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9837" w14:textId="3df9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тарифов на электрическую энергию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декабря 2018 года № 514. Зарегистрирован в Министерстве юстиции Республики Казахстан 14 декабря 2018 года № 17956.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01.01.2019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70-1) статьи 5 Закона Республики Казахстан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24.06.2021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предельные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реализации государственной политики в области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2019 года и подлежит официальному опубликованию.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Министр энергетики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К. </w:t>
      </w:r>
      <w:r>
        <w:rPr>
          <w:rFonts w:ascii="Times New Roman"/>
          <w:b/>
          <w:i w:val="false"/>
          <w:color w:val="000000"/>
          <w:sz w:val="28"/>
        </w:rPr>
        <w:t>Бозумбаев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514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Предельные тарифы - в редакции приказа и.о. Министра энергетики РК от 29.07.2025 </w:t>
      </w:r>
      <w:r>
        <w:rPr>
          <w:rFonts w:ascii="Times New Roman"/>
          <w:b w:val="false"/>
          <w:i w:val="false"/>
          <w:color w:val="ff0000"/>
          <w:sz w:val="28"/>
        </w:rPr>
        <w:t>№ 295-н/қ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01.08.2025); с изменениями, внесенными приказом Министра энергетики РК от 30.09.2025 </w:t>
      </w:r>
      <w:r>
        <w:rPr>
          <w:rFonts w:ascii="Times New Roman"/>
          <w:b w:val="false"/>
          <w:i w:val="false"/>
          <w:color w:val="ff0000"/>
          <w:sz w:val="28"/>
        </w:rPr>
        <w:t>№ 368-н/қ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01.10.2025); от 28.11.2025 </w:t>
      </w:r>
      <w:r>
        <w:rPr>
          <w:rFonts w:ascii="Times New Roman"/>
          <w:b w:val="false"/>
          <w:i w:val="false"/>
          <w:color w:val="ff0000"/>
          <w:sz w:val="28"/>
        </w:rPr>
        <w:t>№ 458-н/қ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01.12.2025).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тенге/кВтч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