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9915" w14:textId="9899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декабря 2018 года № 1074. Зарегистрирован в Министерстве юстиции Республики Казахстан 14 декабря 2018 года № 17943. Утратил силу приказом Министра финансов Республики Казахстан от 22 мая 2025 года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за № 5702)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 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следующего содержания: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Услуги, предоставляемые военными учебными заведениями Министерства обороны Республики Казахстан в сфере образования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(или) реализация учебно-методической, издательской и полиграфической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вознаграждение за труд руководителя и членов исследовательской группы, участвующих в проведении научного исследования, включая начисление всех налогов и других обязательных платежей в бюджет;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командировки, связанные с проведением исследований, участием в научных конференциях, семинарах, выставках, в том числе международных, в пределах норм возмещения командировочных расходов, установленных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услуги научных лабораторий коллективного пользования, иных лабораторий, прочих организаций, необходимые для выполнения исследований, в том числе организационные взносы для участия в конференциях;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приобретение расходных материалов, оборудования и программного обеспечения для проведения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подготовка публикаций и опубликование результатов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корректура в рамках проведения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аренда помещений, оборудования и техники для проведения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расходы на содержание оборудования и техники, используемых для реализации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приобретение абонементов стороннего пользователя, в том числе для использования отечественных и зарубежных электронных баз данных (ресурсов), оборудования и расходных материалов технопарков в рамках проведения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установление доплат, надбавок, премий и выплат стимулирующего характера лицам гражданского персонала, в случае превышения доходов сверх утвержденных планов на соответствующий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проведение кофе-брейков, приобретение сувенирной продукции, памятных подарков в рамках конференций, семинаров, круглых столов, конкурсов, соревнований, олимпиад, в том числе международных;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оплата банковских услуг в рамках проведения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приобретение расходных материалов и оборудования в целях изготовления издательской и полиграфической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аренда лабораторий коллективного пользования и научно-экспериментальной базы сторонних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повышение квалификации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укрепление учебно-материальной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покрытие расходов по питанию участников соревнований, олимпиад, в том числе международных;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18) организация учебного процесса по дополнительным учебным программам;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оплата труда наемных работников, оказывающих платные образовательные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оплата транспортных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приобретение электронных коллекций и баз данных для пополнения библиотечных фондов;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приобретение учебных пособий, наглядных материалов для учебного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проведение обучающих тренингов, семинаров;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24) изготовление видеороликов, видеофильмов, аудиозаписей для учебных и научных целей.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 121, 122, 124, 131, 132, 135, 136, 141, 142, 143, 144, 149, 151, 152, 153, 154, 156, 159, 161, 162, 169, 324, 413, 414, 416, 419,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63 3акона Республики Казахстан от 27 июля 2007 года "Об образовании",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3 ноября 2018 года № 751 "Об утверждении Правил оказания платных видов деятельности по реализации товаров (работ, услуг) военными учебными заведениями Министерства обороны Республики Казахстан и расходования ими денег от реализации товаров (работ, услуг)" (зарегистрированный в Реестре государственной регистрации нормативных правовых актов под № 17730).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 платной основе научно-экспериментальной, учебно-материальной, спортивной базы, а также конференц-залов, брифинг-залов, актовых залов и аудиторий по их функциональному предназначению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квалифицированных кадров и специалистов среднего звена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 и оборонных исследований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63 3акона Республики Казахстан от 27 июля 2007 года "Об образовании",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3акона Республики Казахстан от 7 января 2005 года "Об обороне и Вооруженных Силах Республики Казахстан"</w:t>
            </w:r>
          </w:p>
        </w:tc>
      </w:tr>
    </w:tbl>
    <w:bookmarkStart w:name="z10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0"/>
    <w:bookmarkStart w:name="z10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31"/>
    <w:bookmarkStart w:name="z10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10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3"/>
    <w:bookmarkStart w:name="z10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34"/>
    <w:bookmarkStart w:name="z11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35"/>
    <w:bookmarkStart w:name="z11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