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bcebe" w14:textId="2ebce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делам религий и гражданского общества Республики Казахстан от 4 октября 2017 года № 137 "Об утверждении перечня открытых данных, размещаемых на интернет-портале открытых данных"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общественного развития Республики Казахстан от 10 декабря 2018 года № 01-01/95. Зарегистрирован в Министерстве юстиции Республики Казахстан 11 декабря 2018 года № 17917. Утратил силу приказом Министра информации и общественного развития Республики Казахстан от 22 июля 2019 года № 239.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информации и общественного развития РК от 22.07.2019 </w:t>
      </w:r>
      <w:r>
        <w:rPr>
          <w:rFonts w:ascii="Times New Roman"/>
          <w:b w:val="false"/>
          <w:i w:val="false"/>
          <w:color w:val="ff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религий и гражданского общества Республики Казахстан от 4 октября 2017 года № 137 "Об утверждении перечня открытых данных, размещаемых на интернет-портале открытых данных" (зарегистрирован в Реестре государственной регистрации нормативных правовых актов за № 15936, опубликован 3 ноября 2017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открытых данных, размещаемых на интернет-портале открытых данных,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Административному департаменту Министерства общественного развития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общественного развития Республики Казахстан, после его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регистрации, настоящего приказа представление в Юридический департамент Министерства общественного развития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общественного развития Республики Казахстан Азильханова М.А.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общественного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Калетаев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01-01/95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религий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2017 года № 137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открытых данных, размещаемых на интернет-портале открытых данных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4509"/>
        <w:gridCol w:w="782"/>
        <w:gridCol w:w="1947"/>
        <w:gridCol w:w="3219"/>
        <w:gridCol w:w="923"/>
      </w:tblGrid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набора открытых данных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актуализации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предоставления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(через АРМ интернет-портала открытых данных или через API системы государственного органа)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подведомственных организаций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мере необходимости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управления персоналом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делам гражданского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общественного согласия</w:t>
            </w:r>
          </w:p>
          <w:bookmarkEnd w:id="11"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Министерства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управления персоналом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зарегистрированных религиозных объединений, их филиалов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Ежеквартально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5 - го числа месяца следующего за отчетным периодом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общественного согласия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духовных (религиозных) организаций образования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5 - го числа месяца следующего за отчетным периодом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общественного согласия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молодежных организаций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февраля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молодежи и семьи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информация о неправительственных организациях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 и по мере необходимости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5 - го числа месяца следующего за отчетным периодом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гражданского общества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общественного совета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 и по мере необходимости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5 - го числа месяца следующего за отчетным периодом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анализа и стратегического планирования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обращениям физических и юридических лиц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 и по мере необходимости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5 - го числа месяца следующего за отчетным периодом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департамент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приема граждан руководителями МОР РК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 и по мере необходимости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5 - го числа месяца следующего за отчетным периодом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департамент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государственных услуг МОР РК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февраля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общественного согласия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регулярных встреч руководителей центральных государственных органов и местных государственных органов с представителями гражданского сектора по вопросу обсуждения актуальных вопросов населения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июля</w:t>
            </w:r>
          </w:p>
          <w:bookmarkEnd w:id="12"/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гражданского общества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религиозных объединений, их филиалов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Ежеквартально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5 - го числа месяца следующего за отчетным периодом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общественного согласия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миссионеров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5 - го числа месяца следующего за отчетным периодом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общественного согласия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религиозной ситуации в стране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5 - го числа месяца следующего за отчетным периодом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общественного согласия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учредительных, а также других документов религиозного содержания, духовных (религиозных) образовательных программ, информационных материалов религиозного содержания и предметов религиозного назначения, получившие положительное заключение религиоведческой экспертизы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5 - го числа месяца следующего за отчетным периодом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общественного согласия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иностранных религиозных объединений на территории Республики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5 - го числа месяца следующего за отчетным периодом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общественного согласия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осуществлению взаимодействия и сотрудничества с молодежными организациями в сфере государственной молодежной политики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5 - го числа месяца следующего за отчетным периодом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молодежи и семьи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международных, республиканских и иных мероприятий, акций и конкурсов, направленных на укрепление внутриполитической стабильности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февраля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гражданского общества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неправительственных организаций, предоставивших сведения о своей деятельности в Базу данных неправительственных организаций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июня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гражданского общества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мониторингу реализации государственного социального заказа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февраля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гражданского общества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грантового финансирования неправительственных организаций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января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гражданского общества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лауреатов премии для неправительственных организаций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декабря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гражданского общества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вакантных должностях, имеющихся в МОР РК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управления персоналом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нормативно-правовых актов, регулирующих деятельность МОР РК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поступления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департамент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культовых зданий (сооружений)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5 - го числа месяца следующего за отчетным периодом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общественного согласия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этнокультурных объединений в Республике Казахстан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5 - го числа месяца следующего за отчетным периодом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общественного согласия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казахских национально-культурных центров за рубежом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5 - го числа месяца следующего за отчетным периодом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общественного согласия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лауреатов Государственной молодежной премии "Дарын"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декабря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 по делам молодежи и семьи 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неправительственных организаций, осуществляющих деятельность в сфере семейной политики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молодежи и семьи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проектных офисов "Рухани жаңғыру" республиканского и регионального значения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АРМ интернет-портала открытых данных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общественной модернизации</w:t>
            </w:r>
          </w:p>
        </w:tc>
      </w:tr>
    </w:tbl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 – Автоматизированное рабочее место;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API – Application Programming Interface;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 РК – Министерство общественного развития Республики Казахстан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