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c363" w14:textId="aaf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декабря 2018 года № ҚР ДСМ-36. Зарегистрирован в Министерстве юстиции Республики Казахстан 11 декабря 2018 года № 17912.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23 июня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перечисленных суммах отчислений и (или) взносов на обязательное социальное медицинское страхование"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 государственной услуги "Оказание скорой медицинской помощи"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приложению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стандарт государственной услуги "Выдача справки о допуске к управлению транспортным средством" согласно приложению 18 к настоящему приказу.";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приказом: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медицинскими организациями, оказывающими первичную медико-санитарную помощь (далее – услугодатель).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- портал).";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организациями здравоохранения (далее – услугодатель).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бесплатно.";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организациями здравоохранения (далее – услугодатель).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 и (или) бумажная.";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бесплатно";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организациями здравоохранения (далее – услугодатель).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 и (или) бумажная.";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бесплатно.";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утвержденном указанным приказом: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листа о временной нетрудоспособности";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листа о временной нетрудоспособности" (далее – государственная услуга)";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субъектами здравоохранения (далее – услугодатель).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 указанным приказом: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справки о временной нетрудоспособности";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 о временной нетрудоспособности" (далее – государственная услуга).";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субъектами здравоохранения (далее – услугодатель).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16, 17, и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государственную регистрацию настоящего приказа в Министерстве юстиции Республики Казахстан;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"Оказание скорой медицинской помощи"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– государственная услуга).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сведений услугодателью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 (далее - Правила).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услугодателью - 5 минут;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 (в соответствии с Правилами).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оказание скорой медицинской помощи (в соответствии с Правилами).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круглосуточно, за исключением технических перерывов, связанных с проведением ремонтных работ.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необходимые для оказания государственной услуги при обращении услугодателя: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возраст и пол пациента;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по состоянию пациента и обстоятельства несчастного случая, травмы или заболевания;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телефон, а также ориентировочные данные по проезду к месту нахождения пациента.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Астана, улица Мәңгілік ел, 8, Дом Министерств, подъезд № 5.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государственной услуги по телефону: 8-800-080-7777, 1414.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95"/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"Государственные услуги".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05"/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документов услугодателью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направления пациентам на госпитализацию в стационар в рамках гарантированного объема бесплатной медицинской помощи через портал Бюро госпитализации, утвержденными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- Правила).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услугодателью - 30 минут;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 (в соответствии с Правилами).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направление на госпитализацию в стационар, выданная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 бесплатно.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для идентификации при непосредственном обращении;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специалиста первичной медико-санитарной помощи или медицинской организации;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 со сроками действия результатов не более 10 календарных дней (общий анализ крови, общий анализ мочи, биохимический анализ, бактериальный посев (в соответствии с Правилами).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услги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Астана, улица Мәңлілік ел, 8, Дом Министерств, подъезд № 5.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www.mz.gov.kz, раздел "Государственные услуги".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о допуске к управлению транспортным средством"</w:t>
      </w:r>
    </w:p>
    <w:bookmarkEnd w:id="134"/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– государственная услуга).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 (далее – услугодатель).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39"/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документов услугодателью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за № 8437) (далее - Правила).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до 5 минут;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услугодателя - в течение 1 рабочего дня в соответствии с Правилами.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медицинская справка о допуске к управлению транспортом, выданная по форме № 083/у,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 от 23 ноября 2015 года;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услугодателя: документ, удостоверяющий личность, для идентификации при непосредственном обращении.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50"/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Астана, улица Мәңгілік ел, 8, Дом Министерств, подъезд № 5.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159"/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www.mz.gov.kz, раздел "Государственные услуги".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