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d3001" w14:textId="c7d30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технического применения средств аудио-, видеозаписи, обеспечивающих фиксирование хода заседания земельной комиссии, хранения аудио-, видеозаписи, а также Правил доступа к аудио-, видеозаписи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Республики Казахстан - Министра сельского хозяйства Республики Казахстан от 4 декабря 2018 года № 490. Зарегистрирован в Министерстве юстиции Республики Казахстан 8 декабря 2018 года № 17904.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43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Правила технического применения средств аудио-, видеозаписи, обеспечивающих фиксирование хода заседания земельной комиссии, хранения аудио-, видеозаписи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Правила доступа к аудио-, видеозаписи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управлению земельными ресурсами Министерства сельского хозяйства Республики Казахстан в установленном законодательством порядке обеспечить: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 для официального опубликования и включения в Эталонной контрольный банк нормативных правовых актов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сельского хозяйства Республики Казахстан;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сельского хозяйства Республики Казахстан сведений об исполнении мероприятий, предусмотренных подпунктами 2), 3) и 4) настоящего пункта.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по истечении десяти календарных дней после дня его первого официального опубликования. 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Премьер-Министра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 –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Шукеев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490</w:t>
            </w:r>
          </w:p>
        </w:tc>
      </w:tr>
    </w:tbl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технического применения средств аудио-, видеозаписи, обеспечивающих фиксирование хода заседания земельной комиссии, хранения аудио-, видеозаписи</w:t>
      </w:r>
    </w:p>
    <w:bookmarkEnd w:id="12"/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технического применения средств аудио-, видеозаписи, обеспечивающих фиксирование хода заседания земельной комиссии, хранения аудио-, видеозаписи (далее - Правила) разработаны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43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 (далее - Кодекс) и определяют порядок технического применения средств аудио-, видеозаписи, обеспечивающих фиксирование хода заседания земельной комиссии, хранения аудио-, видеозаписи.</w:t>
      </w:r>
    </w:p>
    <w:bookmarkEnd w:id="14"/>
    <w:bookmarkStart w:name="z2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технического применения средств аудио-, видеозаписи, обеспечивающих фиксирование хода заседания земельной комиссии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ходе каждого заседания земельной комиссии ведется аудио-, видеозапись заседания земельной комиссии в режиме онлайн трансляции на официальных интернет-ресурсах местных исполнительных органов областей, городов республиканского значения, столицы, районов, городов областного значения (далее - МИО). 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залах заседания земельной комиссии находится аппаратное помещение для размещения оборудования необходимого для осуществления аудио-, видеозаписи заседания земельной комиссии.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Видеозапись должна содержать весь процесс проведения заседания земельной комиссии (непрерывно), и должны быть четко видны лица участвующих в заседании земельной комиссии, других участников заседания земельной комиссии, а также лица подавших заявление о предоставлении прав на земельный участок и их представителей, прослушиваться звук.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Аудио-, видеозапись хода заседания земельной комиссии осуществляется непрерывно. Несанкционированное приостановление или корректировка аудио-, видеозаписи заседания земельной комиссии не допускается.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Применение средств аудио-, видеозаписи, обеспечивающих фиксирование хода заседаний земельной комиссии, осуществляется специалистом по информационным технологиям МИО (далее - специалист по ИТ МИО).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Перед началом заседания земельной комиссии специалист по ИТ МИО проверяет работоспособность средств аудио-, видеозаписи, обеспечивающих фиксирование хода заседания земельной комиссии.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невозможности использования средств аудио-, видеозаписи специалист по ИТ МИО докладывает об этом председателю земельной комиссии, который переносит заседание земельной комиссии. 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После окончания заседания земельной комиссии, аудио-, видеозапись заседания земельной комиссии сохраняется на сервере МИО, а также на материальном носителе в одном экземпляре, который приобщается к материалам дела заседания земельной комиссии в упакованном виде (конверте) с указанием на конверте даты проведения заседания земельной комиссии.</w:t>
      </w:r>
    </w:p>
    <w:bookmarkEnd w:id="23"/>
    <w:bookmarkStart w:name="z3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хранения аудио-, видеозаписи заседания земельной комиссии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Аудио-, видеозаписи заседаний земельной комиссии на сервере МИО хранятся на постоянной основе.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Сохранность аудио-, видеозаписей заседаний земельной комиссии на материальном носителе обеспечивается ответственным сотрудником МИО до передачи материалов заседаний комиссии в архив.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490</w:t>
            </w:r>
          </w:p>
        </w:tc>
      </w:tr>
    </w:tbl>
    <w:bookmarkStart w:name="z34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доступа к аудио-, видеозаписи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доступа к аудио-, видеозаписи (далее - Правила) разработаны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43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 (далее - Кодекс) и определяют порядок доступа к аудио-, видеозаписи заседания земельной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 обеспечении доступа к серверу соблюдаются требования законодательства Республики Казахстан в сфере информатизации.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Ознакомление лиц, участвующих в заседании земельной комиссии, других участников заседании земельной комиссии, а также лиц, подавших заявление о предоставлении прав на земельный участок, и их представителей с аудио-, видеозаписью заседания земельной комиссии осуществляется по их письменному ходатайству в произвольной форме, если иное не предусмотрено законодательными актами Республики Казахстан.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По окончании ознакомления ответственный сотрудник местных исполнительных органов областей, городов республиканского значения, столицы, районов, городов областного значения (далее - ответственный сотрудник МИО) проверяет сохранность материального носителя, содержащего аудио-, видеозапись заседания земельной комиссии, посредством его визуального осмотра. 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Копия аудио-, видеозаписи предоставляется лицам, указанным в пункте 3 настоящих Правил, ответственным сотрудником МИО на основании заявления о выдаче копии аудио-, видеозаписи заседания земельной комиссии по форме согласно приложению к настоящим Правилам (далее - заявление) в течение пяти рабочих дней с даты поступления заявления.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целях обеспечения информационной безопасности ответственный сотрудник МИО перед записью копии аудио-, видеозаписи форматирует материальный носитель.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Лицо, ознакомившееся с аудио-, видеозаписью заседания земельной комиссии либо получившее ее копию на материальном носителе, делает соответствующую отметку на ходатайстве либо заявлении. </w:t>
      </w:r>
    </w:p>
    <w:bookmarkEnd w:id="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доступа к аудио-,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видеозаписи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Руководителю 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 (при его наличии)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(местный исполнительный орган)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 (при его наличии) заявителя)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(место жительство, номер телефона)</w:t>
            </w:r>
          </w:p>
        </w:tc>
      </w:tr>
    </w:tbl>
    <w:bookmarkStart w:name="z53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о выдаче копии аудио-, видеозаписи заседания земельной комиссии</w:t>
      </w:r>
    </w:p>
    <w:bookmarkEnd w:id="35"/>
    <w:bookmarkStart w:name="z5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Прошу выдать мне копию аудио-, видеозаписи заседания земельной комиссии от "_____" ____________ 20___года (на материальном носителе). Заявитель предупрежден о (об): 1) использовании предоставляемой копии аудио-, видеозаписи заседания земельной комиссии только для защиты своих прав, не нарушая права и законные интересы других лиц; 2) установленной ответственности </w:t>
      </w:r>
      <w:r>
        <w:rPr>
          <w:rFonts w:ascii="Times New Roman"/>
          <w:b w:val="false"/>
          <w:i w:val="false"/>
          <w:color w:val="000000"/>
          <w:sz w:val="28"/>
        </w:rPr>
        <w:t>статьей 79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5 июля 2014 года "Об административных правонарушениях" и </w:t>
      </w:r>
      <w:r>
        <w:rPr>
          <w:rFonts w:ascii="Times New Roman"/>
          <w:b w:val="false"/>
          <w:i w:val="false"/>
          <w:color w:val="000000"/>
          <w:sz w:val="28"/>
        </w:rPr>
        <w:t>статьей 147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Уголовного кодекса Республики Казахстан от 3 июля 2014 года за нарушение конституционных прав граждан, а также за нарушение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мая 2013 года "О персональных данных и их защите".</w:t>
      </w:r>
    </w:p>
    <w:bookmarkEnd w:id="36"/>
    <w:bookmarkStart w:name="z5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"____" ______________ 20____ года. </w:t>
      </w:r>
    </w:p>
    <w:bookmarkEnd w:id="37"/>
    <w:bookmarkStart w:name="z5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Материальный носитель без каких-либо записей прилагается. Проинформирован и согласен, что прилагаемый материальный носитель будет отформатирован и имеющаяся на нем информация будет удалена. ___________ _____________ (дата) (подпись)</w:t>
      </w:r>
    </w:p>
    <w:bookmarkEnd w:id="3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