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d5cedf" w14:textId="1d5ced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формы предписания об устранении нарушений требований земельного законодательства Республики Казахстан, протокола об административном правонарушении, постановления по делу об административном правонарушении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Заместителя Премьер-Министра Республики Казахстан - Министра сельского хозяйства Республики Казахстан от 26 октября 2018 года № 437. Зарегистрирован в Министерстве юстиции Республики Казахстан 6 декабря 2018 года № 17878.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2-8)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14 Земельного кодекса Республики Казахстан от 20 июня 2003 года и </w:t>
      </w:r>
      <w:r>
        <w:rPr>
          <w:rFonts w:ascii="Times New Roman"/>
          <w:b w:val="false"/>
          <w:i w:val="false"/>
          <w:color w:val="000000"/>
          <w:sz w:val="28"/>
        </w:rPr>
        <w:t>статьями 710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729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 Республики Казахстан "Об административных правонарушениях" от 5 июля 2014 года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>предписание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об устранении нарушений требований земельного законодательства Республики Казахстан по форме согласно приложению 1 к настоящему приказу;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000000"/>
          <w:sz w:val="28"/>
        </w:rPr>
        <w:t>протокол</w:t>
      </w:r>
      <w:r>
        <w:rPr>
          <w:rFonts w:ascii="Times New Roman"/>
          <w:b w:val="false"/>
          <w:i w:val="false"/>
          <w:color w:val="000000"/>
          <w:sz w:val="28"/>
        </w:rPr>
        <w:t xml:space="preserve"> об административном правонарушении по форме согласно приложению 2 к настоящему приказу;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по делу об административном правонарушении по форме согласно приложению 3 к настоящему приказу.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по управлению земельными ресурсами Министерства сельского хозяйства Республики Казахстан в установленном законодательством Республики Казахстан порядке обеспечить: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со дня государственной регистрации настоящего приказа направление его на казахском и русском языках в Республиканское государственное предприятие на праве хозяйственного ведения "Республиканский центр правовой информации"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календарных дней после государственной регистрации настоящего приказа направление его копии на официальное опубликование в периодические печатные издания;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размещение настоящего приказа на интернет-ресурсе Министерства сельского хозяйства Республики Казахстан после его официального опубликования;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 течение десяти рабочих дней после государственной регистрации настоящего приказа представление в Департамент юридической службы Министерства сельского хозяйства Республики Казахстан сведений об исполнении мероприятий, предусмотренных подпунктами 1), 2), 3) и 4) настоящего пункта.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сельского хозяйства Республики Казахстан.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1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Заместитель Премьер-Министра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 –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сельского хозяйства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У. Шукеев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Заместителя Премьер-Министра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 –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октября 2018 года № 437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20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Предписание об устранении нарушений требований земельного законодательства Республики Казахстан №____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Форма - в редакции приказа и.о. Министра сельского хозяйства РК от 23.12.2020 </w:t>
      </w:r>
      <w:r>
        <w:rPr>
          <w:rFonts w:ascii="Times New Roman"/>
          <w:b w:val="false"/>
          <w:i w:val="false"/>
          <w:color w:val="ff0000"/>
          <w:sz w:val="28"/>
        </w:rPr>
        <w:t>№ 400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146"/>
        <w:gridCol w:w="5154"/>
      </w:tblGrid>
      <w:tr>
        <w:trPr>
          <w:trHeight w:val="30" w:hRule="atLeast"/>
        </w:trPr>
        <w:tc>
          <w:tcPr>
            <w:tcW w:w="7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"__"_______20 __ года</w:t>
            </w:r>
          </w:p>
        </w:tc>
      </w:tr>
      <w:tr>
        <w:trPr>
          <w:trHeight w:val="30" w:hRule="atLeast"/>
        </w:trPr>
        <w:tc>
          <w:tcPr>
            <w:tcW w:w="7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 составления акта      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Время _____</w:t>
            </w:r>
          </w:p>
        </w:tc>
      </w:tr>
    </w:tbl>
    <w:bookmarkStart w:name="z3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Наименование органа контроля ___________________________________</w:t>
      </w:r>
    </w:p>
    <w:bookmarkEnd w:id="14"/>
    <w:bookmarkStart w:name="z3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Дата и номер акта о назначении проверки/профилактического контроля, на основании которого проведена проверка _______________________________ </w:t>
      </w:r>
    </w:p>
    <w:bookmarkEnd w:id="15"/>
    <w:bookmarkStart w:name="z4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Фамилия, имя, отчество (при его наличии) и должность лица (лиц), проводившего проверку/профилактический контроль с посещением субъекта (объекта) контроля в соответствии с пунктом 4 </w:t>
      </w:r>
      <w:r>
        <w:rPr>
          <w:rFonts w:ascii="Times New Roman"/>
          <w:b w:val="false"/>
          <w:i w:val="false"/>
          <w:color w:val="000000"/>
          <w:sz w:val="28"/>
        </w:rPr>
        <w:t>статьи 14-1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статьями 14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144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145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146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147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148</w:t>
      </w:r>
      <w:r>
        <w:rPr>
          <w:rFonts w:ascii="Times New Roman"/>
          <w:b w:val="false"/>
          <w:i w:val="false"/>
          <w:color w:val="000000"/>
          <w:sz w:val="28"/>
        </w:rPr>
        <w:t xml:space="preserve"> Земельного кодекса Республики Казахстан от 20 июня 2003 года (далее – Земельный кодекс), </w:t>
      </w:r>
      <w:r>
        <w:rPr>
          <w:rFonts w:ascii="Times New Roman"/>
          <w:b w:val="false"/>
          <w:i w:val="false"/>
          <w:color w:val="000000"/>
          <w:sz w:val="28"/>
        </w:rPr>
        <w:t>статьями 137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144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152-1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Предпринимательского кодекса Республики Казахстан от 29 октября 2015 года (далее – Предпринимательский кодекс) __________________________</w:t>
      </w:r>
    </w:p>
    <w:bookmarkEnd w:id="16"/>
    <w:bookmarkStart w:name="z4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Наименование проверяемого субъекта (объекта) контроля (наименование юридического лица или его филиала и (или) представительства, фамилия, имя, отчество (при его наличии) физического лица, в отношении которого назначено проведение проверки/профилактического контроля с посещением субъекта (объекта) контроля), его местонахождение, индивидуальный идентификационный номер/бизнес-идентификационный номер, участок территории___________________________________________________</w:t>
      </w:r>
    </w:p>
    <w:bookmarkEnd w:id="17"/>
    <w:bookmarkStart w:name="z4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Дата, место и период проведения проверки/профилактического контроля с посещением субъекта (объекта) контроля ____________________________________________________________________</w:t>
      </w:r>
    </w:p>
    <w:bookmarkEnd w:id="18"/>
    <w:bookmarkStart w:name="z4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За нарушение земельного законодательства (с учетом </w:t>
      </w:r>
      <w:r>
        <w:rPr>
          <w:rFonts w:ascii="Times New Roman"/>
          <w:b w:val="false"/>
          <w:i w:val="false"/>
          <w:color w:val="000000"/>
          <w:sz w:val="28"/>
        </w:rPr>
        <w:t>пункта 3</w:t>
      </w:r>
      <w:r>
        <w:rPr>
          <w:rFonts w:ascii="Times New Roman"/>
          <w:b w:val="false"/>
          <w:i w:val="false"/>
          <w:color w:val="000000"/>
          <w:sz w:val="28"/>
        </w:rPr>
        <w:t xml:space="preserve"> статьи 152-1 Предпринимательского кодекса), в целях устранения выявленных нарушений, причин и условий им способствующих, руководствуясь </w:t>
      </w:r>
      <w:r>
        <w:rPr>
          <w:rFonts w:ascii="Times New Roman"/>
          <w:b w:val="false"/>
          <w:i w:val="false"/>
          <w:color w:val="000000"/>
          <w:sz w:val="28"/>
        </w:rPr>
        <w:t>статьями 94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144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145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146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147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148</w:t>
      </w:r>
      <w:r>
        <w:rPr>
          <w:rFonts w:ascii="Times New Roman"/>
          <w:b w:val="false"/>
          <w:i w:val="false"/>
          <w:color w:val="000000"/>
          <w:sz w:val="28"/>
        </w:rPr>
        <w:t xml:space="preserve"> Земельного кодекса, предписываю выполнить следующие мероприятия:</w:t>
      </w:r>
    </w:p>
    <w:bookmarkEnd w:id="1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63"/>
        <w:gridCol w:w="826"/>
        <w:gridCol w:w="5174"/>
        <w:gridCol w:w="1145"/>
        <w:gridCol w:w="3692"/>
      </w:tblGrid>
      <w:tr>
        <w:trPr>
          <w:trHeight w:val="30" w:hRule="atLeast"/>
        </w:trPr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объектов</w:t>
            </w:r>
          </w:p>
        </w:tc>
        <w:tc>
          <w:tcPr>
            <w:tcW w:w="5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выявленных нарушений (пункты требований и наименования проверочных листов по которым выявлены нарушения)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Оценка степени риска</w:t>
            </w:r>
          </w:p>
        </w:tc>
        <w:tc>
          <w:tcPr>
            <w:tcW w:w="3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Рекомендации и указания по устранению выявленных нарушений, сроки их устранения</w:t>
            </w:r>
          </w:p>
        </w:tc>
      </w:tr>
      <w:tr>
        <w:trPr>
          <w:trHeight w:val="30" w:hRule="atLeast"/>
        </w:trPr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4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Сведения об ознакомлении или отказе в ознакомлении с предписанием представителя субъекта контроля (руководителя юридического лица либо его уполномоченного лица, физического лица), а также лиц, присутствовавших при проведении проверки и профилактического контроля с посещением субъекта (объекта) контроля, их подписи или отказ от подписи</w:t>
      </w:r>
    </w:p>
    <w:bookmarkEnd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</w:t>
      </w:r>
    </w:p>
    <w:bookmarkStart w:name="z45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Предписание внес (фамилия, имя, отчество (при его наличии) должностного лица уполномоченного органа, проводившего проверку/профилактический контроль с посещением субъекта (объекта) контроля, подпись)</w:t>
      </w:r>
    </w:p>
    <w:bookmarkEnd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</w:t>
      </w:r>
    </w:p>
    <w:bookmarkStart w:name="z46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Предписание получил (фамилия, имя, отчество (при его наличии) руководителя юридического лица либо его уполномоченного лица, физическое лицо), подпись</w:t>
      </w:r>
    </w:p>
    <w:bookmarkEnd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Заместителя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Премьер-Министра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 –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октября 2018 года № 437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28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                  Протокол №____ об административном правонарушении</w:t>
      </w:r>
    </w:p>
    <w:bookmarkEnd w:id="23"/>
    <w:bookmarkStart w:name="z29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статьями 710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729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802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803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804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 Республики Казахстан "Об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административных правонарушениях" от 5 июля 2014 года (далее − Кодекс) составлен настоящий протокол.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Язык составления протокола об административном правонарушении: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(государственный, русский или другие языки)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Место составления протокола: 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(область, район, город, поселок, село)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Дата составления протокола: "____" _______________ _______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Должность, фамилия, имя, отчество лица (при его наличии), составившего протокол: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Сведения о лице, в отношении которого возбуждено дело: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(для физических лиц – фамилия, имя, отчество (при его наличии), дата рождения,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место жительства, наименование и реквизиты документа, удостоверяющего личность,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идентификационный номер, место работы, абонентский номер телефона, факса,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сотовой связи и (или) электронный адрес (если они имеются); для юридических лиц –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наименование, место нахождения, номер и дата государственной регистрации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(перерегистрации) юридического лица, идентификационный номер и банковские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реквизиты, абонентский номер телефона, факса, сотовой связи и (или) электронный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адрес (если они имеются))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Место, время совершения и существо административного правонарушения: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(сведения о выявленных нарушениях земельного законодательства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Республики Казахстан, их характере)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Указанное выше нарушение предусматривает административную ответственность 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соответствии с _____________________________________ Кодекса.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(статья (пункт статьи) предусматривающая административную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ответственность за данное правонарушение)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Фамилии, имена, отчества (при его наличии) свидетелей и потерпевших, адреса места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жительства если имеются:____________________________________________________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(фамилия, имя, отчество (при его наличии), подпись)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При составлении протокола, лицу, привлекаемому к административной ответственности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разъяснены язык производства, права, обязанности и ответственность согласно </w:t>
      </w:r>
      <w:r>
        <w:rPr>
          <w:rFonts w:ascii="Times New Roman"/>
          <w:b w:val="false"/>
          <w:i w:val="false"/>
          <w:color w:val="000000"/>
          <w:sz w:val="28"/>
        </w:rPr>
        <w:t>статьям 462</w:t>
      </w:r>
      <w:r>
        <w:rPr>
          <w:rFonts w:ascii="Times New Roman"/>
          <w:b w:val="false"/>
          <w:i w:val="false"/>
          <w:color w:val="000000"/>
          <w:sz w:val="28"/>
        </w:rPr>
        <w:t>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654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738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744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811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/________________________________/________________/______________________/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(фамилия, имя, отчество (при его наличии) лица (законного представителя физического лица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или представителя юридического лица), в отношении которого возбуждено дело, подпись, дата)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Замечаний и дополнений к протоколу не имею (имею): 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/________________________________/________________/______________________/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(фамилия, имя, отчество (при его наличии) лица (законного представителя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физического лица или представителя юридического лица), в отношении которого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возбуждено дело, подпись, дата)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Объяснение лица, в отношении которого возбуждено дело: 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/________________________________/_______________/________________________/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(фамилия, имя, отчество (при наличии) лица (законного представителя физического лица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или представителя юридического лица), в отношении которого возбуждено дело,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подпись, дата)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Запись об отказе в принятии под расписку протокола по делу об административном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правонарушении, от его подписания, отсутствии или неявки лица, в отношении которого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возбуждено дело об административном правонарушении: 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Протокол подписали: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Лицо, составившее протокол 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Лицо (представитель лица), в отношении которого ведется производство по делу об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административном правонарушении 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Свидетели 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Потерпевшие, если они имеются __________________________________________</w:t>
      </w:r>
    </w:p>
    <w:bookmarkEnd w:id="24"/>
    <w:bookmarkStart w:name="z30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                              Расписка</w:t>
      </w:r>
    </w:p>
    <w:bookmarkEnd w:id="25"/>
    <w:bookmarkStart w:name="z31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Копию протокола получил(а) "____"______________ 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года_____________________________________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(подпись физического лица или юридического лица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(либо его представителя), в отношении которого  возбуждено дело)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"____"____________ ______года 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(подпись потерпевшего физического лица или юридического лица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(либо его представителя))</w:t>
      </w:r>
    </w:p>
    <w:bookmarkEnd w:id="2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Заместителя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Премьер-Министра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 –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октября 2018 года № 437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34" w:id="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            Постановление №____ по делу об административном правонарушении</w:t>
      </w:r>
    </w:p>
    <w:bookmarkEnd w:id="27"/>
    <w:bookmarkStart w:name="z35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Мною, 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(должность, фамилия, инициалы должностного лица, вынесшего настоящее постановление)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"___" _____________ ________года_/_________________________________________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(дата и место рассмотрения дела)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статьями 710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729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821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822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 Республики Казахстан "Об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административных правонарушениях" от 5 июля 2014 года (далее − Кодекс) составлено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настоящее постановление в отношении: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(сведения о лице, в отношении которого рассмотрено дело: для физических лиц – фамилия,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имя, отчество (при его наличии), дата рождения, место жительства, наименование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реквизиты документа, удостоверяющего личность, идентификационный номер, сведения 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регистрации по месту жительства, место работы; для юридических лиц – наименование,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организационно-правовая форма, место нахождения, номер и дата государственной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регистрации в качестве юридического лица, идентификационный номер и банковские реквизиты)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Язык производства по рассматриваемому делу:____________________________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Статья _______ Кодекса предусматривающая ответственность за административное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правонарушение:_________________________________________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УСТАНОВИЛ: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Обстоятельства, установленные при рассмотрении дела:__________________________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(наименование норм </w:t>
      </w:r>
      <w:r>
        <w:rPr>
          <w:rFonts w:ascii="Times New Roman"/>
          <w:b w:val="false"/>
          <w:i w:val="false"/>
          <w:color w:val="000000"/>
          <w:sz w:val="28"/>
        </w:rPr>
        <w:t>Земельного кодекса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20 июня 2003 года,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которые были нарушены)</w:t>
      </w:r>
    </w:p>
    <w:bookmarkEnd w:id="28"/>
    <w:bookmarkStart w:name="z36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                        ПОСТАНОВИЛ:</w:t>
      </w:r>
    </w:p>
    <w:bookmarkEnd w:id="29"/>
    <w:bookmarkStart w:name="z37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Признать лицо____________________________________________________________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(сведения о лице, в отношении которого рассмотрено дело: для физических лиц – фамилия,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имя, отчество (при его наличии), дата рождения, место жительства, наименование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реквизиты документа, удостоверяющего личность, идентификационный номер, сведения 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регистрации по месту жительства, место работы; для юридических лиц – наименование,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организационно-правовая форма, место нахождения, номер и дата государственной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регистрации в качестве юридического лица, идентификационный номер и банковские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реквизиты, абонентский номер телефона, факса, сотовой связи и (или) электронный адрес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(если имеются)) виновным в совершении административного правонарушения и подвергнуть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административному взысканию в виде предупреждения или штрафа в сумме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(сумма штрафа прописью)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893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Кодекса, извещаю о необходимости внести вышеуказанный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штраф не позднее тридцати суток со дня вступления постановления в законную силу 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следующие реквизиты: 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и уведомить в письменной или электронной форме.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В случае неуплаты штрафа в установленный срок применяются положения статей 894, 895 Кодекса.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Сроки добровольной уплаты штрафа или исполнения иного вида административного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взыскания: 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2. О прекращении административного производства: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Учитывая установленные обстоятельства производства по административному делу 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отношении лица________________________________________________________________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 прекратить.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(сведения о лице, в отношении которого рассмотрено дело: для физических лиц – фамилия,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имя, отчество (при его наличии), дата рождения, место жительства, наименование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реквизиты документа, удостоверяющего личность, идентификационный номер, сведения 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регистрации по месту жительства, место работы; для юридических лиц – наименование,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организационно-правовая форма, место нахождения, номер и дата государственной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регистрации в качестве юридического лица, идентификационный номер и банковские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реквизиты, абонентский номер телефона, факса, сотовой связи и (или) электронный адрес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(если имеются))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Примечание: Учитывая установленные при рассмотрении административного дела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обстоятельства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821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 выбирается одно из  постановлений.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Настоящее постановление может быть обжаловано в вышестоящий орган (должностному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лицу), прокуратуру или в суд в течение десяти суток со дня вручения  копии постановления,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статьями 826-1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826-2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829-2</w:t>
      </w:r>
      <w:r>
        <w:rPr>
          <w:rFonts w:ascii="Times New Roman"/>
          <w:b w:val="false"/>
          <w:i w:val="false"/>
          <w:color w:val="000000"/>
          <w:sz w:val="28"/>
        </w:rPr>
        <w:t xml:space="preserve"> – </w:t>
      </w:r>
      <w:r>
        <w:rPr>
          <w:rFonts w:ascii="Times New Roman"/>
          <w:b w:val="false"/>
          <w:i w:val="false"/>
          <w:color w:val="000000"/>
          <w:sz w:val="28"/>
        </w:rPr>
        <w:t>829-4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Должностное лицо ______________________________________/______________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(фамилия, имя, отчество (при его наличии),             подпись)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Место печати (при наличии)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Расписка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Постановление о наложении административного взыскания мне объявлено и его копию получил.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/________________________________/________________/_______________________/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(фамилия, имя, отчество (при его наличии), подпись правонарушителя, дата)</w:t>
      </w:r>
    </w:p>
    <w:bookmarkEnd w:id="30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