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8317" w14:textId="2738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19 октября 2018 года № 428. Зарегистрирован в Министерстве юстиции Республики Казахстан 30 ноября 2018 года № 17846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под № 10087, опубликован 26 января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Бейсенгалиев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2018 года № 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3-2/615</w:t>
            </w:r>
          </w:p>
        </w:tc>
      </w:tr>
    </w:tbl>
    <w:bookmarkStart w:name="z21" w:id="13"/>
    <w:p>
      <w:pPr>
        <w:spacing w:after="0"/>
        <w:ind w:left="0"/>
        <w:jc w:val="left"/>
      </w:pPr>
      <w:r>
        <w:rPr>
          <w:rFonts w:ascii="Times New Roman"/>
          <w:b/>
          <w:i w:val="false"/>
          <w:color w:val="000000"/>
        </w:rPr>
        <w:t xml:space="preserve">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Правила) разработаны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субсидии) за счет и в пределах средств, предусмотренных в местном бюджете на соответствующий финансовый год.</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управление - управление сельского хозяйства акиматов областей, городов республиканского значения или управление по инвестициям и развитию предпринимательства города Астаны;</w:t>
      </w:r>
    </w:p>
    <w:bookmarkEnd w:id="17"/>
    <w:bookmarkStart w:name="z26" w:id="18"/>
    <w:p>
      <w:pPr>
        <w:spacing w:after="0"/>
        <w:ind w:left="0"/>
        <w:jc w:val="both"/>
      </w:pPr>
      <w:r>
        <w:rPr>
          <w:rFonts w:ascii="Times New Roman"/>
          <w:b w:val="false"/>
          <w:i w:val="false"/>
          <w:color w:val="000000"/>
          <w:sz w:val="28"/>
        </w:rPr>
        <w:t>
      2)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18"/>
    <w:bookmarkStart w:name="z27" w:id="19"/>
    <w:p>
      <w:pPr>
        <w:spacing w:after="0"/>
        <w:ind w:left="0"/>
        <w:jc w:val="both"/>
      </w:pPr>
      <w:r>
        <w:rPr>
          <w:rFonts w:ascii="Times New Roman"/>
          <w:b w:val="false"/>
          <w:i w:val="false"/>
          <w:color w:val="000000"/>
          <w:sz w:val="28"/>
        </w:rPr>
        <w:t>
      3) гарантированная закупочная цена – цена, по которой осуществляется закуп сельскохозяйственной продукции у сельскохозяйственных товаропроизводителей, устанавливаемая с учетом себестоимости и рентабельности;</w:t>
      </w:r>
    </w:p>
    <w:bookmarkEnd w:id="19"/>
    <w:bookmarkStart w:name="z28" w:id="20"/>
    <w:p>
      <w:pPr>
        <w:spacing w:after="0"/>
        <w:ind w:left="0"/>
        <w:jc w:val="both"/>
      </w:pPr>
      <w:r>
        <w:rPr>
          <w:rFonts w:ascii="Times New Roman"/>
          <w:b w:val="false"/>
          <w:i w:val="false"/>
          <w:color w:val="000000"/>
          <w:sz w:val="28"/>
        </w:rPr>
        <w:t>
      4) поставщик услуг – лицо, обеспечивающее доступ к информационной системе субсидирования и ее сопровождение в качестве владельца, которое определяется управлением в соответствии с законодательством о государственных закупках;</w:t>
      </w:r>
    </w:p>
    <w:bookmarkEnd w:id="20"/>
    <w:bookmarkStart w:name="z29" w:id="21"/>
    <w:p>
      <w:pPr>
        <w:spacing w:after="0"/>
        <w:ind w:left="0"/>
        <w:jc w:val="both"/>
      </w:pPr>
      <w:r>
        <w:rPr>
          <w:rFonts w:ascii="Times New Roman"/>
          <w:b w:val="false"/>
          <w:i w:val="false"/>
          <w:color w:val="000000"/>
          <w:sz w:val="28"/>
        </w:rPr>
        <w:t>
      5) заявка – электронная заявка на получение перерабатывающими предприятиями субсидий на закуп сырья для производства продуктов ее глубокой переработки;</w:t>
      </w:r>
    </w:p>
    <w:bookmarkEnd w:id="21"/>
    <w:bookmarkStart w:name="z30" w:id="22"/>
    <w:p>
      <w:pPr>
        <w:spacing w:after="0"/>
        <w:ind w:left="0"/>
        <w:jc w:val="both"/>
      </w:pPr>
      <w:r>
        <w:rPr>
          <w:rFonts w:ascii="Times New Roman"/>
          <w:b w:val="false"/>
          <w:i w:val="false"/>
          <w:color w:val="000000"/>
          <w:sz w:val="28"/>
        </w:rPr>
        <w:t>
      6)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p>
    <w:bookmarkEnd w:id="22"/>
    <w:bookmarkStart w:name="z31" w:id="23"/>
    <w:p>
      <w:pPr>
        <w:spacing w:after="0"/>
        <w:ind w:left="0"/>
        <w:jc w:val="both"/>
      </w:pPr>
      <w:r>
        <w:rPr>
          <w:rFonts w:ascii="Times New Roman"/>
          <w:b w:val="false"/>
          <w:i w:val="false"/>
          <w:color w:val="000000"/>
          <w:sz w:val="28"/>
        </w:rPr>
        <w:t>
      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3"/>
    <w:bookmarkStart w:name="z32" w:id="24"/>
    <w:p>
      <w:pPr>
        <w:spacing w:after="0"/>
        <w:ind w:left="0"/>
        <w:jc w:val="both"/>
      </w:pPr>
      <w:r>
        <w:rPr>
          <w:rFonts w:ascii="Times New Roman"/>
          <w:b w:val="false"/>
          <w:i w:val="false"/>
          <w:color w:val="000000"/>
          <w:sz w:val="28"/>
        </w:rPr>
        <w:t>
      8) веб-портал информационной системы субсидирования – интернет-ресурс, размещенный в сети Интернет, предоставляющий доступ к системе субсидирования;</w:t>
      </w:r>
    </w:p>
    <w:bookmarkEnd w:id="24"/>
    <w:bookmarkStart w:name="z33" w:id="25"/>
    <w:p>
      <w:pPr>
        <w:spacing w:after="0"/>
        <w:ind w:left="0"/>
        <w:jc w:val="both"/>
      </w:pPr>
      <w:r>
        <w:rPr>
          <w:rFonts w:ascii="Times New Roman"/>
          <w:b w:val="false"/>
          <w:i w:val="false"/>
          <w:color w:val="000000"/>
          <w:sz w:val="28"/>
        </w:rPr>
        <w:t>
      9)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25"/>
    <w:bookmarkStart w:name="z34" w:id="26"/>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6"/>
    <w:bookmarkStart w:name="z35" w:id="27"/>
    <w:p>
      <w:pPr>
        <w:spacing w:after="0"/>
        <w:ind w:left="0"/>
        <w:jc w:val="both"/>
      </w:pP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
    <w:bookmarkStart w:name="z36" w:id="28"/>
    <w:p>
      <w:pPr>
        <w:spacing w:after="0"/>
        <w:ind w:left="0"/>
        <w:jc w:val="both"/>
      </w:pPr>
      <w:r>
        <w:rPr>
          <w:rFonts w:ascii="Times New Roman"/>
          <w:b w:val="false"/>
          <w:i w:val="false"/>
          <w:color w:val="000000"/>
          <w:sz w:val="28"/>
        </w:rPr>
        <w:t xml:space="preserve">
      3. Субсидированию подлежат затраты перерабатывающих предприятий на закуп сельскохозяйственной продукции для производства продуктов ее глубокой переработки, согласно перечню сельскохозяйственной продукции, по которой устанавливаются гарантированная закупочная цена и закупочная цена,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мая 2014 года № 486 (далее – перечень продукции).</w:t>
      </w:r>
    </w:p>
    <w:bookmarkEnd w:id="28"/>
    <w:bookmarkStart w:name="z37" w:id="29"/>
    <w:p>
      <w:pPr>
        <w:spacing w:after="0"/>
        <w:ind w:left="0"/>
        <w:jc w:val="both"/>
      </w:pPr>
      <w:r>
        <w:rPr>
          <w:rFonts w:ascii="Times New Roman"/>
          <w:b w:val="false"/>
          <w:i w:val="false"/>
          <w:color w:val="000000"/>
          <w:sz w:val="28"/>
        </w:rPr>
        <w:t>
      4. Субсидирование предполагает возмещение разницы между гарантированной закупочной ценой и закупочной ценой.</w:t>
      </w:r>
    </w:p>
    <w:bookmarkEnd w:id="29"/>
    <w:bookmarkStart w:name="z38" w:id="30"/>
    <w:p>
      <w:pPr>
        <w:spacing w:after="0"/>
        <w:ind w:left="0"/>
        <w:jc w:val="both"/>
      </w:pPr>
      <w:r>
        <w:rPr>
          <w:rFonts w:ascii="Times New Roman"/>
          <w:b w:val="false"/>
          <w:i w:val="false"/>
          <w:color w:val="000000"/>
          <w:sz w:val="28"/>
        </w:rPr>
        <w:t>
      Субсидии выплачиваются перерабатывающим предприятиям, понесшим затраты в текущем году и четвертом квартале предыдущего года на приобретение сельскохозяйственной продукции у сельскохозяйственных товаропроизводителей, сельскохозяйственных кооперативов, заготовительных организаций и индивидуальных предпринимателей.</w:t>
      </w:r>
    </w:p>
    <w:bookmarkEnd w:id="30"/>
    <w:bookmarkStart w:name="z39" w:id="31"/>
    <w:p>
      <w:pPr>
        <w:spacing w:after="0"/>
        <w:ind w:left="0"/>
        <w:jc w:val="both"/>
      </w:pPr>
      <w:r>
        <w:rPr>
          <w:rFonts w:ascii="Times New Roman"/>
          <w:b w:val="false"/>
          <w:i w:val="false"/>
          <w:color w:val="000000"/>
          <w:sz w:val="28"/>
        </w:rPr>
        <w:t>
      5. Расчет субсидии осуществляется в соответствии с перечнем продукции, с учетом коэффициентов пересчета конечного продукта в исходный, согласно приложению 1 к настоящим Правилам и нормативов субсидий на единицу закупаемой сельскохозяйственной продукции по направлениям, согласно перечню продукции (далее – норматив субсидий), утверждаемых постановлением акимата области, городов республиканского значения, столицы.</w:t>
      </w:r>
    </w:p>
    <w:bookmarkEnd w:id="31"/>
    <w:bookmarkStart w:name="z40" w:id="32"/>
    <w:p>
      <w:pPr>
        <w:spacing w:after="0"/>
        <w:ind w:left="0"/>
        <w:jc w:val="both"/>
      </w:pPr>
      <w:r>
        <w:rPr>
          <w:rFonts w:ascii="Times New Roman"/>
          <w:b w:val="false"/>
          <w:i w:val="false"/>
          <w:color w:val="000000"/>
          <w:sz w:val="28"/>
        </w:rPr>
        <w:t>
      6. Для определения норматива субсидий создается комиссия в составе представителей акимата области, городов республиканского значения, столицы, в том числе Управления, а также представителей отраслевых общественных объединений, перерабатывающих предприятий, сельхозтоваропроизводителей, региональных палат Национальной палаты предпринимателей Республики Казахстан. Состав комиссии определяется и утверждается решением акима области, городов республиканского значения, столицы.</w:t>
      </w:r>
    </w:p>
    <w:bookmarkEnd w:id="32"/>
    <w:bookmarkStart w:name="z41" w:id="33"/>
    <w:p>
      <w:pPr>
        <w:spacing w:after="0"/>
        <w:ind w:left="0"/>
        <w:jc w:val="both"/>
      </w:pPr>
      <w:r>
        <w:rPr>
          <w:rFonts w:ascii="Times New Roman"/>
          <w:b w:val="false"/>
          <w:i w:val="false"/>
          <w:color w:val="000000"/>
          <w:sz w:val="28"/>
        </w:rPr>
        <w:t>
      Председателем комиссии является заместитель акима области, городов республиканского значения, столицы.</w:t>
      </w:r>
    </w:p>
    <w:bookmarkEnd w:id="33"/>
    <w:bookmarkStart w:name="z42" w:id="34"/>
    <w:p>
      <w:pPr>
        <w:spacing w:after="0"/>
        <w:ind w:left="0"/>
        <w:jc w:val="both"/>
      </w:pPr>
      <w:r>
        <w:rPr>
          <w:rFonts w:ascii="Times New Roman"/>
          <w:b w:val="false"/>
          <w:i w:val="false"/>
          <w:color w:val="000000"/>
          <w:sz w:val="28"/>
        </w:rPr>
        <w:t>
      7. Состав комиссии формируется ежегодно и должен быть не менее 9 (девяти) человек.</w:t>
      </w:r>
    </w:p>
    <w:bookmarkEnd w:id="34"/>
    <w:bookmarkStart w:name="z43" w:id="35"/>
    <w:p>
      <w:pPr>
        <w:spacing w:after="0"/>
        <w:ind w:left="0"/>
        <w:jc w:val="both"/>
      </w:pPr>
      <w:r>
        <w:rPr>
          <w:rFonts w:ascii="Times New Roman"/>
          <w:b w:val="false"/>
          <w:i w:val="false"/>
          <w:color w:val="000000"/>
          <w:sz w:val="28"/>
        </w:rPr>
        <w:t>
      8. Комиссия по итогам анализа статистических данных по средним ценам производителей сельскохозяйственной продукции предыдущего года с учетом годового уровня инфляции определяют гарантированную закупочную цену (Цгар) по области, городу республиканского значения, столице на текущий год.</w:t>
      </w:r>
    </w:p>
    <w:bookmarkEnd w:id="35"/>
    <w:bookmarkStart w:name="z44" w:id="36"/>
    <w:p>
      <w:pPr>
        <w:spacing w:after="0"/>
        <w:ind w:left="0"/>
        <w:jc w:val="both"/>
      </w:pPr>
      <w:r>
        <w:rPr>
          <w:rFonts w:ascii="Times New Roman"/>
          <w:b w:val="false"/>
          <w:i w:val="false"/>
          <w:color w:val="000000"/>
          <w:sz w:val="28"/>
        </w:rPr>
        <w:t>
      9. Комиссия на основании собранных данных по сложившимся рыночным ценам на готовую продукцию перерабатывающих предприятий предыдущего года определяет закупочную цену (Цзак) сырья перерабатывающих предприятий области, города республиканского значения, столицы на текущий год.</w:t>
      </w:r>
    </w:p>
    <w:bookmarkEnd w:id="36"/>
    <w:bookmarkStart w:name="z45" w:id="37"/>
    <w:p>
      <w:pPr>
        <w:spacing w:after="0"/>
        <w:ind w:left="0"/>
        <w:jc w:val="both"/>
      </w:pPr>
      <w:r>
        <w:rPr>
          <w:rFonts w:ascii="Times New Roman"/>
          <w:b w:val="false"/>
          <w:i w:val="false"/>
          <w:color w:val="000000"/>
          <w:sz w:val="28"/>
        </w:rPr>
        <w:t>
      10. Расчет закупочной цены на сырье проводится по формуле:</w:t>
      </w:r>
    </w:p>
    <w:bookmarkEnd w:id="37"/>
    <w:bookmarkStart w:name="z46" w:id="38"/>
    <w:p>
      <w:pPr>
        <w:spacing w:after="0"/>
        <w:ind w:left="0"/>
        <w:jc w:val="both"/>
      </w:pPr>
      <w:r>
        <w:rPr>
          <w:rFonts w:ascii="Times New Roman"/>
          <w:b w:val="false"/>
          <w:i w:val="false"/>
          <w:color w:val="000000"/>
          <w:sz w:val="28"/>
        </w:rPr>
        <w:t>
      Цзак = ((Цр*Ииф) – НДС – Рпер – Зпер)/Кп</w:t>
      </w:r>
    </w:p>
    <w:bookmarkEnd w:id="38"/>
    <w:bookmarkStart w:name="z47" w:id="39"/>
    <w:p>
      <w:pPr>
        <w:spacing w:after="0"/>
        <w:ind w:left="0"/>
        <w:jc w:val="both"/>
      </w:pPr>
      <w:r>
        <w:rPr>
          <w:rFonts w:ascii="Times New Roman"/>
          <w:b w:val="false"/>
          <w:i w:val="false"/>
          <w:color w:val="000000"/>
          <w:sz w:val="28"/>
        </w:rPr>
        <w:t>
      где:</w:t>
      </w:r>
    </w:p>
    <w:bookmarkEnd w:id="39"/>
    <w:bookmarkStart w:name="z48" w:id="40"/>
    <w:p>
      <w:pPr>
        <w:spacing w:after="0"/>
        <w:ind w:left="0"/>
        <w:jc w:val="both"/>
      </w:pPr>
      <w:r>
        <w:rPr>
          <w:rFonts w:ascii="Times New Roman"/>
          <w:b w:val="false"/>
          <w:i w:val="false"/>
          <w:color w:val="000000"/>
          <w:sz w:val="28"/>
        </w:rPr>
        <w:t>
      Цзак – закупочная цена, тенге/килограмм;</w:t>
      </w:r>
    </w:p>
    <w:bookmarkEnd w:id="40"/>
    <w:bookmarkStart w:name="z49" w:id="41"/>
    <w:p>
      <w:pPr>
        <w:spacing w:after="0"/>
        <w:ind w:left="0"/>
        <w:jc w:val="both"/>
      </w:pPr>
      <w:r>
        <w:rPr>
          <w:rFonts w:ascii="Times New Roman"/>
          <w:b w:val="false"/>
          <w:i w:val="false"/>
          <w:color w:val="000000"/>
          <w:sz w:val="28"/>
        </w:rPr>
        <w:t>
      Цр – фактически сложившаяся рыночная цена единицы продукции предыдущего года, тенге/килограмм (данные перерабатывающих предприятий или официальная статистическая информация, формируемая Комитетом по статистике Министерства национальной экономики Республики Казахстан (далее – КС МНЭ РК) по статистическому бюллетеню "Розничные цены на основные продовольственные товары в Республике Казахстан" раздела "Цены и тарифы" размещаемого на официальном сайте КС МНЭ РК – www.stat.gov.kz);</w:t>
      </w:r>
    </w:p>
    <w:bookmarkEnd w:id="41"/>
    <w:bookmarkStart w:name="z50" w:id="42"/>
    <w:p>
      <w:pPr>
        <w:spacing w:after="0"/>
        <w:ind w:left="0"/>
        <w:jc w:val="both"/>
      </w:pPr>
      <w:r>
        <w:rPr>
          <w:rFonts w:ascii="Times New Roman"/>
          <w:b w:val="false"/>
          <w:i w:val="false"/>
          <w:color w:val="000000"/>
          <w:sz w:val="28"/>
        </w:rPr>
        <w:t>
      Ииф – уровень инфляции, официальная статистическая информация за предшествующий год;</w:t>
      </w:r>
    </w:p>
    <w:bookmarkEnd w:id="42"/>
    <w:bookmarkStart w:name="z51" w:id="43"/>
    <w:p>
      <w:pPr>
        <w:spacing w:after="0"/>
        <w:ind w:left="0"/>
        <w:jc w:val="both"/>
      </w:pPr>
      <w:r>
        <w:rPr>
          <w:rFonts w:ascii="Times New Roman"/>
          <w:b w:val="false"/>
          <w:i w:val="false"/>
          <w:color w:val="000000"/>
          <w:sz w:val="28"/>
        </w:rPr>
        <w:t>
      НДС – налог на добавленную стоимость;</w:t>
      </w:r>
    </w:p>
    <w:bookmarkEnd w:id="43"/>
    <w:bookmarkStart w:name="z52" w:id="44"/>
    <w:p>
      <w:pPr>
        <w:spacing w:after="0"/>
        <w:ind w:left="0"/>
        <w:jc w:val="both"/>
      </w:pPr>
      <w:r>
        <w:rPr>
          <w:rFonts w:ascii="Times New Roman"/>
          <w:b w:val="false"/>
          <w:i w:val="false"/>
          <w:color w:val="000000"/>
          <w:sz w:val="28"/>
        </w:rPr>
        <w:t>
      Рпер – рентабельность переработки (10%);</w:t>
      </w:r>
    </w:p>
    <w:bookmarkEnd w:id="44"/>
    <w:bookmarkStart w:name="z53" w:id="45"/>
    <w:p>
      <w:pPr>
        <w:spacing w:after="0"/>
        <w:ind w:left="0"/>
        <w:jc w:val="both"/>
      </w:pPr>
      <w:r>
        <w:rPr>
          <w:rFonts w:ascii="Times New Roman"/>
          <w:b w:val="false"/>
          <w:i w:val="false"/>
          <w:color w:val="000000"/>
          <w:sz w:val="28"/>
        </w:rPr>
        <w:t>
      Зпер – затраты непосредственно на переработку, тенге/килограмм;</w:t>
      </w:r>
    </w:p>
    <w:bookmarkEnd w:id="45"/>
    <w:bookmarkStart w:name="z54" w:id="46"/>
    <w:p>
      <w:pPr>
        <w:spacing w:after="0"/>
        <w:ind w:left="0"/>
        <w:jc w:val="both"/>
      </w:pPr>
      <w:r>
        <w:rPr>
          <w:rFonts w:ascii="Times New Roman"/>
          <w:b w:val="false"/>
          <w:i w:val="false"/>
          <w:color w:val="000000"/>
          <w:sz w:val="28"/>
        </w:rPr>
        <w:t>
      Кп – коэффициент пересчета конечного продукта в исходный, в соответствии с Приложением 1 к настоящим Правилам.</w:t>
      </w:r>
    </w:p>
    <w:bookmarkEnd w:id="46"/>
    <w:bookmarkStart w:name="z55" w:id="47"/>
    <w:p>
      <w:pPr>
        <w:spacing w:after="0"/>
        <w:ind w:left="0"/>
        <w:jc w:val="both"/>
      </w:pPr>
      <w:r>
        <w:rPr>
          <w:rFonts w:ascii="Times New Roman"/>
          <w:b w:val="false"/>
          <w:i w:val="false"/>
          <w:color w:val="000000"/>
          <w:sz w:val="28"/>
        </w:rPr>
        <w:t>
      На основании установленного уровня гарантированной закупочной цены и закупочной цены определяется норматив субсидий по следующей формуле:</w:t>
      </w:r>
    </w:p>
    <w:bookmarkEnd w:id="47"/>
    <w:bookmarkStart w:name="z56" w:id="48"/>
    <w:p>
      <w:pPr>
        <w:spacing w:after="0"/>
        <w:ind w:left="0"/>
        <w:jc w:val="both"/>
      </w:pPr>
      <w:r>
        <w:rPr>
          <w:rFonts w:ascii="Times New Roman"/>
          <w:b w:val="false"/>
          <w:i w:val="false"/>
          <w:color w:val="000000"/>
          <w:sz w:val="28"/>
        </w:rPr>
        <w:t>
      Нсуб = Цгар – Цзак,</w:t>
      </w:r>
    </w:p>
    <w:bookmarkEnd w:id="48"/>
    <w:bookmarkStart w:name="z57" w:id="49"/>
    <w:p>
      <w:pPr>
        <w:spacing w:after="0"/>
        <w:ind w:left="0"/>
        <w:jc w:val="both"/>
      </w:pPr>
      <w:r>
        <w:rPr>
          <w:rFonts w:ascii="Times New Roman"/>
          <w:b w:val="false"/>
          <w:i w:val="false"/>
          <w:color w:val="000000"/>
          <w:sz w:val="28"/>
        </w:rPr>
        <w:t>
      где:</w:t>
      </w:r>
    </w:p>
    <w:bookmarkEnd w:id="49"/>
    <w:bookmarkStart w:name="z58" w:id="50"/>
    <w:p>
      <w:pPr>
        <w:spacing w:after="0"/>
        <w:ind w:left="0"/>
        <w:jc w:val="both"/>
      </w:pPr>
      <w:r>
        <w:rPr>
          <w:rFonts w:ascii="Times New Roman"/>
          <w:b w:val="false"/>
          <w:i w:val="false"/>
          <w:color w:val="000000"/>
          <w:sz w:val="28"/>
        </w:rPr>
        <w:t>
      Нсуб - норматив субсидий на единицу продукции, тенге/килограмм;</w:t>
      </w:r>
    </w:p>
    <w:bookmarkEnd w:id="50"/>
    <w:bookmarkStart w:name="z59" w:id="51"/>
    <w:p>
      <w:pPr>
        <w:spacing w:after="0"/>
        <w:ind w:left="0"/>
        <w:jc w:val="both"/>
      </w:pPr>
      <w:r>
        <w:rPr>
          <w:rFonts w:ascii="Times New Roman"/>
          <w:b w:val="false"/>
          <w:i w:val="false"/>
          <w:color w:val="000000"/>
          <w:sz w:val="28"/>
        </w:rPr>
        <w:t>
      Цгар - гарантированная закупочная цена, тенге/килограмм;</w:t>
      </w:r>
    </w:p>
    <w:bookmarkEnd w:id="51"/>
    <w:bookmarkStart w:name="z60" w:id="52"/>
    <w:p>
      <w:pPr>
        <w:spacing w:after="0"/>
        <w:ind w:left="0"/>
        <w:jc w:val="both"/>
      </w:pPr>
      <w:r>
        <w:rPr>
          <w:rFonts w:ascii="Times New Roman"/>
          <w:b w:val="false"/>
          <w:i w:val="false"/>
          <w:color w:val="000000"/>
          <w:sz w:val="28"/>
        </w:rPr>
        <w:t>
      Цзак - закупочная цена, тенге/килограмм.</w:t>
      </w:r>
    </w:p>
    <w:bookmarkEnd w:id="52"/>
    <w:bookmarkStart w:name="z61" w:id="53"/>
    <w:p>
      <w:pPr>
        <w:spacing w:after="0"/>
        <w:ind w:left="0"/>
        <w:jc w:val="both"/>
      </w:pPr>
      <w:r>
        <w:rPr>
          <w:rFonts w:ascii="Times New Roman"/>
          <w:b w:val="false"/>
          <w:i w:val="false"/>
          <w:color w:val="000000"/>
          <w:sz w:val="28"/>
        </w:rPr>
        <w:t>
      Решение об определении гарантированной закупочной цены и закупочной цены утверждается протокольным решением Председателя комиссии.</w:t>
      </w:r>
    </w:p>
    <w:bookmarkEnd w:id="53"/>
    <w:bookmarkStart w:name="z62" w:id="54"/>
    <w:p>
      <w:pPr>
        <w:spacing w:after="0"/>
        <w:ind w:left="0"/>
        <w:jc w:val="both"/>
      </w:pPr>
      <w:r>
        <w:rPr>
          <w:rFonts w:ascii="Times New Roman"/>
          <w:b w:val="false"/>
          <w:i w:val="false"/>
          <w:color w:val="000000"/>
          <w:sz w:val="28"/>
        </w:rPr>
        <w:t>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w:t>
      </w:r>
    </w:p>
    <w:bookmarkEnd w:id="54"/>
    <w:bookmarkStart w:name="z63" w:id="55"/>
    <w:p>
      <w:pPr>
        <w:spacing w:after="0"/>
        <w:ind w:left="0"/>
        <w:jc w:val="both"/>
      </w:pPr>
      <w:r>
        <w:rPr>
          <w:rFonts w:ascii="Times New Roman"/>
          <w:b w:val="false"/>
          <w:i w:val="false"/>
          <w:color w:val="000000"/>
          <w:sz w:val="28"/>
        </w:rPr>
        <w:t>
      11. Нормативы субсидий в двух экземплярах предоставляются управлением на рассмотрение в Министерство сельского хозяйства Республики Казахстан (далее – Министерство) сопроводительным письмом за подписью акима области, городов республиканского значения, столицы, в случае его отсутствия лицом, исполняющим его обязанности, с приложением обоснований по каждому нормативу субсидий. Срок рассмотрения Министерством нормативов субсидий составляет семь рабочих дней со дня поступления письма.</w:t>
      </w:r>
    </w:p>
    <w:bookmarkEnd w:id="55"/>
    <w:bookmarkStart w:name="z64" w:id="56"/>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нормативов субсидий.</w:t>
      </w:r>
    </w:p>
    <w:bookmarkEnd w:id="56"/>
    <w:bookmarkStart w:name="z65" w:id="57"/>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нормативов субсидий письмом с мотивированным отказом в рассмотрении. При этом доработанные нормативы субсидий на повторное рассмотрение направляются в Министерство в течение семи рабочих дней.</w:t>
      </w:r>
    </w:p>
    <w:bookmarkEnd w:id="57"/>
    <w:bookmarkStart w:name="z66" w:id="58"/>
    <w:p>
      <w:pPr>
        <w:spacing w:after="0"/>
        <w:ind w:left="0"/>
        <w:jc w:val="both"/>
      </w:pPr>
      <w:r>
        <w:rPr>
          <w:rFonts w:ascii="Times New Roman"/>
          <w:b w:val="false"/>
          <w:i w:val="false"/>
          <w:color w:val="000000"/>
          <w:sz w:val="28"/>
        </w:rPr>
        <w:t>
      Нормативы субсидий утверждаются постановлением акимата области, городов республиканского значения, столицы.</w:t>
      </w:r>
    </w:p>
    <w:bookmarkEnd w:id="58"/>
    <w:bookmarkStart w:name="z67" w:id="59"/>
    <w:p>
      <w:pPr>
        <w:spacing w:after="0"/>
        <w:ind w:left="0"/>
        <w:jc w:val="both"/>
      </w:pPr>
      <w:r>
        <w:rPr>
          <w:rFonts w:ascii="Times New Roman"/>
          <w:b w:val="false"/>
          <w:i w:val="false"/>
          <w:color w:val="000000"/>
          <w:sz w:val="28"/>
        </w:rPr>
        <w:t>
      Внесение изменений и (или) дополнений в нормативы субсидий осуществляется в порядке, предусмотренном настоящим пунктом.</w:t>
      </w:r>
    </w:p>
    <w:bookmarkEnd w:id="59"/>
    <w:bookmarkStart w:name="z68" w:id="60"/>
    <w:p>
      <w:pPr>
        <w:spacing w:after="0"/>
        <w:ind w:left="0"/>
        <w:jc w:val="both"/>
      </w:pPr>
      <w:r>
        <w:rPr>
          <w:rFonts w:ascii="Times New Roman"/>
          <w:b w:val="false"/>
          <w:i w:val="false"/>
          <w:color w:val="000000"/>
          <w:sz w:val="28"/>
        </w:rPr>
        <w:t>
      12. Управление ежегодно до первого марта соответствующего года обеспечивает публикацию объявления о сроках приема заявок на получение субсидий, об установленных нормативах субсидий на веб-портале и интернет-ресурсе акимата области, городов республиканского значения, столицы.</w:t>
      </w:r>
    </w:p>
    <w:bookmarkEnd w:id="60"/>
    <w:bookmarkStart w:name="z69" w:id="61"/>
    <w:p>
      <w:pPr>
        <w:spacing w:after="0"/>
        <w:ind w:left="0"/>
        <w:jc w:val="both"/>
      </w:pPr>
      <w:r>
        <w:rPr>
          <w:rFonts w:ascii="Times New Roman"/>
          <w:b w:val="false"/>
          <w:i w:val="false"/>
          <w:color w:val="000000"/>
          <w:sz w:val="28"/>
        </w:rPr>
        <w:t>
      13. Управление в течение трех рабочих дней после утверждения индивидуального помесячного плана финансирования на субсидии (далее – план финансирования) размещают его на веб-портале информационной системы субсидирования.</w:t>
      </w:r>
    </w:p>
    <w:bookmarkEnd w:id="61"/>
    <w:bookmarkStart w:name="z70" w:id="62"/>
    <w:p>
      <w:pPr>
        <w:spacing w:after="0"/>
        <w:ind w:left="0"/>
        <w:jc w:val="left"/>
      </w:pPr>
      <w:r>
        <w:rPr>
          <w:rFonts w:ascii="Times New Roman"/>
          <w:b/>
          <w:i w:val="false"/>
          <w:color w:val="000000"/>
        </w:rPr>
        <w:t xml:space="preserve"> Глава 2. Условия получения субсидий</w:t>
      </w:r>
    </w:p>
    <w:bookmarkEnd w:id="62"/>
    <w:bookmarkStart w:name="z71" w:id="63"/>
    <w:p>
      <w:pPr>
        <w:spacing w:after="0"/>
        <w:ind w:left="0"/>
        <w:jc w:val="both"/>
      </w:pPr>
      <w:r>
        <w:rPr>
          <w:rFonts w:ascii="Times New Roman"/>
          <w:b w:val="false"/>
          <w:i w:val="false"/>
          <w:color w:val="000000"/>
          <w:sz w:val="28"/>
        </w:rPr>
        <w:t>
      14. Субсидии выплачиваются при соблюдении следующих условий:</w:t>
      </w:r>
    </w:p>
    <w:bookmarkEnd w:id="63"/>
    <w:bookmarkStart w:name="z72" w:id="64"/>
    <w:p>
      <w:pPr>
        <w:spacing w:after="0"/>
        <w:ind w:left="0"/>
        <w:jc w:val="both"/>
      </w:pPr>
      <w:r>
        <w:rPr>
          <w:rFonts w:ascii="Times New Roman"/>
          <w:b w:val="false"/>
          <w:i w:val="false"/>
          <w:color w:val="000000"/>
          <w:sz w:val="28"/>
        </w:rPr>
        <w:t>
      1) подачи перерабатывающим предприятием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приложению 2 к настоящим Правилам в электронном виде посредством веб-портала "электронного правительства".</w:t>
      </w:r>
    </w:p>
    <w:bookmarkEnd w:id="64"/>
    <w:bookmarkStart w:name="z73" w:id="65"/>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2) регистрации в системе субсидирования заявки, поданной перерабатывающим предприятием и подписанной ЭЦП.</w:t>
      </w:r>
    </w:p>
    <w:bookmarkEnd w:id="66"/>
    <w:bookmarkStart w:name="z75" w:id="67"/>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перерабатывающему предприятию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67"/>
    <w:bookmarkStart w:name="z76" w:id="68"/>
    <w:p>
      <w:pPr>
        <w:spacing w:after="0"/>
        <w:ind w:left="0"/>
        <w:jc w:val="both"/>
      </w:pPr>
      <w:r>
        <w:rPr>
          <w:rFonts w:ascii="Times New Roman"/>
          <w:b w:val="false"/>
          <w:i w:val="false"/>
          <w:color w:val="000000"/>
          <w:sz w:val="28"/>
        </w:rPr>
        <w:t>
      3) подтверждении приобретения сельскохозяйственной продукции перерабатывающим предприятием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 (наличие соответствующего электронного счета-фактуры поставщика сельскохозяйственной продукции, выданной не ранее четвертого квартала предыдущего года);</w:t>
      </w:r>
    </w:p>
    <w:bookmarkEnd w:id="68"/>
    <w:bookmarkStart w:name="z77" w:id="69"/>
    <w:p>
      <w:pPr>
        <w:spacing w:after="0"/>
        <w:ind w:left="0"/>
        <w:jc w:val="both"/>
      </w:pPr>
      <w:r>
        <w:rPr>
          <w:rFonts w:ascii="Times New Roman"/>
          <w:b w:val="false"/>
          <w:i w:val="false"/>
          <w:color w:val="000000"/>
          <w:sz w:val="28"/>
        </w:rPr>
        <w:t>
      4) наличии лицевого счета в информационной системе субсидирования у перерабатывающего предприятия,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69"/>
    <w:bookmarkStart w:name="z78" w:id="70"/>
    <w:p>
      <w:pPr>
        <w:spacing w:after="0"/>
        <w:ind w:left="0"/>
        <w:jc w:val="left"/>
      </w:pPr>
      <w:r>
        <w:rPr>
          <w:rFonts w:ascii="Times New Roman"/>
          <w:b/>
          <w:i w:val="false"/>
          <w:color w:val="000000"/>
        </w:rPr>
        <w:t xml:space="preserve"> Глава 3. Порядок расчета субсидий</w:t>
      </w:r>
    </w:p>
    <w:bookmarkEnd w:id="70"/>
    <w:bookmarkStart w:name="z79" w:id="71"/>
    <w:p>
      <w:pPr>
        <w:spacing w:after="0"/>
        <w:ind w:left="0"/>
        <w:jc w:val="both"/>
      </w:pPr>
      <w:r>
        <w:rPr>
          <w:rFonts w:ascii="Times New Roman"/>
          <w:b w:val="false"/>
          <w:i w:val="false"/>
          <w:color w:val="000000"/>
          <w:sz w:val="28"/>
        </w:rPr>
        <w:t>
      15. Размер субсидий рассчитывается по следующей формуле:</w:t>
      </w:r>
    </w:p>
    <w:bookmarkEnd w:id="71"/>
    <w:bookmarkStart w:name="z80" w:id="72"/>
    <w:p>
      <w:pPr>
        <w:spacing w:after="0"/>
        <w:ind w:left="0"/>
        <w:jc w:val="both"/>
      </w:pPr>
      <w:r>
        <w:rPr>
          <w:rFonts w:ascii="Times New Roman"/>
          <w:b w:val="false"/>
          <w:i w:val="false"/>
          <w:color w:val="000000"/>
          <w:sz w:val="28"/>
        </w:rPr>
        <w:t>
      S = (V*Кп )*Нсуб;</w:t>
      </w:r>
    </w:p>
    <w:bookmarkEnd w:id="72"/>
    <w:bookmarkStart w:name="z81" w:id="73"/>
    <w:p>
      <w:pPr>
        <w:spacing w:after="0"/>
        <w:ind w:left="0"/>
        <w:jc w:val="both"/>
      </w:pPr>
      <w:r>
        <w:rPr>
          <w:rFonts w:ascii="Times New Roman"/>
          <w:b w:val="false"/>
          <w:i w:val="false"/>
          <w:color w:val="000000"/>
          <w:sz w:val="28"/>
        </w:rPr>
        <w:t>
      где:</w:t>
      </w:r>
    </w:p>
    <w:bookmarkEnd w:id="73"/>
    <w:bookmarkStart w:name="z82" w:id="74"/>
    <w:p>
      <w:pPr>
        <w:spacing w:after="0"/>
        <w:ind w:left="0"/>
        <w:jc w:val="both"/>
      </w:pPr>
      <w:r>
        <w:rPr>
          <w:rFonts w:ascii="Times New Roman"/>
          <w:b w:val="false"/>
          <w:i w:val="false"/>
          <w:color w:val="000000"/>
          <w:sz w:val="28"/>
        </w:rPr>
        <w:t>
      S – размер субсидий, тенге;</w:t>
      </w:r>
    </w:p>
    <w:bookmarkEnd w:id="74"/>
    <w:bookmarkStart w:name="z83" w:id="75"/>
    <w:p>
      <w:pPr>
        <w:spacing w:after="0"/>
        <w:ind w:left="0"/>
        <w:jc w:val="both"/>
      </w:pPr>
      <w:r>
        <w:rPr>
          <w:rFonts w:ascii="Times New Roman"/>
          <w:b w:val="false"/>
          <w:i w:val="false"/>
          <w:color w:val="000000"/>
          <w:sz w:val="28"/>
        </w:rPr>
        <w:t>
      V – объем произведенной продукции, килограмм;</w:t>
      </w:r>
    </w:p>
    <w:bookmarkEnd w:id="75"/>
    <w:bookmarkStart w:name="z84" w:id="76"/>
    <w:p>
      <w:pPr>
        <w:spacing w:after="0"/>
        <w:ind w:left="0"/>
        <w:jc w:val="both"/>
      </w:pPr>
      <w:r>
        <w:rPr>
          <w:rFonts w:ascii="Times New Roman"/>
          <w:b w:val="false"/>
          <w:i w:val="false"/>
          <w:color w:val="000000"/>
          <w:sz w:val="28"/>
        </w:rPr>
        <w:t>
      Кп – коэффициент пересчета конечного продукта в исходный, в соответствии с Приложением 1 к настоящим Правилам;</w:t>
      </w:r>
    </w:p>
    <w:bookmarkEnd w:id="76"/>
    <w:bookmarkStart w:name="z85" w:id="77"/>
    <w:p>
      <w:pPr>
        <w:spacing w:after="0"/>
        <w:ind w:left="0"/>
        <w:jc w:val="both"/>
      </w:pPr>
      <w:r>
        <w:rPr>
          <w:rFonts w:ascii="Times New Roman"/>
          <w:b w:val="false"/>
          <w:i w:val="false"/>
          <w:color w:val="000000"/>
          <w:sz w:val="28"/>
        </w:rPr>
        <w:t>
      Нсуб – норматив субсидий, тенге/килограмм.</w:t>
      </w:r>
    </w:p>
    <w:bookmarkEnd w:id="77"/>
    <w:bookmarkStart w:name="z86" w:id="78"/>
    <w:p>
      <w:pPr>
        <w:spacing w:after="0"/>
        <w:ind w:left="0"/>
        <w:jc w:val="both"/>
      </w:pPr>
      <w:r>
        <w:rPr>
          <w:rFonts w:ascii="Times New Roman"/>
          <w:b w:val="false"/>
          <w:i w:val="false"/>
          <w:color w:val="000000"/>
          <w:sz w:val="28"/>
        </w:rPr>
        <w:t>
      В случае если, расчетный объем закупленной сельскохозяйственной продукции (V*Кп) превышает фактически закупленный объем, подтвержденный в соответствии с подпунктом 3) пункта 14 настоящих Правил, то для расчета суммы субсидий используется фактически закупленный объем сельскохозяйственной продукции.</w:t>
      </w:r>
    </w:p>
    <w:bookmarkEnd w:id="78"/>
    <w:bookmarkStart w:name="z87" w:id="79"/>
    <w:p>
      <w:pPr>
        <w:spacing w:after="0"/>
        <w:ind w:left="0"/>
        <w:jc w:val="left"/>
      </w:pPr>
      <w:r>
        <w:rPr>
          <w:rFonts w:ascii="Times New Roman"/>
          <w:b/>
          <w:i w:val="false"/>
          <w:color w:val="000000"/>
        </w:rPr>
        <w:t xml:space="preserve"> Глава 4. Порядок выплаты субсидий</w:t>
      </w:r>
    </w:p>
    <w:bookmarkEnd w:id="79"/>
    <w:bookmarkStart w:name="z88" w:id="80"/>
    <w:p>
      <w:pPr>
        <w:spacing w:after="0"/>
        <w:ind w:left="0"/>
        <w:jc w:val="both"/>
      </w:pPr>
      <w:r>
        <w:rPr>
          <w:rFonts w:ascii="Times New Roman"/>
          <w:b w:val="false"/>
          <w:i w:val="false"/>
          <w:color w:val="000000"/>
          <w:sz w:val="28"/>
        </w:rPr>
        <w:t xml:space="preserve">
      16. Прием заявок осуществляется по месту регистрации перерабатывающего предприятия с 1 марта по 1 декабря (включительно) соответствующего года. </w:t>
      </w:r>
    </w:p>
    <w:bookmarkEnd w:id="80"/>
    <w:bookmarkStart w:name="z89" w:id="81"/>
    <w:p>
      <w:pPr>
        <w:spacing w:after="0"/>
        <w:ind w:left="0"/>
        <w:jc w:val="both"/>
      </w:pPr>
      <w:r>
        <w:rPr>
          <w:rFonts w:ascii="Times New Roman"/>
          <w:b w:val="false"/>
          <w:i w:val="false"/>
          <w:color w:val="000000"/>
          <w:sz w:val="28"/>
        </w:rPr>
        <w:t>
      17. Для предоставления доступа к данным реестра через веб-портал информационной системы субсидирования (далее – Личный кабинет):</w:t>
      </w:r>
    </w:p>
    <w:bookmarkEnd w:id="81"/>
    <w:bookmarkStart w:name="z90" w:id="82"/>
    <w:p>
      <w:pPr>
        <w:spacing w:after="0"/>
        <w:ind w:left="0"/>
        <w:jc w:val="both"/>
      </w:pPr>
      <w:r>
        <w:rPr>
          <w:rFonts w:ascii="Times New Roman"/>
          <w:b w:val="false"/>
          <w:i w:val="false"/>
          <w:color w:val="000000"/>
          <w:sz w:val="28"/>
        </w:rPr>
        <w:t>
      1) перерабатывающее предприятие должно обладать ЭЦП, для самостоятельной регистрации в информационной системе субсидирования;</w:t>
      </w:r>
    </w:p>
    <w:bookmarkEnd w:id="82"/>
    <w:bookmarkStart w:name="z91" w:id="83"/>
    <w:p>
      <w:pPr>
        <w:spacing w:after="0"/>
        <w:ind w:left="0"/>
        <w:jc w:val="both"/>
      </w:pPr>
      <w:r>
        <w:rPr>
          <w:rFonts w:ascii="Times New Roman"/>
          <w:b w:val="false"/>
          <w:i w:val="false"/>
          <w:color w:val="000000"/>
          <w:sz w:val="28"/>
        </w:rPr>
        <w:t>
      2) управление, Министерство ежегодно направляют поставщику услуг актуализированные списки работников, обладающих ЭЦП.</w:t>
      </w:r>
    </w:p>
    <w:bookmarkEnd w:id="83"/>
    <w:bookmarkStart w:name="z92" w:id="84"/>
    <w:p>
      <w:pPr>
        <w:spacing w:after="0"/>
        <w:ind w:left="0"/>
        <w:jc w:val="both"/>
      </w:pPr>
      <w:r>
        <w:rPr>
          <w:rFonts w:ascii="Times New Roman"/>
          <w:b w:val="false"/>
          <w:i w:val="false"/>
          <w:color w:val="000000"/>
          <w:sz w:val="28"/>
        </w:rPr>
        <w:t>
      18. Для регистрации в Личном кабинете перерабатывающим предприятием указываются следующие сведения:</w:t>
      </w:r>
    </w:p>
    <w:bookmarkEnd w:id="84"/>
    <w:bookmarkStart w:name="z93" w:id="85"/>
    <w:p>
      <w:pPr>
        <w:spacing w:after="0"/>
        <w:ind w:left="0"/>
        <w:jc w:val="both"/>
      </w:pPr>
      <w:r>
        <w:rPr>
          <w:rFonts w:ascii="Times New Roman"/>
          <w:b w:val="false"/>
          <w:i w:val="false"/>
          <w:color w:val="000000"/>
          <w:sz w:val="28"/>
        </w:rPr>
        <w:t>
      1) для индивидуальных предпринимателей: индивидуальный идентификационный номер (далее – ИИН), фамилия, имя и отчество (при его наличии);</w:t>
      </w:r>
    </w:p>
    <w:bookmarkEnd w:id="85"/>
    <w:bookmarkStart w:name="z94" w:id="86"/>
    <w:p>
      <w:pPr>
        <w:spacing w:after="0"/>
        <w:ind w:left="0"/>
        <w:jc w:val="both"/>
      </w:pPr>
      <w:r>
        <w:rPr>
          <w:rFonts w:ascii="Times New Roman"/>
          <w:b w:val="false"/>
          <w:i w:val="false"/>
          <w:color w:val="000000"/>
          <w:sz w:val="28"/>
        </w:rPr>
        <w:t>
      2) для юридических лиц и филиалов (представительств) иностранных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86"/>
    <w:bookmarkStart w:name="z95" w:id="8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87"/>
    <w:bookmarkStart w:name="z96" w:id="88"/>
    <w:p>
      <w:pPr>
        <w:spacing w:after="0"/>
        <w:ind w:left="0"/>
        <w:jc w:val="both"/>
      </w:pPr>
      <w:r>
        <w:rPr>
          <w:rFonts w:ascii="Times New Roman"/>
          <w:b w:val="false"/>
          <w:i w:val="false"/>
          <w:color w:val="000000"/>
          <w:sz w:val="28"/>
        </w:rPr>
        <w:t xml:space="preserve">
      4) реквизиты текущего счета банка второго уровня или национального оператора почты. </w:t>
      </w:r>
    </w:p>
    <w:bookmarkEnd w:id="88"/>
    <w:bookmarkStart w:name="z97" w:id="89"/>
    <w:p>
      <w:pPr>
        <w:spacing w:after="0"/>
        <w:ind w:left="0"/>
        <w:jc w:val="both"/>
      </w:pPr>
      <w:r>
        <w:rPr>
          <w:rFonts w:ascii="Times New Roman"/>
          <w:b w:val="false"/>
          <w:i w:val="false"/>
          <w:color w:val="000000"/>
          <w:sz w:val="28"/>
        </w:rPr>
        <w:t>
      При изменении вышеуказанных данных перерабатывающее предприятие в течение одного рабочего дня изменяет данные лицевого счета, внесенные в Личный кабинет.</w:t>
      </w:r>
    </w:p>
    <w:bookmarkEnd w:id="89"/>
    <w:bookmarkStart w:name="z98" w:id="90"/>
    <w:p>
      <w:pPr>
        <w:spacing w:after="0"/>
        <w:ind w:left="0"/>
        <w:jc w:val="both"/>
      </w:pPr>
      <w:r>
        <w:rPr>
          <w:rFonts w:ascii="Times New Roman"/>
          <w:b w:val="false"/>
          <w:i w:val="false"/>
          <w:color w:val="000000"/>
          <w:sz w:val="28"/>
        </w:rPr>
        <w:t>
      19. Формирование и регистрация заявки производится в Личном кабинете в следующем порядке:</w:t>
      </w:r>
    </w:p>
    <w:bookmarkEnd w:id="90"/>
    <w:bookmarkStart w:name="z99" w:id="9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и 4) пункта 14 настоящих Правил;</w:t>
      </w:r>
    </w:p>
    <w:bookmarkEnd w:id="91"/>
    <w:bookmarkStart w:name="z100" w:id="92"/>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перерабатывающим предприятием с использованием ЭЦП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92"/>
    <w:bookmarkStart w:name="z101" w:id="93"/>
    <w:p>
      <w:pPr>
        <w:spacing w:after="0"/>
        <w:ind w:left="0"/>
        <w:jc w:val="both"/>
      </w:pPr>
      <w:r>
        <w:rPr>
          <w:rFonts w:ascii="Times New Roman"/>
          <w:b w:val="false"/>
          <w:i w:val="false"/>
          <w:color w:val="000000"/>
          <w:sz w:val="28"/>
        </w:rPr>
        <w:t xml:space="preserve">
      В случае выявления перерабатывающим предприятиям несоответствия данных в зарегистрированной заявке до момента формирования Управлением платежных поручений, перерабатывающее предприятие имеет возможность отозвать заявку с указанием причины отзыва. </w:t>
      </w:r>
    </w:p>
    <w:bookmarkEnd w:id="93"/>
    <w:bookmarkStart w:name="z102" w:id="94"/>
    <w:p>
      <w:pPr>
        <w:spacing w:after="0"/>
        <w:ind w:left="0"/>
        <w:jc w:val="both"/>
      </w:pPr>
      <w:r>
        <w:rPr>
          <w:rFonts w:ascii="Times New Roman"/>
          <w:b w:val="false"/>
          <w:i w:val="false"/>
          <w:color w:val="000000"/>
          <w:sz w:val="28"/>
        </w:rPr>
        <w:t xml:space="preserve">
      20.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перерабатывающего предприятия в информационной системе субсидирования в случае самостоятельной регистрации. </w:t>
      </w:r>
    </w:p>
    <w:bookmarkEnd w:id="94"/>
    <w:bookmarkStart w:name="z103" w:id="95"/>
    <w:p>
      <w:pPr>
        <w:spacing w:after="0"/>
        <w:ind w:left="0"/>
        <w:jc w:val="both"/>
      </w:pPr>
      <w:r>
        <w:rPr>
          <w:rFonts w:ascii="Times New Roman"/>
          <w:b w:val="false"/>
          <w:i w:val="false"/>
          <w:color w:val="000000"/>
          <w:sz w:val="28"/>
        </w:rPr>
        <w:t xml:space="preserve">
      Отказ в предоставлении субсидирования заемщика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 </w:t>
      </w:r>
    </w:p>
    <w:bookmarkEnd w:id="95"/>
    <w:bookmarkStart w:name="z104" w:id="96"/>
    <w:p>
      <w:pPr>
        <w:spacing w:after="0"/>
        <w:ind w:left="0"/>
        <w:jc w:val="both"/>
      </w:pPr>
      <w:r>
        <w:rPr>
          <w:rFonts w:ascii="Times New Roman"/>
          <w:b w:val="false"/>
          <w:i w:val="false"/>
          <w:color w:val="000000"/>
          <w:sz w:val="28"/>
        </w:rPr>
        <w:t>
      21. Управление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 после подтверждения управлением принятия заявки согласно пункту 20 настоящих Правил.</w:t>
      </w:r>
    </w:p>
    <w:bookmarkEnd w:id="96"/>
    <w:bookmarkStart w:name="z105" w:id="97"/>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 переработки</w:t>
            </w:r>
          </w:p>
        </w:tc>
      </w:tr>
    </w:tbl>
    <w:bookmarkStart w:name="z107" w:id="98"/>
    <w:p>
      <w:pPr>
        <w:spacing w:after="0"/>
        <w:ind w:left="0"/>
        <w:jc w:val="left"/>
      </w:pPr>
      <w:r>
        <w:rPr>
          <w:rFonts w:ascii="Times New Roman"/>
          <w:b/>
          <w:i w:val="false"/>
          <w:color w:val="000000"/>
        </w:rPr>
        <w:t xml:space="preserve"> Коэффициенты пересчета конечного продукта в исходный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968"/>
        <w:gridCol w:w="516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глубокой переработки</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(цельное, обезжиренное)</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9"/>
    <w:p>
      <w:pPr>
        <w:spacing w:after="0"/>
        <w:ind w:left="0"/>
        <w:jc w:val="left"/>
      </w:pPr>
      <w:r>
        <w:rPr>
          <w:rFonts w:ascii="Times New Roman"/>
          <w:b/>
          <w:i w:val="false"/>
          <w:color w:val="000000"/>
        </w:rPr>
        <w:t xml:space="preserve">        Заявка на субсидирование затрат перерабатывающих предприятий на закуп</w:t>
      </w:r>
      <w:r>
        <w:br/>
      </w:r>
      <w:r>
        <w:rPr>
          <w:rFonts w:ascii="Times New Roman"/>
          <w:b/>
          <w:i w:val="false"/>
          <w:color w:val="000000"/>
        </w:rPr>
        <w:t>сельскохозяйственной продукции для производства продуктов ее глубокой переработки</w:t>
      </w:r>
    </w:p>
    <w:bookmarkEnd w:id="99"/>
    <w:bookmarkStart w:name="z111" w:id="100"/>
    <w:p>
      <w:pPr>
        <w:spacing w:after="0"/>
        <w:ind w:left="0"/>
        <w:jc w:val="both"/>
      </w:pPr>
      <w:r>
        <w:rPr>
          <w:rFonts w:ascii="Times New Roman"/>
          <w:b w:val="false"/>
          <w:i w:val="false"/>
          <w:color w:val="000000"/>
          <w:sz w:val="28"/>
        </w:rPr>
        <w:t>
      В Управление ___________________________________________________________________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или фамилия, имя, отчество при его</w:t>
      </w:r>
      <w:r>
        <w:br/>
      </w:r>
      <w:r>
        <w:rPr>
          <w:rFonts w:ascii="Times New Roman"/>
          <w:b w:val="false"/>
          <w:i w:val="false"/>
          <w:color w:val="000000"/>
          <w:sz w:val="28"/>
        </w:rPr>
        <w:t xml:space="preserve">                         наличии) физического лица)</w:t>
      </w:r>
      <w:r>
        <w:br/>
      </w:r>
      <w:r>
        <w:rPr>
          <w:rFonts w:ascii="Times New Roman"/>
          <w:b w:val="false"/>
          <w:i w:val="false"/>
          <w:color w:val="000000"/>
          <w:sz w:val="28"/>
        </w:rPr>
        <w:t>Прошу выплатить мне субсидии на закуп сельскохозяйственной продукции для производства</w:t>
      </w:r>
      <w:r>
        <w:br/>
      </w:r>
      <w:r>
        <w:rPr>
          <w:rFonts w:ascii="Times New Roman"/>
          <w:b w:val="false"/>
          <w:i w:val="false"/>
          <w:color w:val="000000"/>
          <w:sz w:val="28"/>
        </w:rPr>
        <w:t>сливочного масла,/твердого сыра/сухого молока* в объеме _________ килограмм, в размере</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 и филиала (представительство) иностранного юридического лица:</w:t>
      </w:r>
      <w:r>
        <w:br/>
      </w:r>
      <w:r>
        <w:rPr>
          <w:rFonts w:ascii="Times New Roman"/>
          <w:b w:val="false"/>
          <w:i w:val="false"/>
          <w:color w:val="000000"/>
          <w:sz w:val="28"/>
        </w:rPr>
        <w:t>наименование___________________________________________________________________</w:t>
      </w:r>
      <w:r>
        <w:br/>
      </w:r>
      <w:r>
        <w:rPr>
          <w:rFonts w:ascii="Times New Roman"/>
          <w:b w:val="false"/>
          <w:i w:val="false"/>
          <w:color w:val="000000"/>
          <w:sz w:val="28"/>
        </w:rPr>
        <w:t>БИН (бизнес-идентификационный номер) ___________________________________________</w:t>
      </w:r>
      <w:r>
        <w:br/>
      </w:r>
      <w:r>
        <w:rPr>
          <w:rFonts w:ascii="Times New Roman"/>
          <w:b w:val="false"/>
          <w:i w:val="false"/>
          <w:color w:val="000000"/>
          <w:sz w:val="28"/>
        </w:rPr>
        <w:t>фамилия, имя, отчество (при его наличии) руководителя_______________________________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 __________________________________________</w:t>
      </w:r>
      <w:r>
        <w:br/>
      </w:r>
      <w:r>
        <w:rPr>
          <w:rFonts w:ascii="Times New Roman"/>
          <w:b w:val="false"/>
          <w:i w:val="false"/>
          <w:color w:val="000000"/>
          <w:sz w:val="28"/>
        </w:rPr>
        <w:t>ИИН (индивидуальный идентификационный номер)__________________________________</w:t>
      </w:r>
      <w:r>
        <w:br/>
      </w:r>
      <w:r>
        <w:rPr>
          <w:rFonts w:ascii="Times New Roman"/>
          <w:b w:val="false"/>
          <w:i w:val="false"/>
          <w:color w:val="000000"/>
          <w:sz w:val="28"/>
        </w:rPr>
        <w:t xml:space="preserve">документ, удостоверяющий личность: </w:t>
      </w:r>
      <w:r>
        <w:br/>
      </w:r>
      <w:r>
        <w:rPr>
          <w:rFonts w:ascii="Times New Roman"/>
          <w:b w:val="false"/>
          <w:i w:val="false"/>
          <w:color w:val="000000"/>
          <w:sz w:val="28"/>
        </w:rPr>
        <w:t>номер _________________________________________________________________________</w:t>
      </w:r>
      <w:r>
        <w:br/>
      </w:r>
      <w:r>
        <w:rPr>
          <w:rFonts w:ascii="Times New Roman"/>
          <w:b w:val="false"/>
          <w:i w:val="false"/>
          <w:color w:val="000000"/>
          <w:sz w:val="28"/>
        </w:rPr>
        <w:t>кем выдано____________________________________________________________________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дата выдачи 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для физического лица:</w:t>
      </w:r>
      <w:r>
        <w:br/>
      </w:r>
      <w:r>
        <w:rPr>
          <w:rFonts w:ascii="Times New Roman"/>
          <w:b w:val="false"/>
          <w:i w:val="false"/>
          <w:color w:val="000000"/>
          <w:sz w:val="28"/>
        </w:rPr>
        <w:t>местонахождение ______________________________________________________________</w:t>
      </w:r>
      <w:r>
        <w:br/>
      </w:r>
      <w:r>
        <w:rPr>
          <w:rFonts w:ascii="Times New Roman"/>
          <w:b w:val="false"/>
          <w:i w:val="false"/>
          <w:color w:val="000000"/>
          <w:sz w:val="28"/>
        </w:rPr>
        <w:t>дата уведомления______________________________________________________________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2. Сведения текущего счета перерабатывающего предприятия в банке второго уровня или национальном операторе почты:</w:t>
      </w:r>
      <w:r>
        <w:br/>
      </w:r>
      <w:r>
        <w:rPr>
          <w:rFonts w:ascii="Times New Roman"/>
          <w:b w:val="false"/>
          <w:i w:val="false"/>
          <w:color w:val="000000"/>
          <w:sz w:val="28"/>
        </w:rPr>
        <w:t xml:space="preserve">ИИН/БИН (индивидуальный идентификационный номер/ бизнес-идентификационный номер)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Кбе (код бенефициара) _________________________________________________________</w:t>
      </w:r>
      <w:r>
        <w:br/>
      </w:r>
      <w:r>
        <w:rPr>
          <w:rFonts w:ascii="Times New Roman"/>
          <w:b w:val="false"/>
          <w:i w:val="false"/>
          <w:color w:val="000000"/>
          <w:sz w:val="28"/>
        </w:rPr>
        <w:t>Реквизиты банка или оператора почты:___________________________________________</w:t>
      </w:r>
      <w:r>
        <w:rPr>
          <w:rFonts w:ascii="Times New Roman"/>
          <w:b w:val="false"/>
          <w:i w:val="false"/>
          <w:color w:val="000000"/>
          <w:sz w:val="28"/>
        </w:rPr>
        <w:t>_</w:t>
      </w:r>
      <w:r>
        <w:br/>
      </w:r>
      <w:r>
        <w:rPr>
          <w:rFonts w:ascii="Times New Roman"/>
          <w:b w:val="false"/>
          <w:i w:val="false"/>
          <w:color w:val="000000"/>
          <w:sz w:val="28"/>
        </w:rPr>
        <w:t>Наименование банка или оператора почты: ________________________________________</w:t>
      </w:r>
      <w:r>
        <w:br/>
      </w:r>
      <w:r>
        <w:rPr>
          <w:rFonts w:ascii="Times New Roman"/>
          <w:b w:val="false"/>
          <w:i w:val="false"/>
          <w:color w:val="000000"/>
          <w:sz w:val="28"/>
        </w:rPr>
        <w:t>БИК (банковский идентификационный код)_______________________________________</w:t>
      </w:r>
      <w:r>
        <w:rPr>
          <w:rFonts w:ascii="Times New Roman"/>
          <w:b w:val="false"/>
          <w:i w:val="false"/>
          <w:color w:val="000000"/>
          <w:sz w:val="28"/>
        </w:rPr>
        <w:t>_</w:t>
      </w:r>
      <w:r>
        <w:br/>
      </w:r>
      <w:r>
        <w:rPr>
          <w:rFonts w:ascii="Times New Roman"/>
          <w:b w:val="false"/>
          <w:i w:val="false"/>
          <w:color w:val="000000"/>
          <w:sz w:val="28"/>
        </w:rPr>
        <w:t>ИИК (индивидуальный идентификационный код)___________________________________</w:t>
      </w:r>
      <w:r>
        <w:br/>
      </w:r>
      <w:r>
        <w:rPr>
          <w:rFonts w:ascii="Times New Roman"/>
          <w:b w:val="false"/>
          <w:i w:val="false"/>
          <w:color w:val="000000"/>
          <w:sz w:val="28"/>
        </w:rPr>
        <w:t>БИН (бизнес-идентификационный номер) _________________________________________</w:t>
      </w:r>
      <w:r>
        <w:br/>
      </w:r>
      <w:r>
        <w:rPr>
          <w:rFonts w:ascii="Times New Roman"/>
          <w:b w:val="false"/>
          <w:i w:val="false"/>
          <w:color w:val="000000"/>
          <w:sz w:val="28"/>
        </w:rPr>
        <w:t>Кбе (код бенефициара)_________________________________________________________</w:t>
      </w:r>
    </w:p>
    <w:bookmarkEnd w:id="100"/>
    <w:bookmarkStart w:name="z143" w:id="101"/>
    <w:p>
      <w:pPr>
        <w:spacing w:after="0"/>
        <w:ind w:left="0"/>
        <w:jc w:val="both"/>
      </w:pPr>
      <w:r>
        <w:rPr>
          <w:rFonts w:ascii="Times New Roman"/>
          <w:b w:val="false"/>
          <w:i w:val="false"/>
          <w:color w:val="000000"/>
          <w:sz w:val="28"/>
        </w:rPr>
        <w:t>
      3. Сведения о счетах-фактурах, подтверждающих понесенные затраты (на момент</w:t>
      </w:r>
      <w:r>
        <w:br/>
      </w:r>
      <w:r>
        <w:rPr>
          <w:rFonts w:ascii="Times New Roman"/>
          <w:b w:val="false"/>
          <w:i w:val="false"/>
          <w:color w:val="000000"/>
          <w:sz w:val="28"/>
        </w:rPr>
        <w:t>подачи заявки) на приобретение сельскохозяйственной продукции**: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267"/>
        <w:gridCol w:w="1268"/>
        <w:gridCol w:w="1268"/>
        <w:gridCol w:w="1973"/>
        <w:gridCol w:w="1973"/>
        <w:gridCol w:w="1268"/>
        <w:gridCol w:w="2016"/>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фактуры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 фактуры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килограмм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килограмм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 и наименование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02"/>
    <w:p>
      <w:pPr>
        <w:spacing w:after="0"/>
        <w:ind w:left="0"/>
        <w:jc w:val="both"/>
      </w:pPr>
      <w:r>
        <w:rPr>
          <w:rFonts w:ascii="Times New Roman"/>
          <w:b w:val="false"/>
          <w:i w:val="false"/>
          <w:color w:val="000000"/>
          <w:sz w:val="28"/>
        </w:rPr>
        <w:t>
      Примечание:</w:t>
      </w:r>
    </w:p>
    <w:bookmarkEnd w:id="102"/>
    <w:bookmarkStart w:name="z145" w:id="103"/>
    <w:p>
      <w:pPr>
        <w:spacing w:after="0"/>
        <w:ind w:left="0"/>
        <w:jc w:val="both"/>
      </w:pPr>
      <w:r>
        <w:rPr>
          <w:rFonts w:ascii="Times New Roman"/>
          <w:b w:val="false"/>
          <w:i w:val="false"/>
          <w:color w:val="000000"/>
          <w:sz w:val="28"/>
        </w:rPr>
        <w:t>
      * В случае производства одним перерабатывающим предприятием нескольких видов продуктов глубокой переработки, заявка подается по каждому виду продукции отдельно.</w:t>
      </w:r>
    </w:p>
    <w:bookmarkEnd w:id="103"/>
    <w:bookmarkStart w:name="z146" w:id="104"/>
    <w:p>
      <w:pPr>
        <w:spacing w:after="0"/>
        <w:ind w:left="0"/>
        <w:jc w:val="both"/>
      </w:pPr>
      <w:r>
        <w:rPr>
          <w:rFonts w:ascii="Times New Roman"/>
          <w:b w:val="false"/>
          <w:i w:val="false"/>
          <w:color w:val="000000"/>
          <w:sz w:val="28"/>
        </w:rPr>
        <w:t>
      ** Сведения по каждому сельскохозяйственному товаропроизводителю заполняются отдельно.</w:t>
      </w:r>
    </w:p>
    <w:bookmarkEnd w:id="104"/>
    <w:bookmarkStart w:name="z147" w:id="10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05"/>
    <w:bookmarkStart w:name="z148" w:id="106"/>
    <w:p>
      <w:pPr>
        <w:spacing w:after="0"/>
        <w:ind w:left="0"/>
        <w:jc w:val="both"/>
      </w:pPr>
      <w:r>
        <w:rPr>
          <w:rFonts w:ascii="Times New Roman"/>
          <w:b w:val="false"/>
          <w:i w:val="false"/>
          <w:color w:val="000000"/>
          <w:sz w:val="28"/>
        </w:rPr>
        <w:t>
      Подписано и отправлено заявителем в 00:00 часов "__" __________ 20__ года:</w:t>
      </w:r>
    </w:p>
    <w:bookmarkEnd w:id="106"/>
    <w:bookmarkStart w:name="z149" w:id="107"/>
    <w:p>
      <w:pPr>
        <w:spacing w:after="0"/>
        <w:ind w:left="0"/>
        <w:jc w:val="both"/>
      </w:pPr>
      <w:r>
        <w:rPr>
          <w:rFonts w:ascii="Times New Roman"/>
          <w:b w:val="false"/>
          <w:i w:val="false"/>
          <w:color w:val="000000"/>
          <w:sz w:val="28"/>
        </w:rPr>
        <w:t>
      Данные из ЭЦП</w:t>
      </w:r>
    </w:p>
    <w:bookmarkEnd w:id="107"/>
    <w:bookmarkStart w:name="z150" w:id="108"/>
    <w:p>
      <w:pPr>
        <w:spacing w:after="0"/>
        <w:ind w:left="0"/>
        <w:jc w:val="both"/>
      </w:pPr>
      <w:r>
        <w:rPr>
          <w:rFonts w:ascii="Times New Roman"/>
          <w:b w:val="false"/>
          <w:i w:val="false"/>
          <w:color w:val="000000"/>
          <w:sz w:val="28"/>
        </w:rPr>
        <w:t>
      Дата и время подписания ЭЦП</w:t>
      </w:r>
    </w:p>
    <w:bookmarkEnd w:id="108"/>
    <w:bookmarkStart w:name="z151" w:id="109"/>
    <w:p>
      <w:pPr>
        <w:spacing w:after="0"/>
        <w:ind w:left="0"/>
        <w:jc w:val="both"/>
      </w:pPr>
      <w:r>
        <w:rPr>
          <w:rFonts w:ascii="Times New Roman"/>
          <w:b w:val="false"/>
          <w:i w:val="false"/>
          <w:color w:val="000000"/>
          <w:sz w:val="28"/>
        </w:rPr>
        <w:t>
      Уведомление о принятии заявки:</w:t>
      </w:r>
    </w:p>
    <w:bookmarkEnd w:id="109"/>
    <w:bookmarkStart w:name="z152" w:id="110"/>
    <w:p>
      <w:pPr>
        <w:spacing w:after="0"/>
        <w:ind w:left="0"/>
        <w:jc w:val="both"/>
      </w:pPr>
      <w:r>
        <w:rPr>
          <w:rFonts w:ascii="Times New Roman"/>
          <w:b w:val="false"/>
          <w:i w:val="false"/>
          <w:color w:val="000000"/>
          <w:sz w:val="28"/>
        </w:rPr>
        <w:t>
      Принято управлением в 00:00 часов "__" ______ 20__ года:</w:t>
      </w:r>
    </w:p>
    <w:bookmarkEnd w:id="110"/>
    <w:bookmarkStart w:name="z153" w:id="111"/>
    <w:p>
      <w:pPr>
        <w:spacing w:after="0"/>
        <w:ind w:left="0"/>
        <w:jc w:val="both"/>
      </w:pPr>
      <w:r>
        <w:rPr>
          <w:rFonts w:ascii="Times New Roman"/>
          <w:b w:val="false"/>
          <w:i w:val="false"/>
          <w:color w:val="000000"/>
          <w:sz w:val="28"/>
        </w:rPr>
        <w:t>
      Данные из ЭЦП</w:t>
      </w:r>
    </w:p>
    <w:bookmarkEnd w:id="111"/>
    <w:bookmarkStart w:name="z154" w:id="112"/>
    <w:p>
      <w:pPr>
        <w:spacing w:after="0"/>
        <w:ind w:left="0"/>
        <w:jc w:val="both"/>
      </w:pPr>
      <w:r>
        <w:rPr>
          <w:rFonts w:ascii="Times New Roman"/>
          <w:b w:val="false"/>
          <w:i w:val="false"/>
          <w:color w:val="000000"/>
          <w:sz w:val="28"/>
        </w:rPr>
        <w:t>
      Дата и время подписания ЭЦП</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