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355" w14:textId="fcc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ноября 2018 года № 263. Зарегистрирован в Министерстве юстиции Республики Казахстан 30 ноября 2018 года № 17838.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14632, опубликован 17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стандарт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согласно приложению 3 к настоящему приказу";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казенным предприятием "Академия государственного управления при Президенте Республики Казахстан"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срока завершения приема документов по образовательным программам послевузовского образования – в течение 29 (двадцати девяти) календарных дней;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по программам повышения квалификации – в течение 3 (трех) рабочих дней;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портал – 15 минут;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и/или бумажная.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обучающихся Академии по форме, согласно приложению 1 к настоящему стандарту;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слушателей;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слушателей Академии по форме, согласно приложению 1 к настоящему стандарту.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результат оказания государственной услуги направляется в "личный кабинете" в форме электронного документа, подписанного электронной цифровой подписью (далее – ЭЦП).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гражданам Республики Казахстан, иностранным гражданам и лицам без гражданства, постоянно проживающим на территории Республики Казахстан (далее – услугополучатель).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09.00 до 18.30 часов,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Закону Республики Казахстан от 13 декабря 2001 года "О праздниках в Республике Казахстан".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в рабочее время, в порядке очереди, без предварительной записи и ускоренного обслуживания;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сдаче теста IELTS или TOEFL или регистрационная форма на сдачу теста APTIS по форме согласно приложению 3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4 к настоящему стандарту (для поступающих на обучение по государственному образовательному заказу);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эссе по форме, согласно приложению 5 к настоящему стандарту (для поступления в магистратуру);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эссе, план исследовательской работы (research proposal) и список научных трудов при их наличии по форме, согласно приложению 6 к настоящему стандарту (для поступления в докторантуру).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казахский или русский языки. Данные документы должны пройти процедуру признания и нострификации в течение трех месяцев с даты зачисления в Академию государственного управления при Президенте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высшими учебными заведениями гражданам Республики Казахстан - обладателям международной стипендии "Болашак", а также в рамках международных договоров (соглашений) признаются в Республике Казахстан без прохождения процедур признания или нострификации.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2  к настоящему стандарту;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образовании с приложением (для поступления в магистратуру) или электронная копия документа  о послевузовском образовании с приложением (для поступления  в докторантуру);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сертификата о сдаче теста IELTS или TOEFL или регистрационная форма на сдачу теста APTIS по форме согласно приложению  3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медицинской справки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направления, подписанного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4 к настоящему стандарту (для поступающих на обучение по государственному образовательному заказу);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двух эссе по форме, согласно приложению 5  к настоящему стандарту (для поступления в магистратуру);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эссе, плана исследовательской работы (research proposal) и списка научных трудов при наличии по форме, согласно приложению 6 к настоящему стандарту (для поступления в докторантуру);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повышения квалификации: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семинара повышения квалификации по форме, согласно приложению 7 к настоящему стандарту;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семинара повышения квалификации в форме электронного документа согласно приложению 7 к настоящему стандарту.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документов, указанных в пункте 9 настоящего стандарта, является талон, выдаваемый услугодателем, с указанием даты и времени, фамилии и инициалов лица, принявшего документы, по форме, согласно приложению 8 к настоящему стандарту.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перечня документов, предусмотренным настоящим стандартом, и (или) документов с истекшим сроком действия услугодатель отказывает в приеме документов и выдает расписку по форме, согласно приложению 9 к настоящему стандарту.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стандарта, либо на имя руководителя Агентства по адресу: 010000, город Астана, проспект Абая, 33а, телефон 8(7172) 75-34-12, 75-32-68.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подразделение документооборота услугодателя, в рабочие дни.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подразделении документооборота услугодателя, с указанием фамилии и инициалов лица, принявшего жалобу, срока и места получения ответа на поданную жалобу.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указываются его фамилия, имя, отчество (при его наличии), почтовый адрес.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подразделении документооборота услугодателя.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www.kyzmet.gov.kz, раздел "Государственные услуги".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услуг, а также в режиме удаленного доступа посредством "личного кабинета" портала.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услугодателя: 8 (7172) 75-33-95, 75-34-86, 75-33-98, 75-34-37, 75-33-16, Единого контакт-центра: 1414, 8 800 080 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почта)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государственного управления при Президенте Республики Казахстан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Академия) уведомляет о том, что 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зачислены в Академию (фамилия, имя, отчество (при его наличии) претендента)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 обучающегося/слушателя.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)                   (фамилия, инициалы подписывающего)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Ректору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 постоянного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удостоверения личности или паспорта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когда и кем выдан, срок действия)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вступительному экзамену для поступления в магистратуру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докторантуру на бюджетной / платной основе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программе___________________________________________________________________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специальность) со сроком обучения ___ год(а).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 себе сообщаю следующие сведения: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рождения (число, месяц, год)________________________________________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национальность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3.гражданство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4.пол___________________________________________________________________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семейное положение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наименование ВУЗа, специальность и год окончания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место работы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должность_____________________________________________________________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общий стаж работы _______, из них стаж государственной службы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политический или административный государственный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кем направлен (при наличии направления)________________________________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номера телефонов: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служебный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сотовый________________________________________________________________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дополнительный контактный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нуждаюсь / не нуждаюсь в общежитии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проинформирован(-а) и согласен(-на) с тем, что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послужить основанием для отказа в допуске к вступительному экзамену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последующего исключения из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Ознакомлен(-а) с требованиями Правил приема в Академии и обязуюсь их 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Ректору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Регистрационная форма на сдачу теста APTIS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зарегистрировать меня на сдачу теста APTIS в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до сдачи теста APTIS предоставить подтверждающие документы в Приемную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комиссию Академии государственного управления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Академия) нарочно или на электронную почту _________, в срок до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201__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несвоевременного предоставления подтверждающих документов в Приемную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комиссию я осведомлен о недопуске к сдаче теста APTIS.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Согласен, что мои результаты сдачи теста APTIS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__________________________будут предоставлены в Приемную комиссию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(-а) с требованиями Правил приема в Академии и обязуюсь их 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полностью по удостоверению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паспорту, разборчиво печатными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полностью на английском языке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удостоверению личности или паспорту, разборчиво печатными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или паспорта (номер, кем и когда выдано,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(при наличии)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включая индекс: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Сотовый телефон: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Городской телефон: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фирменном бланке)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Направление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организации, направляющей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категория, стаж)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обучение в магистратуру/докторантуру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программе____________________________________________________________________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сроком обучения 1 год / 2 года / 3 года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в Академию государственного управления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организации, направляющего работника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поручает __________________________________________ провести исследование проблемы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поступающего)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(тема исследования)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магистерского проекта (для годичного обучения) / магистерской диссертации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двухгодичного обучения) / докторской диссертации (для трҰхгодичного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Гарантируем заключение трехстороннего договора между Академией, направляющим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/ организацией и обучающимся в случае зачисления претендента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политического государственного служащего государственного органа  или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секретаря или руководителя аппарата, а в государственных органах, в которых не введены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должности, руководителя государственного органа)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написанию эссе для лиц, поступающих в магистратуру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Мотивационное эссе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магистратуры соответствует целям и задачам личного карьерного планирования на государственной службе, каким образом полученные знания и компетенции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Эссе по специальности на заданную тему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эссе состоит в демонстрации навыков критического мышления, академического письма и профессионального понимания предметной области. Объем эссе не должен превышать 500 слов (без учета библиографии).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cтруктура эссе состоит из вводной, основной и заключительной частей;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эссе содержит анализ нормативных правовых актов, государственных программных документов, научных и других источников по заданной теме;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эссе продемонстрировано владение навыками логичного и аргументированного изложения мысли;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применяются различные методы анализа, например, анализ "затраты-выгоды" (cost-benefit analysis), pest-анализ (pest-analysis), анализ решений по множественным критериям (multi-criteria decision analysis) и другие;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указана библиография, содержащая не менее пяти ссылок на источники.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написанию мотивационного эссе для лиц, поступающих в докторантуру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мотивационном эссе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докторантуры соответствует целям и задачам личного карьерного планирования на государственной службе, каким образом полученные компетенции и результаты исследования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109"/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исследовательской работы (research proposal)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оформлению плана исследовательской работы (research proposal)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должен позволить конкурсной комиссии определить следующее: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хорошее знание абитуриентом литературы и исследований по проблематике собственного исследования;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актуальности исследовательской проблематики;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тематики исследования приоритетным направлениям государственного управления и дипломатии;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способность абитуриента спланировать свою исследовательскую работу.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обязательно должен содержать следующие компоненты: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название исследовательской работы;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проблемы (вопроса), которая будет решаться исследователем;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краткий обзор литературы и обоснование новизны исследования;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исследования – методы сбора, обработки и анализа данных;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график исследования в виде таблицы – последовательность этапов исследования и время, которое понадобится на реализацию каждого из этапов;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библиография – литература, которая была указана в описании работы,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другие важные научные исследования по тематике исследования.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научных трудов 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395"/>
        <w:gridCol w:w="1783"/>
        <w:gridCol w:w="1396"/>
        <w:gridCol w:w="4888"/>
        <w:gridCol w:w="1397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работ*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данные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объем, п.л., в том числе вклад соискателя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Соавторы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монография, учебник, учебное пособие, статья и т.п.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Академия государственного управления при Президенте Республики Казахстан</w:t>
      </w:r>
    </w:p>
    <w:bookmarkEnd w:id="129"/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АНКЕТА-ЗАЯВКА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прохождение повышения квалификации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семинара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Сроки проведения обучения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кандидата на обучение полностью, печатными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буквами, по удостоверению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Число, месяц, год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Индивидуальный 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работы и должность (заполняется в случае наличия)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Номер телефона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Адрес электронной почты _______________________________________________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документов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предоставленных документов: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талон составлен в 2-х экземплярах, по одному для каждой стороны.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сдал(а)_____________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принял(а)_______________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 "____"______20___ г.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 2013 года № 88-V "О государственных услугах", Академия государственного управления при Президенте Республики Казахстан отказывает в приеме документов на оказание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услуга),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(или) документов с истекшим сроком действия: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(а): Ф.И.О./ подпись услугодателя _________________________________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(а): Ф.И.О. / подпись услугополучателя___________________________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