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3e53" w14:textId="7243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26 мая 2015 года № 298 "Об утверждении регламентов государственных услуг по вопросам адвокатской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26 ноября 2018 года № 1554. Зарегистрирован в Министерстве юстиции Республики Казахстан 28 ноября 2018 года № 17802. Утратил силу приказом и.о. Министра юстиции Республики Казахстан от 28 мая 2020 года № 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26 мая 2015 года № 298 "Об утверждении регламентов государственных услуг по вопросам адвокатской деятельности" (зарегистрированный в Реестре государственной регистрации нормативных правовых актов № 11648, опубликован 5 августа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аттестации лиц, претендующих на занятие адвокатской деятельностью" изложить в новой редакции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занятие адвокатской деятельностью" изложить в новой редакции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октября 2018 года № 1507 "О внесении изменений в приказ исполняющего обязанности Министра юстиции Республики Казахстан от 26 мая 2015 года № 298 "Об утверждении регламентов государственных услуг по вопросам адвокатской деятельности".</w:t>
      </w:r>
    </w:p>
    <w:bookmarkEnd w:id="4"/>
    <w:bookmarkStart w:name="z9" w:id="5"/>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1554</w:t>
            </w:r>
          </w:p>
        </w:tc>
      </w:tr>
    </w:tbl>
    <w:bookmarkStart w:name="z16" w:id="10"/>
    <w:p>
      <w:pPr>
        <w:spacing w:after="0"/>
        <w:ind w:left="0"/>
        <w:jc w:val="left"/>
      </w:pPr>
      <w:r>
        <w:rPr>
          <w:rFonts w:ascii="Times New Roman"/>
          <w:b/>
          <w:i w:val="false"/>
          <w:color w:val="000000"/>
        </w:rPr>
        <w:t xml:space="preserve"> Регламент государственной услуги "Проведение аттестации лиц, претендующих на занятие адвокатской деятельностью"</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Государственная услуга "Проведение аттестации лиц, претендующих на занятие адвокатской деятельностью"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аттестации лиц, претендующих на занятие адвокатской деятельностью", утвержденного приказом Министра юстиции Республики Казахстан от 24 апреля 2015 года № (зарегистрированный в Реестре государственной регистрации нормативных правовых актов за № 11096) (далее - Стандарт), территориальными органами юстиции (далее - услугодатель).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12"/>
    <w:bookmarkStart w:name="z19" w:id="13"/>
    <w:p>
      <w:pPr>
        <w:spacing w:after="0"/>
        <w:ind w:left="0"/>
        <w:jc w:val="both"/>
      </w:pPr>
      <w:r>
        <w:rPr>
          <w:rFonts w:ascii="Times New Roman"/>
          <w:b w:val="false"/>
          <w:i w:val="false"/>
          <w:color w:val="000000"/>
          <w:sz w:val="28"/>
        </w:rPr>
        <w:t>
      2. Форма оказания государственной услуги: электронная.</w:t>
      </w:r>
    </w:p>
    <w:bookmarkEnd w:id="13"/>
    <w:bookmarkStart w:name="z20" w:id="14"/>
    <w:p>
      <w:pPr>
        <w:spacing w:after="0"/>
        <w:ind w:left="0"/>
        <w:jc w:val="both"/>
      </w:pPr>
      <w:r>
        <w:rPr>
          <w:rFonts w:ascii="Times New Roman"/>
          <w:b w:val="false"/>
          <w:i w:val="false"/>
          <w:color w:val="000000"/>
          <w:sz w:val="28"/>
        </w:rPr>
        <w:t xml:space="preserve">
      3. Результат оказания государственной услуги: решение об аттестации/о неаттестации претендента на занятие адвокатской деятельностью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мотивированный отказ в допуске к аттестации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4"/>
    <w:bookmarkStart w:name="z21" w:id="15"/>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электронной цифровой подписью (далее – ЭЦП) уполномоченного лица услугодателя и направляется в "личный кабинет" услугополучателя в форме электронного документа.</w:t>
      </w:r>
    </w:p>
    <w:bookmarkEnd w:id="15"/>
    <w:bookmarkStart w:name="z22" w:id="1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
    <w:bookmarkStart w:name="z23" w:id="1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электронного заявления услугополучателя с приложением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7"/>
    <w:bookmarkStart w:name="z24" w:id="18"/>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18"/>
    <w:bookmarkStart w:name="z25" w:id="19"/>
    <w:p>
      <w:pPr>
        <w:spacing w:after="0"/>
        <w:ind w:left="0"/>
        <w:jc w:val="both"/>
      </w:pPr>
      <w:r>
        <w:rPr>
          <w:rFonts w:ascii="Times New Roman"/>
          <w:b w:val="false"/>
          <w:i w:val="false"/>
          <w:color w:val="000000"/>
          <w:sz w:val="28"/>
        </w:rPr>
        <w:t>
      1) регистрация заявления - в течение 1 (одного) календарного дня со дня поступления документов;</w:t>
      </w:r>
    </w:p>
    <w:bookmarkEnd w:id="19"/>
    <w:bookmarkStart w:name="z26" w:id="20"/>
    <w:p>
      <w:pPr>
        <w:spacing w:after="0"/>
        <w:ind w:left="0"/>
        <w:jc w:val="both"/>
      </w:pPr>
      <w:r>
        <w:rPr>
          <w:rFonts w:ascii="Times New Roman"/>
          <w:b w:val="false"/>
          <w:i w:val="false"/>
          <w:color w:val="000000"/>
          <w:sz w:val="28"/>
        </w:rPr>
        <w:t>
      2) направление заявления руководителем услугодателя руководителю отдела по праворазъяснительной работе и оказанию юридических услуг (далее - руководитель отдела) - в течение 1 (одного) календарного дня со дня поступления документов;</w:t>
      </w:r>
    </w:p>
    <w:bookmarkEnd w:id="20"/>
    <w:bookmarkStart w:name="z27" w:id="21"/>
    <w:p>
      <w:pPr>
        <w:spacing w:after="0"/>
        <w:ind w:left="0"/>
        <w:jc w:val="both"/>
      </w:pPr>
      <w:r>
        <w:rPr>
          <w:rFonts w:ascii="Times New Roman"/>
          <w:b w:val="false"/>
          <w:i w:val="false"/>
          <w:color w:val="000000"/>
          <w:sz w:val="28"/>
        </w:rPr>
        <w:t>
      3) направление заявления руководителем отдела на рассмотрение специалисту отдела по праворазъяснительной работе и оказанию юридических услуг (далее - специалист отдела) - в течение 1 (одного) календарного дня со дня поступления документов;</w:t>
      </w:r>
    </w:p>
    <w:bookmarkEnd w:id="21"/>
    <w:bookmarkStart w:name="z28" w:id="22"/>
    <w:p>
      <w:pPr>
        <w:spacing w:after="0"/>
        <w:ind w:left="0"/>
        <w:jc w:val="both"/>
      </w:pPr>
      <w:r>
        <w:rPr>
          <w:rFonts w:ascii="Times New Roman"/>
          <w:b w:val="false"/>
          <w:i w:val="false"/>
          <w:color w:val="000000"/>
          <w:sz w:val="28"/>
        </w:rPr>
        <w:t>
      4) специалист отдела:</w:t>
      </w:r>
    </w:p>
    <w:bookmarkEnd w:id="22"/>
    <w:bookmarkStart w:name="z29" w:id="23"/>
    <w:p>
      <w:pPr>
        <w:spacing w:after="0"/>
        <w:ind w:left="0"/>
        <w:jc w:val="both"/>
      </w:pPr>
      <w:r>
        <w:rPr>
          <w:rFonts w:ascii="Times New Roman"/>
          <w:b w:val="false"/>
          <w:i w:val="false"/>
          <w:color w:val="000000"/>
          <w:sz w:val="28"/>
        </w:rPr>
        <w:t>
      в течение 1 (одного) календарного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23"/>
    <w:bookmarkStart w:name="z30" w:id="24"/>
    <w:p>
      <w:pPr>
        <w:spacing w:after="0"/>
        <w:ind w:left="0"/>
        <w:jc w:val="both"/>
      </w:pPr>
      <w:r>
        <w:rPr>
          <w:rFonts w:ascii="Times New Roman"/>
          <w:b w:val="false"/>
          <w:i w:val="false"/>
          <w:color w:val="000000"/>
          <w:sz w:val="28"/>
        </w:rPr>
        <w:t>
      в течение 5 (пяти) календарных дней проверяет документы на соответствие требованиям и передает на рассмотрение Комиссии;</w:t>
      </w:r>
    </w:p>
    <w:bookmarkEnd w:id="24"/>
    <w:bookmarkStart w:name="z31" w:id="25"/>
    <w:p>
      <w:pPr>
        <w:spacing w:after="0"/>
        <w:ind w:left="0"/>
        <w:jc w:val="both"/>
      </w:pPr>
      <w:r>
        <w:rPr>
          <w:rFonts w:ascii="Times New Roman"/>
          <w:b w:val="false"/>
          <w:i w:val="false"/>
          <w:color w:val="000000"/>
          <w:sz w:val="28"/>
        </w:rPr>
        <w:t>
      5) руководитель услугодателя в течение 4 (четырех) часов подписывает мотивированный отказ в дальнейшем рассмотрении заявления;</w:t>
      </w:r>
    </w:p>
    <w:bookmarkEnd w:id="25"/>
    <w:bookmarkStart w:name="z32" w:id="26"/>
    <w:p>
      <w:pPr>
        <w:spacing w:after="0"/>
        <w:ind w:left="0"/>
        <w:jc w:val="both"/>
      </w:pPr>
      <w:r>
        <w:rPr>
          <w:rFonts w:ascii="Times New Roman"/>
          <w:b w:val="false"/>
          <w:i w:val="false"/>
          <w:color w:val="000000"/>
          <w:sz w:val="28"/>
        </w:rPr>
        <w:t>
      6) Комиссия в течение 1 (одного) календарного дня выносит решение о допуске к аттестации либо об отказе в допуске к аттестации;</w:t>
      </w:r>
    </w:p>
    <w:bookmarkEnd w:id="26"/>
    <w:bookmarkStart w:name="z33" w:id="27"/>
    <w:p>
      <w:pPr>
        <w:spacing w:after="0"/>
        <w:ind w:left="0"/>
        <w:jc w:val="both"/>
      </w:pPr>
      <w:r>
        <w:rPr>
          <w:rFonts w:ascii="Times New Roman"/>
          <w:b w:val="false"/>
          <w:i w:val="false"/>
          <w:color w:val="000000"/>
          <w:sz w:val="28"/>
        </w:rPr>
        <w:t>
      7) руководитель услугодателя в течение 4 (четырех) часов подписывает уведомление о проведения аттестации на занятие адвокатской деятельностью;</w:t>
      </w:r>
    </w:p>
    <w:bookmarkEnd w:id="27"/>
    <w:bookmarkStart w:name="z34" w:id="28"/>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28"/>
    <w:bookmarkStart w:name="z35" w:id="29"/>
    <w:p>
      <w:pPr>
        <w:spacing w:after="0"/>
        <w:ind w:left="0"/>
        <w:jc w:val="both"/>
      </w:pPr>
      <w:r>
        <w:rPr>
          <w:rFonts w:ascii="Times New Roman"/>
          <w:b w:val="false"/>
          <w:i w:val="false"/>
          <w:color w:val="000000"/>
          <w:sz w:val="28"/>
        </w:rPr>
        <w:t>
      9) проведение аттестации на занятие адвокатской деятельностью -5 (пять) рабочих дней;</w:t>
      </w:r>
    </w:p>
    <w:bookmarkEnd w:id="29"/>
    <w:bookmarkStart w:name="z36" w:id="30"/>
    <w:p>
      <w:pPr>
        <w:spacing w:after="0"/>
        <w:ind w:left="0"/>
        <w:jc w:val="both"/>
      </w:pPr>
      <w:r>
        <w:rPr>
          <w:rFonts w:ascii="Times New Roman"/>
          <w:b w:val="false"/>
          <w:i w:val="false"/>
          <w:color w:val="000000"/>
          <w:sz w:val="28"/>
        </w:rPr>
        <w:t>
      10) оформление результата оказания государственной услуги – в течение 1 (одного) календарного дня после проведения аттестации.</w:t>
      </w:r>
    </w:p>
    <w:bookmarkEnd w:id="30"/>
    <w:bookmarkStart w:name="z37" w:id="3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1"/>
    <w:bookmarkStart w:name="z38" w:id="32"/>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32"/>
    <w:bookmarkStart w:name="z39" w:id="33"/>
    <w:p>
      <w:pPr>
        <w:spacing w:after="0"/>
        <w:ind w:left="0"/>
        <w:jc w:val="both"/>
      </w:pPr>
      <w:r>
        <w:rPr>
          <w:rFonts w:ascii="Times New Roman"/>
          <w:b w:val="false"/>
          <w:i w:val="false"/>
          <w:color w:val="000000"/>
          <w:sz w:val="28"/>
        </w:rPr>
        <w:t>
      1) сотрудник канцелярии услугодателя;</w:t>
      </w:r>
    </w:p>
    <w:bookmarkEnd w:id="33"/>
    <w:bookmarkStart w:name="z40" w:id="34"/>
    <w:p>
      <w:pPr>
        <w:spacing w:after="0"/>
        <w:ind w:left="0"/>
        <w:jc w:val="both"/>
      </w:pPr>
      <w:r>
        <w:rPr>
          <w:rFonts w:ascii="Times New Roman"/>
          <w:b w:val="false"/>
          <w:i w:val="false"/>
          <w:color w:val="000000"/>
          <w:sz w:val="28"/>
        </w:rPr>
        <w:t>
      2) руководитель услугодателя;</w:t>
      </w:r>
    </w:p>
    <w:bookmarkEnd w:id="34"/>
    <w:bookmarkStart w:name="z41" w:id="35"/>
    <w:p>
      <w:pPr>
        <w:spacing w:after="0"/>
        <w:ind w:left="0"/>
        <w:jc w:val="both"/>
      </w:pPr>
      <w:r>
        <w:rPr>
          <w:rFonts w:ascii="Times New Roman"/>
          <w:b w:val="false"/>
          <w:i w:val="false"/>
          <w:color w:val="000000"/>
          <w:sz w:val="28"/>
        </w:rPr>
        <w:t>
      3) руководитель отдела по праворазъяснительной работе и оказанию юридических услуг;</w:t>
      </w:r>
    </w:p>
    <w:bookmarkEnd w:id="35"/>
    <w:bookmarkStart w:name="z42" w:id="36"/>
    <w:p>
      <w:pPr>
        <w:spacing w:after="0"/>
        <w:ind w:left="0"/>
        <w:jc w:val="both"/>
      </w:pPr>
      <w:r>
        <w:rPr>
          <w:rFonts w:ascii="Times New Roman"/>
          <w:b w:val="false"/>
          <w:i w:val="false"/>
          <w:color w:val="000000"/>
          <w:sz w:val="28"/>
        </w:rPr>
        <w:t>
      4) специалист отдела по праворазъяснительной работе и оказанию юридических услуг;</w:t>
      </w:r>
    </w:p>
    <w:bookmarkEnd w:id="36"/>
    <w:bookmarkStart w:name="z43" w:id="37"/>
    <w:p>
      <w:pPr>
        <w:spacing w:after="0"/>
        <w:ind w:left="0"/>
        <w:jc w:val="both"/>
      </w:pPr>
      <w:r>
        <w:rPr>
          <w:rFonts w:ascii="Times New Roman"/>
          <w:b w:val="false"/>
          <w:i w:val="false"/>
          <w:color w:val="000000"/>
          <w:sz w:val="28"/>
        </w:rPr>
        <w:t>
      5) Комиссия.</w:t>
      </w:r>
    </w:p>
    <w:bookmarkEnd w:id="37"/>
    <w:bookmarkStart w:name="z44" w:id="3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каждой процедуры:</w:t>
      </w:r>
    </w:p>
    <w:bookmarkEnd w:id="38"/>
    <w:bookmarkStart w:name="z45" w:id="39"/>
    <w:p>
      <w:pPr>
        <w:spacing w:after="0"/>
        <w:ind w:left="0"/>
        <w:jc w:val="both"/>
      </w:pPr>
      <w:r>
        <w:rPr>
          <w:rFonts w:ascii="Times New Roman"/>
          <w:b w:val="false"/>
          <w:i w:val="false"/>
          <w:color w:val="000000"/>
          <w:sz w:val="28"/>
        </w:rPr>
        <w:t>
      1) сотрудник канцелярии услугодателя в течение 1 (одного) календарного дня со дня поступления документов, проводит регистрацию полученных документов, и передает на рассмотрение руководителю услугодателя;</w:t>
      </w:r>
    </w:p>
    <w:bookmarkEnd w:id="39"/>
    <w:bookmarkStart w:name="z46" w:id="40"/>
    <w:p>
      <w:pPr>
        <w:spacing w:after="0"/>
        <w:ind w:left="0"/>
        <w:jc w:val="both"/>
      </w:pPr>
      <w:r>
        <w:rPr>
          <w:rFonts w:ascii="Times New Roman"/>
          <w:b w:val="false"/>
          <w:i w:val="false"/>
          <w:color w:val="000000"/>
          <w:sz w:val="28"/>
        </w:rPr>
        <w:t>
      2) руководитель услугодателя в течение 1 (одного) календарного дня со дня поступления документов, направляет заявление услугополучателя руководителю отдела;</w:t>
      </w:r>
    </w:p>
    <w:bookmarkEnd w:id="40"/>
    <w:bookmarkStart w:name="z47" w:id="41"/>
    <w:p>
      <w:pPr>
        <w:spacing w:after="0"/>
        <w:ind w:left="0"/>
        <w:jc w:val="both"/>
      </w:pPr>
      <w:r>
        <w:rPr>
          <w:rFonts w:ascii="Times New Roman"/>
          <w:b w:val="false"/>
          <w:i w:val="false"/>
          <w:color w:val="000000"/>
          <w:sz w:val="28"/>
        </w:rPr>
        <w:t>
      3) руководитель отдела в течение 1 (одного) календарного дня со дня поступления документов, направляет заявление услугополучателя специалисту отдела на рассмотрение;</w:t>
      </w:r>
    </w:p>
    <w:bookmarkEnd w:id="41"/>
    <w:bookmarkStart w:name="z48" w:id="42"/>
    <w:p>
      <w:pPr>
        <w:spacing w:after="0"/>
        <w:ind w:left="0"/>
        <w:jc w:val="both"/>
      </w:pPr>
      <w:r>
        <w:rPr>
          <w:rFonts w:ascii="Times New Roman"/>
          <w:b w:val="false"/>
          <w:i w:val="false"/>
          <w:color w:val="000000"/>
          <w:sz w:val="28"/>
        </w:rPr>
        <w:t>
      4) специалист отдела:</w:t>
      </w:r>
    </w:p>
    <w:bookmarkEnd w:id="42"/>
    <w:bookmarkStart w:name="z49" w:id="43"/>
    <w:p>
      <w:pPr>
        <w:spacing w:after="0"/>
        <w:ind w:left="0"/>
        <w:jc w:val="both"/>
      </w:pPr>
      <w:r>
        <w:rPr>
          <w:rFonts w:ascii="Times New Roman"/>
          <w:b w:val="false"/>
          <w:i w:val="false"/>
          <w:color w:val="000000"/>
          <w:sz w:val="28"/>
        </w:rPr>
        <w:t>
      в течение 1 (одного) календарного дня проверяет полноту представленных документов,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w:t>
      </w:r>
    </w:p>
    <w:bookmarkEnd w:id="43"/>
    <w:bookmarkStart w:name="z50" w:id="44"/>
    <w:p>
      <w:pPr>
        <w:spacing w:after="0"/>
        <w:ind w:left="0"/>
        <w:jc w:val="both"/>
      </w:pPr>
      <w:r>
        <w:rPr>
          <w:rFonts w:ascii="Times New Roman"/>
          <w:b w:val="false"/>
          <w:i w:val="false"/>
          <w:color w:val="000000"/>
          <w:sz w:val="28"/>
        </w:rPr>
        <w:t>
      в течение 5 (пяти) календарных дней проверяет документы на соответствие требованиям и передает на рассмотрение Комиссии;</w:t>
      </w:r>
    </w:p>
    <w:bookmarkEnd w:id="44"/>
    <w:bookmarkStart w:name="z51" w:id="45"/>
    <w:p>
      <w:pPr>
        <w:spacing w:after="0"/>
        <w:ind w:left="0"/>
        <w:jc w:val="both"/>
      </w:pPr>
      <w:r>
        <w:rPr>
          <w:rFonts w:ascii="Times New Roman"/>
          <w:b w:val="false"/>
          <w:i w:val="false"/>
          <w:color w:val="000000"/>
          <w:sz w:val="28"/>
        </w:rPr>
        <w:t>
      5) руководитель услугодателя в течение 4 (четырех) часов подписывает уведомление о проведении аттестации на занятие адвокатской деятельностью;</w:t>
      </w:r>
    </w:p>
    <w:bookmarkEnd w:id="45"/>
    <w:bookmarkStart w:name="z52" w:id="46"/>
    <w:p>
      <w:pPr>
        <w:spacing w:after="0"/>
        <w:ind w:left="0"/>
        <w:jc w:val="both"/>
      </w:pPr>
      <w:r>
        <w:rPr>
          <w:rFonts w:ascii="Times New Roman"/>
          <w:b w:val="false"/>
          <w:i w:val="false"/>
          <w:color w:val="000000"/>
          <w:sz w:val="28"/>
        </w:rPr>
        <w:t>
      6) Комиссия в течение 1 (одного) календарного дня выносит решение о допуске к аттестации либо об отказе в допуске к аттестации;</w:t>
      </w:r>
    </w:p>
    <w:bookmarkEnd w:id="46"/>
    <w:bookmarkStart w:name="z53" w:id="47"/>
    <w:p>
      <w:pPr>
        <w:spacing w:after="0"/>
        <w:ind w:left="0"/>
        <w:jc w:val="both"/>
      </w:pPr>
      <w:r>
        <w:rPr>
          <w:rFonts w:ascii="Times New Roman"/>
          <w:b w:val="false"/>
          <w:i w:val="false"/>
          <w:color w:val="000000"/>
          <w:sz w:val="28"/>
        </w:rPr>
        <w:t>
      7) руководитель услугодателя в течение 4 (четырех) часов подписывает уведомление о проведения аттестации на занятие адвокатской деятельностью;</w:t>
      </w:r>
    </w:p>
    <w:bookmarkEnd w:id="47"/>
    <w:bookmarkStart w:name="z54" w:id="48"/>
    <w:p>
      <w:pPr>
        <w:spacing w:after="0"/>
        <w:ind w:left="0"/>
        <w:jc w:val="both"/>
      </w:pPr>
      <w:r>
        <w:rPr>
          <w:rFonts w:ascii="Times New Roman"/>
          <w:b w:val="false"/>
          <w:i w:val="false"/>
          <w:color w:val="000000"/>
          <w:sz w:val="28"/>
        </w:rPr>
        <w:t>
      8) сотрудник канцелярии услугодателя в день подписания уведомления направляет его услугополучателю;</w:t>
      </w:r>
    </w:p>
    <w:bookmarkEnd w:id="48"/>
    <w:bookmarkStart w:name="z55" w:id="49"/>
    <w:p>
      <w:pPr>
        <w:spacing w:after="0"/>
        <w:ind w:left="0"/>
        <w:jc w:val="both"/>
      </w:pPr>
      <w:r>
        <w:rPr>
          <w:rFonts w:ascii="Times New Roman"/>
          <w:b w:val="false"/>
          <w:i w:val="false"/>
          <w:color w:val="000000"/>
          <w:sz w:val="28"/>
        </w:rPr>
        <w:t>
      9) Комиссия проводит аттестацию на занятие адвокатской деятельностью;</w:t>
      </w:r>
    </w:p>
    <w:bookmarkEnd w:id="49"/>
    <w:bookmarkStart w:name="z56" w:id="50"/>
    <w:p>
      <w:pPr>
        <w:spacing w:after="0"/>
        <w:ind w:left="0"/>
        <w:jc w:val="both"/>
      </w:pPr>
      <w:r>
        <w:rPr>
          <w:rFonts w:ascii="Times New Roman"/>
          <w:b w:val="false"/>
          <w:i w:val="false"/>
          <w:color w:val="000000"/>
          <w:sz w:val="28"/>
        </w:rPr>
        <w:t>
      10) Результат оказания государственной услуги направляется услугополучателю после сдачи аттестации на занятие адвокатской деятельностью не позднее следующего дня после проведения аттестации.</w:t>
      </w:r>
    </w:p>
    <w:bookmarkEnd w:id="50"/>
    <w:bookmarkStart w:name="z57" w:id="51"/>
    <w:p>
      <w:pPr>
        <w:spacing w:after="0"/>
        <w:ind w:left="0"/>
        <w:jc w:val="left"/>
      </w:pPr>
      <w:r>
        <w:rPr>
          <w:rFonts w:ascii="Times New Roman"/>
          <w:b/>
          <w:i w:val="false"/>
          <w:color w:val="000000"/>
        </w:rPr>
        <w:t xml:space="preserve"> Глава 4. Описание порядка взаимодействия и порядок использования информационных систем в процессе оказания государственной услуги</w:t>
      </w:r>
    </w:p>
    <w:bookmarkEnd w:id="51"/>
    <w:bookmarkStart w:name="z58" w:id="5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2"/>
    <w:bookmarkStart w:name="z59" w:id="53"/>
    <w:p>
      <w:pPr>
        <w:spacing w:after="0"/>
        <w:ind w:left="0"/>
        <w:jc w:val="both"/>
      </w:pPr>
      <w:r>
        <w:rPr>
          <w:rFonts w:ascii="Times New Roman"/>
          <w:b w:val="false"/>
          <w:i w:val="false"/>
          <w:color w:val="000000"/>
          <w:sz w:val="28"/>
        </w:rPr>
        <w:t>
      1) Услугополучатель для заявки на получение государственной услуги на портале выбирает "Проведение аттестации на занятие адвокатской деятельностью".</w:t>
      </w:r>
    </w:p>
    <w:bookmarkEnd w:id="53"/>
    <w:bookmarkStart w:name="z60" w:id="54"/>
    <w:p>
      <w:pPr>
        <w:spacing w:after="0"/>
        <w:ind w:left="0"/>
        <w:jc w:val="both"/>
      </w:pPr>
      <w:r>
        <w:rPr>
          <w:rFonts w:ascii="Times New Roman"/>
          <w:b w:val="false"/>
          <w:i w:val="false"/>
          <w:color w:val="000000"/>
          <w:sz w:val="28"/>
        </w:rPr>
        <w:t>
      Портал формирует первый шаг подачи запроса, автоматически заполняя данные об услугополучателе.</w:t>
      </w:r>
    </w:p>
    <w:bookmarkEnd w:id="54"/>
    <w:bookmarkStart w:name="z61" w:id="55"/>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 Услугополучатель сохраняет запрос, подписывая ее электронной цифровой подписью (далее – ЭЦП).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5"/>
    <w:bookmarkStart w:name="z62" w:id="56"/>
    <w:p>
      <w:pPr>
        <w:spacing w:after="0"/>
        <w:ind w:left="0"/>
        <w:jc w:val="both"/>
      </w:pPr>
      <w:r>
        <w:rPr>
          <w:rFonts w:ascii="Times New Roman"/>
          <w:b w:val="false"/>
          <w:i w:val="false"/>
          <w:color w:val="000000"/>
          <w:sz w:val="28"/>
        </w:rPr>
        <w:t>
      2) сотрудник канцелярии услугодателя в течение 1 (одного) календарного дня со дня поступления документов, проводит регистрацию полученных документов на портале, и передает через портал на рассмотрение руководителю услугодателя;</w:t>
      </w:r>
    </w:p>
    <w:bookmarkEnd w:id="56"/>
    <w:bookmarkStart w:name="z63" w:id="57"/>
    <w:p>
      <w:pPr>
        <w:spacing w:after="0"/>
        <w:ind w:left="0"/>
        <w:jc w:val="both"/>
      </w:pPr>
      <w:r>
        <w:rPr>
          <w:rFonts w:ascii="Times New Roman"/>
          <w:b w:val="false"/>
          <w:i w:val="false"/>
          <w:color w:val="000000"/>
          <w:sz w:val="28"/>
        </w:rPr>
        <w:t>
      3) руководитель услугодателя в течение 1 (одного) календарного дня со дня поступления документов направляет руководителю отдела;</w:t>
      </w:r>
    </w:p>
    <w:bookmarkEnd w:id="57"/>
    <w:bookmarkStart w:name="z64" w:id="58"/>
    <w:p>
      <w:pPr>
        <w:spacing w:after="0"/>
        <w:ind w:left="0"/>
        <w:jc w:val="both"/>
      </w:pPr>
      <w:r>
        <w:rPr>
          <w:rFonts w:ascii="Times New Roman"/>
          <w:b w:val="false"/>
          <w:i w:val="false"/>
          <w:color w:val="000000"/>
          <w:sz w:val="28"/>
        </w:rPr>
        <w:t>
      4) руководитель отдела в течение 1 (одного) календарного дня направляет специалисту отдела;</w:t>
      </w:r>
    </w:p>
    <w:bookmarkEnd w:id="58"/>
    <w:bookmarkStart w:name="z65" w:id="59"/>
    <w:p>
      <w:pPr>
        <w:spacing w:after="0"/>
        <w:ind w:left="0"/>
        <w:jc w:val="both"/>
      </w:pPr>
      <w:r>
        <w:rPr>
          <w:rFonts w:ascii="Times New Roman"/>
          <w:b w:val="false"/>
          <w:i w:val="false"/>
          <w:color w:val="000000"/>
          <w:sz w:val="28"/>
        </w:rPr>
        <w:t>
      5) специалист отдела с момента получения запроса через портал, рассматривает запрос услугополучателя, затем направляет на подписание руководителю услугодателя мотивированный отказ в дальнейшем рассмотрении заявления либо уведомление о проведении аттестации на занятие адвокатской деятельностью (в случае установления факта неполноты представленных документов срок - 1 (один) календарный день, при несоответствии требованиям - 5 (пять) календарных дней);</w:t>
      </w:r>
    </w:p>
    <w:bookmarkEnd w:id="59"/>
    <w:bookmarkStart w:name="z66" w:id="60"/>
    <w:p>
      <w:pPr>
        <w:spacing w:after="0"/>
        <w:ind w:left="0"/>
        <w:jc w:val="both"/>
      </w:pPr>
      <w:r>
        <w:rPr>
          <w:rFonts w:ascii="Times New Roman"/>
          <w:b w:val="false"/>
          <w:i w:val="false"/>
          <w:color w:val="000000"/>
          <w:sz w:val="28"/>
        </w:rPr>
        <w:t>
      6) руководитель услугодателя в течение 4 (четырех) часов подписывает мотивированный отказ в дальнейшем рассмотрении заявления;</w:t>
      </w:r>
    </w:p>
    <w:bookmarkEnd w:id="60"/>
    <w:bookmarkStart w:name="z67" w:id="61"/>
    <w:p>
      <w:pPr>
        <w:spacing w:after="0"/>
        <w:ind w:left="0"/>
        <w:jc w:val="both"/>
      </w:pPr>
      <w:r>
        <w:rPr>
          <w:rFonts w:ascii="Times New Roman"/>
          <w:b w:val="false"/>
          <w:i w:val="false"/>
          <w:color w:val="000000"/>
          <w:sz w:val="28"/>
        </w:rPr>
        <w:t>
      7) Комиссия в течение 1 (одного) календарного дня выносит решение о допуске к аттестации либо об отказе в допуске к аттестации;</w:t>
      </w:r>
    </w:p>
    <w:bookmarkEnd w:id="61"/>
    <w:bookmarkStart w:name="z68" w:id="62"/>
    <w:p>
      <w:pPr>
        <w:spacing w:after="0"/>
        <w:ind w:left="0"/>
        <w:jc w:val="both"/>
      </w:pPr>
      <w:r>
        <w:rPr>
          <w:rFonts w:ascii="Times New Roman"/>
          <w:b w:val="false"/>
          <w:i w:val="false"/>
          <w:color w:val="000000"/>
          <w:sz w:val="28"/>
        </w:rPr>
        <w:t>
      8) руководитель услугодателя в течение 4 (четырех) часов подписывает уведомление о проведении аттестации на занятие адвокатской деятельностью.</w:t>
      </w:r>
    </w:p>
    <w:bookmarkEnd w:id="62"/>
    <w:bookmarkStart w:name="z69" w:id="63"/>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bookmarkEnd w:id="63"/>
    <w:bookmarkStart w:name="z70" w:id="64"/>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64"/>
    <w:bookmarkStart w:name="z71" w:id="65"/>
    <w:p>
      <w:pPr>
        <w:spacing w:after="0"/>
        <w:ind w:left="0"/>
        <w:jc w:val="both"/>
      </w:pPr>
      <w:r>
        <w:rPr>
          <w:rFonts w:ascii="Times New Roman"/>
          <w:b w:val="false"/>
          <w:i w:val="false"/>
          <w:color w:val="000000"/>
          <w:sz w:val="28"/>
        </w:rPr>
        <w:t>
      9.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приложении 2 к настоящему Регламенту государственной услуги.</w:t>
      </w:r>
    </w:p>
    <w:bookmarkEnd w:id="65"/>
    <w:bookmarkStart w:name="z72" w:id="66"/>
    <w:p>
      <w:pPr>
        <w:spacing w:after="0"/>
        <w:ind w:left="0"/>
        <w:jc w:val="both"/>
      </w:pPr>
      <w:r>
        <w:rPr>
          <w:rFonts w:ascii="Times New Roman"/>
          <w:b w:val="false"/>
          <w:i w:val="false"/>
          <w:color w:val="000000"/>
          <w:sz w:val="28"/>
        </w:rPr>
        <w:t>
      10.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3 к настоящему Регламенту государственной услуги.</w:t>
      </w:r>
    </w:p>
    <w:bookmarkEnd w:id="66"/>
    <w:bookmarkStart w:name="z73" w:id="67"/>
    <w:p>
      <w:pPr>
        <w:spacing w:after="0"/>
        <w:ind w:left="0"/>
        <w:jc w:val="both"/>
      </w:pPr>
      <w:r>
        <w:rPr>
          <w:rFonts w:ascii="Times New Roman"/>
          <w:b w:val="false"/>
          <w:i w:val="false"/>
          <w:color w:val="000000"/>
          <w:sz w:val="28"/>
        </w:rPr>
        <w:t>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4 к настоящему Регламенту государственной услуги.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bookmarkStart w:name="z75" w:id="68"/>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портал</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5692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bookmarkEnd w:id="70"/>
    <w:bookmarkStart w:name="z78" w:id="7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bookmarkEnd w:id="71"/>
    <w:bookmarkStart w:name="z79" w:id="72"/>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bookmarkEnd w:id="72"/>
    <w:bookmarkStart w:name="z80" w:id="7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идентификационной номер) и пароль;</w:t>
      </w:r>
    </w:p>
    <w:bookmarkEnd w:id="73"/>
    <w:bookmarkStart w:name="z81" w:id="74"/>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74"/>
    <w:bookmarkStart w:name="z82" w:id="75"/>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75"/>
    <w:bookmarkStart w:name="z83" w:id="76"/>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bookmarkEnd w:id="76"/>
    <w:bookmarkStart w:name="z84" w:id="77"/>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индивидуальный идентификационной номер указанном в запросе, и индивидуальный идентификационной номер указанном в регистрационном свидетельстве ЭЦП;</w:t>
      </w:r>
    </w:p>
    <w:bookmarkEnd w:id="77"/>
    <w:bookmarkStart w:name="z85" w:id="78"/>
    <w:p>
      <w:pPr>
        <w:spacing w:after="0"/>
        <w:ind w:left="0"/>
        <w:jc w:val="both"/>
      </w:pPr>
      <w:r>
        <w:rPr>
          <w:rFonts w:ascii="Times New Roman"/>
          <w:b w:val="false"/>
          <w:i w:val="false"/>
          <w:color w:val="000000"/>
          <w:sz w:val="28"/>
        </w:rPr>
        <w:t>
      8) процесс 5-формирование сообщения об отказе в запрашиваемой услуге в связи не подтверждением подлинности ЭЦП получателя;</w:t>
      </w:r>
    </w:p>
    <w:bookmarkEnd w:id="78"/>
    <w:bookmarkStart w:name="z86" w:id="79"/>
    <w:p>
      <w:pPr>
        <w:spacing w:after="0"/>
        <w:ind w:left="0"/>
        <w:jc w:val="both"/>
      </w:pPr>
      <w:r>
        <w:rPr>
          <w:rFonts w:ascii="Times New Roman"/>
          <w:b w:val="false"/>
          <w:i w:val="false"/>
          <w:color w:val="000000"/>
          <w:sz w:val="28"/>
        </w:rPr>
        <w:t>
      9) процесс 6-удостоверение (подписание) посредством ЭЦП получателя заполненной формы (введенных данных) запроса на оказание услуги;</w:t>
      </w:r>
    </w:p>
    <w:bookmarkEnd w:id="79"/>
    <w:bookmarkStart w:name="z87" w:id="80"/>
    <w:p>
      <w:pPr>
        <w:spacing w:after="0"/>
        <w:ind w:left="0"/>
        <w:jc w:val="both"/>
      </w:pPr>
      <w:r>
        <w:rPr>
          <w:rFonts w:ascii="Times New Roman"/>
          <w:b w:val="false"/>
          <w:i w:val="false"/>
          <w:color w:val="000000"/>
          <w:sz w:val="28"/>
        </w:rPr>
        <w:t>
      10) процесс 7-регистрация электронного документа (запроса услугополучателя) в портале и обработка запроса в портале;</w:t>
      </w:r>
    </w:p>
    <w:bookmarkEnd w:id="80"/>
    <w:bookmarkStart w:name="z88" w:id="81"/>
    <w:p>
      <w:pPr>
        <w:spacing w:after="0"/>
        <w:ind w:left="0"/>
        <w:jc w:val="both"/>
      </w:pPr>
      <w:r>
        <w:rPr>
          <w:rFonts w:ascii="Times New Roman"/>
          <w:b w:val="false"/>
          <w:i w:val="false"/>
          <w:color w:val="000000"/>
          <w:sz w:val="28"/>
        </w:rPr>
        <w:t>
      11) условие 3-проверка услугодателем соответствия услугополучателя квалификационным требованиям и основаниям для выдачи лицензии;</w:t>
      </w:r>
    </w:p>
    <w:bookmarkEnd w:id="81"/>
    <w:bookmarkStart w:name="z89" w:id="82"/>
    <w:p>
      <w:pPr>
        <w:spacing w:after="0"/>
        <w:ind w:left="0"/>
        <w:jc w:val="both"/>
      </w:pPr>
      <w:r>
        <w:rPr>
          <w:rFonts w:ascii="Times New Roman"/>
          <w:b w:val="false"/>
          <w:i w:val="false"/>
          <w:color w:val="000000"/>
          <w:sz w:val="28"/>
        </w:rPr>
        <w:t>
      12) процесс 8-формирование сообщения об отказе в запрашиваемой услуге в связи с имеющимися нарушениями в данных услугополучателя в портале;</w:t>
      </w:r>
    </w:p>
    <w:bookmarkEnd w:id="82"/>
    <w:bookmarkStart w:name="z90" w:id="83"/>
    <w:p>
      <w:pPr>
        <w:spacing w:after="0"/>
        <w:ind w:left="0"/>
        <w:jc w:val="both"/>
      </w:pPr>
      <w:r>
        <w:rPr>
          <w:rFonts w:ascii="Times New Roman"/>
          <w:b w:val="false"/>
          <w:i w:val="false"/>
          <w:color w:val="000000"/>
          <w:sz w:val="28"/>
        </w:rPr>
        <w:t>
      13) процесс 9-получение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End w:id="83"/>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bookmarkStart w:name="z93" w:id="85"/>
    <w:p>
      <w:pPr>
        <w:spacing w:after="0"/>
        <w:ind w:left="0"/>
        <w:jc w:val="left"/>
      </w:pPr>
      <w:r>
        <w:rPr>
          <w:rFonts w:ascii="Times New Roman"/>
          <w:b/>
          <w:i w:val="false"/>
          <w:color w:val="000000"/>
        </w:rPr>
        <w:t xml:space="preserve">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w:t>
      </w:r>
    </w:p>
    <w:bookmarkEnd w:id="85"/>
    <w:bookmarkStart w:name="z94" w:id="86"/>
    <w:p>
      <w:pPr>
        <w:spacing w:after="0"/>
        <w:ind w:left="0"/>
        <w:jc w:val="both"/>
      </w:pPr>
      <w:r>
        <w:rPr>
          <w:rFonts w:ascii="Times New Roman"/>
          <w:b w:val="false"/>
          <w:i w:val="false"/>
          <w:color w:val="000000"/>
          <w:sz w:val="28"/>
        </w:rPr>
        <w:t>
      Таблица 1. Описание действий структурно–функциональных единиц (далее - СФЕ)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5282"/>
        <w:gridCol w:w="879"/>
        <w:gridCol w:w="1980"/>
        <w:gridCol w:w="1509"/>
        <w:gridCol w:w="13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 наименование СФЕ</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по праворазъяснительной работе и оказанию юридических услуг</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Специалист отдела</w:t>
            </w:r>
            <w:r>
              <w:br/>
            </w:r>
            <w:r>
              <w:rPr>
                <w:rFonts w:ascii="Times New Roman"/>
                <w:b w:val="false"/>
                <w:i w:val="false"/>
                <w:color w:val="000000"/>
                <w:sz w:val="20"/>
              </w:rPr>
              <w:t>
по праворазъяснительной работе и оказанию юридических услуг</w:t>
            </w:r>
          </w:p>
          <w:bookmarkEnd w:id="87"/>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комиссия юстиции на занятие адвокатской деятельностью</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и их описание</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регистрация заявления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предоставленного перечня документов на соответствие предъявляемым требованиям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уведомления о проведении аттестации на занятие адвокатской деятельностью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занятие адвокатской деятельностью</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заявления в журнале регистрации, с проставлением в правом нижнем углу заявления регистрационного штампа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Документы с резолюцией, содержащей</w:t>
            </w:r>
            <w:r>
              <w:br/>
            </w:r>
            <w:r>
              <w:rPr>
                <w:rFonts w:ascii="Times New Roman"/>
                <w:b w:val="false"/>
                <w:i w:val="false"/>
                <w:color w:val="000000"/>
                <w:sz w:val="20"/>
              </w:rPr>
              <w:t>
сроки исполнения и ответственного исполнителя</w:t>
            </w:r>
          </w:p>
          <w:bookmarkEnd w:id="88"/>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отделе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оформленное уведомление о проведении аттестации на занятие адвокатской деятельностью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оформленный результат государственный услуги</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календарных дня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аттестации на занятие адвокатской деятельностью</w:t>
            </w:r>
          </w:p>
        </w:tc>
      </w:tr>
    </w:tbl>
    <w:bookmarkStart w:name="z97" w:id="89"/>
    <w:p>
      <w:pPr>
        <w:spacing w:after="0"/>
        <w:ind w:left="0"/>
        <w:jc w:val="both"/>
      </w:pPr>
      <w:r>
        <w:rPr>
          <w:rFonts w:ascii="Times New Roman"/>
          <w:b w:val="false"/>
          <w:i w:val="false"/>
          <w:color w:val="000000"/>
          <w:sz w:val="28"/>
        </w:rPr>
        <w:t>
      Таблица 2. Варианты использования. Основной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1229"/>
        <w:gridCol w:w="1802"/>
        <w:gridCol w:w="2374"/>
        <w:gridCol w:w="1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Канцелярии услугодателя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Руководитель отдела</w:t>
            </w:r>
            <w:r>
              <w:br/>
            </w:r>
            <w:r>
              <w:rPr>
                <w:rFonts w:ascii="Times New Roman"/>
                <w:b w:val="false"/>
                <w:i w:val="false"/>
                <w:color w:val="000000"/>
                <w:sz w:val="20"/>
              </w:rPr>
              <w:t>
по праворазъяснительной работе и оказанию юридических услуг</w:t>
            </w:r>
          </w:p>
          <w:bookmarkEnd w:id="90"/>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отдела по праворазъяснительной работе и оказанию юридических услуг</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комиссия юстиции на занятие адвокатской деятельностью</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регистрация заявление в журнале регистрации,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Рассмотрение заявления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Рассмотрение предоставленного перечня документов на соответствие предъявляемым требованиям</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Оформление письма на уведомления о проведении аттестации на занятие адвокатской деятельностью.</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Проведение аттестации на занятие адвокатской деятельностью.</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Направление уведомления о проведении аттестации на занятие адвокатской деятельностью.</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5. Подписание</w:t>
            </w:r>
            <w:r>
              <w:br/>
            </w:r>
            <w:r>
              <w:rPr>
                <w:rFonts w:ascii="Times New Roman"/>
                <w:b w:val="false"/>
                <w:i w:val="false"/>
                <w:color w:val="000000"/>
                <w:sz w:val="20"/>
              </w:rPr>
              <w:t>
уведомления о проведении аттестации на занятие адвокатской деятельностью</w:t>
            </w:r>
          </w:p>
          <w:bookmarkEnd w:id="91"/>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результата государственной услуги</w:t>
            </w:r>
          </w:p>
        </w:tc>
      </w:tr>
    </w:tbl>
    <w:bookmarkStart w:name="z100" w:id="92"/>
    <w:p>
      <w:pPr>
        <w:spacing w:after="0"/>
        <w:ind w:left="0"/>
        <w:jc w:val="both"/>
      </w:pPr>
      <w:r>
        <w:rPr>
          <w:rFonts w:ascii="Times New Roman"/>
          <w:b w:val="false"/>
          <w:i w:val="false"/>
          <w:color w:val="000000"/>
          <w:sz w:val="28"/>
        </w:rPr>
        <w:t>
      Таблица 3. Описание действий СФЕ через портал</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960"/>
        <w:gridCol w:w="1041"/>
        <w:gridCol w:w="1041"/>
        <w:gridCol w:w="1454"/>
        <w:gridCol w:w="1794"/>
        <w:gridCol w:w="1041"/>
        <w:gridCol w:w="682"/>
        <w:gridCol w:w="1150"/>
        <w:gridCol w:w="1042"/>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 процедуры (действия)</w:t>
            </w:r>
            <w:r>
              <w:br/>
            </w:r>
            <w:r>
              <w:rPr>
                <w:rFonts w:ascii="Times New Roman"/>
                <w:b w:val="false"/>
                <w:i w:val="false"/>
                <w:color w:val="000000"/>
                <w:sz w:val="20"/>
              </w:rPr>
              <w:t>
Наименование СФЕ</w:t>
            </w:r>
          </w:p>
          <w:bookmarkEnd w:id="93"/>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 ИС АИС СУ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получателя регистрационного свидетельства ЭЦП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запроса посредством ЭЦП</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и обработка запроса)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получателя</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 9 – если ЭЦП без ошибки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bookmarkStart w:name="z103" w:id="94"/>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bookmarkEnd w:id="96"/>
    <w:bookmarkStart w:name="z106" w:id="97"/>
    <w:p>
      <w:pPr>
        <w:spacing w:after="0"/>
        <w:ind w:left="0"/>
        <w:jc w:val="both"/>
      </w:pPr>
      <w:r>
        <w:rPr>
          <w:rFonts w:ascii="Times New Roman"/>
          <w:b w:val="false"/>
          <w:i w:val="false"/>
          <w:color w:val="000000"/>
          <w:sz w:val="28"/>
        </w:rPr>
        <w:t>
      1) процесс 1 – ввод сотрудником услугодателя в портале индивидуальный идентификационной номер и пароля (процесс авторизации) для оказания услуги;</w:t>
      </w:r>
    </w:p>
    <w:bookmarkEnd w:id="97"/>
    <w:bookmarkStart w:name="z107" w:id="98"/>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bookmarkEnd w:id="98"/>
    <w:bookmarkStart w:name="z108" w:id="99"/>
    <w:p>
      <w:pPr>
        <w:spacing w:after="0"/>
        <w:ind w:left="0"/>
        <w:jc w:val="both"/>
      </w:pPr>
      <w:r>
        <w:rPr>
          <w:rFonts w:ascii="Times New Roman"/>
          <w:b w:val="false"/>
          <w:i w:val="false"/>
          <w:color w:val="000000"/>
          <w:sz w:val="28"/>
        </w:rPr>
        <w:t>
      3) процесс 3-направление запроса через ШЭП в ГБД ФЛ о данных услугополучателя, ИС "АИС СУ" - данных о судимости;</w:t>
      </w:r>
    </w:p>
    <w:bookmarkEnd w:id="99"/>
    <w:bookmarkStart w:name="z109" w:id="100"/>
    <w:p>
      <w:pPr>
        <w:spacing w:after="0"/>
        <w:ind w:left="0"/>
        <w:jc w:val="both"/>
      </w:pPr>
      <w:r>
        <w:rPr>
          <w:rFonts w:ascii="Times New Roman"/>
          <w:b w:val="false"/>
          <w:i w:val="false"/>
          <w:color w:val="000000"/>
          <w:sz w:val="28"/>
        </w:rPr>
        <w:t>
      4) условие 1-проверка наличия данных услугополучателя в ГБД ФЛ, ИС "АИС СУ" - данных о судимости;</w:t>
      </w:r>
    </w:p>
    <w:bookmarkEnd w:id="100"/>
    <w:bookmarkStart w:name="z110" w:id="101"/>
    <w:p>
      <w:pPr>
        <w:spacing w:after="0"/>
        <w:ind w:left="0"/>
        <w:jc w:val="both"/>
      </w:pPr>
      <w:r>
        <w:rPr>
          <w:rFonts w:ascii="Times New Roman"/>
          <w:b w:val="false"/>
          <w:i w:val="false"/>
          <w:color w:val="000000"/>
          <w:sz w:val="28"/>
        </w:rPr>
        <w:t>
      5) процесс 4-формирование сообщения о невозможности получения данных в связи с отсутствием данных услугополучателя в ГБД ФЛ, данных о судимости в ИС "АИС СУ";</w:t>
      </w:r>
    </w:p>
    <w:bookmarkEnd w:id="101"/>
    <w:bookmarkStart w:name="z111" w:id="102"/>
    <w:p>
      <w:pPr>
        <w:spacing w:after="0"/>
        <w:ind w:left="0"/>
        <w:jc w:val="both"/>
      </w:pPr>
      <w:r>
        <w:rPr>
          <w:rFonts w:ascii="Times New Roman"/>
          <w:b w:val="false"/>
          <w:i w:val="false"/>
          <w:color w:val="000000"/>
          <w:sz w:val="28"/>
        </w:rPr>
        <w:t>
      6) процесс 5-заполнение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bookmarkEnd w:id="102"/>
    <w:bookmarkStart w:name="z112" w:id="103"/>
    <w:p>
      <w:pPr>
        <w:spacing w:after="0"/>
        <w:ind w:left="0"/>
        <w:jc w:val="both"/>
      </w:pPr>
      <w:r>
        <w:rPr>
          <w:rFonts w:ascii="Times New Roman"/>
          <w:b w:val="false"/>
          <w:i w:val="false"/>
          <w:color w:val="000000"/>
          <w:sz w:val="28"/>
        </w:rPr>
        <w:t>
      7) процесс 6-регистрация электронного документа в портале;</w:t>
      </w:r>
    </w:p>
    <w:bookmarkEnd w:id="103"/>
    <w:bookmarkStart w:name="z113" w:id="104"/>
    <w:p>
      <w:pPr>
        <w:spacing w:after="0"/>
        <w:ind w:left="0"/>
        <w:jc w:val="both"/>
      </w:pPr>
      <w:r>
        <w:rPr>
          <w:rFonts w:ascii="Times New Roman"/>
          <w:b w:val="false"/>
          <w:i w:val="false"/>
          <w:color w:val="000000"/>
          <w:sz w:val="28"/>
        </w:rPr>
        <w:t>
      8) условие 2-проверка (обработка) услугодателем соответствия приложенных документов, указанных в Стандарте и основаниям для оказания услуги;</w:t>
      </w:r>
    </w:p>
    <w:bookmarkEnd w:id="104"/>
    <w:bookmarkStart w:name="z114" w:id="105"/>
    <w:p>
      <w:pPr>
        <w:spacing w:after="0"/>
        <w:ind w:left="0"/>
        <w:jc w:val="both"/>
      </w:pPr>
      <w:r>
        <w:rPr>
          <w:rFonts w:ascii="Times New Roman"/>
          <w:b w:val="false"/>
          <w:i w:val="false"/>
          <w:color w:val="000000"/>
          <w:sz w:val="28"/>
        </w:rPr>
        <w:t>
      9) процесс 7-формирование сообщения об отказе в запрашиваемой услуге в связи с имеющимися нарушениями в данных услугополучателя;</w:t>
      </w:r>
    </w:p>
    <w:bookmarkEnd w:id="105"/>
    <w:bookmarkStart w:name="z115" w:id="106"/>
    <w:p>
      <w:pPr>
        <w:spacing w:after="0"/>
        <w:ind w:left="0"/>
        <w:jc w:val="both"/>
      </w:pPr>
      <w:r>
        <w:rPr>
          <w:rFonts w:ascii="Times New Roman"/>
          <w:b w:val="false"/>
          <w:i w:val="false"/>
          <w:color w:val="000000"/>
          <w:sz w:val="28"/>
        </w:rPr>
        <w:t>
      10) процесс 8-получение услугополучателем результата услуги (лицензия на занятие адвокатской деятельностью).</w:t>
      </w:r>
    </w:p>
    <w:bookmarkEnd w:id="106"/>
    <w:bookmarkStart w:name="z116" w:id="107"/>
    <w:p>
      <w:pPr>
        <w:spacing w:after="0"/>
        <w:ind w:left="0"/>
        <w:jc w:val="both"/>
      </w:pPr>
      <w:r>
        <w:rPr>
          <w:rFonts w:ascii="Times New Roman"/>
          <w:b w:val="false"/>
          <w:i w:val="false"/>
          <w:color w:val="000000"/>
          <w:sz w:val="28"/>
        </w:rPr>
        <w:t>
      Условные обозначения:</w:t>
      </w:r>
    </w:p>
    <w:bookmarkEnd w:id="107"/>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121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"Проведение аттестации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bookmarkStart w:name="z119" w:id="10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09"/>
    <w:bookmarkStart w:name="z12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505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4"/>
        <w:gridCol w:w="949"/>
        <w:gridCol w:w="5797"/>
      </w:tblGrid>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p>
          <w:bookmarkEnd w:id="112"/>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p>
          <w:bookmarkEnd w:id="113"/>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p>
          <w:bookmarkEnd w:id="114"/>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p>
          <w:bookmarkEnd w:id="115"/>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система"Е-лицензирование";</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1554</w:t>
            </w:r>
          </w:p>
        </w:tc>
      </w:tr>
    </w:tbl>
    <w:bookmarkStart w:name="z127" w:id="116"/>
    <w:p>
      <w:pPr>
        <w:spacing w:after="0"/>
        <w:ind w:left="0"/>
        <w:jc w:val="left"/>
      </w:pPr>
      <w:r>
        <w:rPr>
          <w:rFonts w:ascii="Times New Roman"/>
          <w:b/>
          <w:i w:val="false"/>
          <w:color w:val="000000"/>
        </w:rPr>
        <w:t xml:space="preserve"> Регламент государственной услуги "Выдача лицензии на занятие адвокатской деятельностью"</w:t>
      </w:r>
    </w:p>
    <w:bookmarkEnd w:id="116"/>
    <w:bookmarkStart w:name="z128" w:id="117"/>
    <w:p>
      <w:pPr>
        <w:spacing w:after="0"/>
        <w:ind w:left="0"/>
        <w:jc w:val="left"/>
      </w:pPr>
      <w:r>
        <w:rPr>
          <w:rFonts w:ascii="Times New Roman"/>
          <w:b/>
          <w:i w:val="false"/>
          <w:color w:val="000000"/>
        </w:rPr>
        <w:t xml:space="preserve"> Глава 1. Общие положения</w:t>
      </w:r>
    </w:p>
    <w:bookmarkEnd w:id="117"/>
    <w:bookmarkStart w:name="z129" w:id="118"/>
    <w:p>
      <w:pPr>
        <w:spacing w:after="0"/>
        <w:ind w:left="0"/>
        <w:jc w:val="both"/>
      </w:pPr>
      <w:r>
        <w:rPr>
          <w:rFonts w:ascii="Times New Roman"/>
          <w:b w:val="false"/>
          <w:i w:val="false"/>
          <w:color w:val="000000"/>
          <w:sz w:val="28"/>
        </w:rPr>
        <w:t xml:space="preserve">
      1. Государственная услуга "Выдача лицензии на занятие адвокатской деятельностью" (далее – государственная услуга) оказывается на основании стандарта государственной услуги "Выдача лицензии на занятие адвокатской деятельностью",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апреля 2015 года № 231 (зарегистрирован в Реестре государственной регистрации нормативных правовых актов за № 11096) (далее - Стандарт) Министерством юстиции Республики Казахстан (далее – услугодатель).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118"/>
    <w:bookmarkStart w:name="z130" w:id="119"/>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119"/>
    <w:bookmarkStart w:name="z131" w:id="120"/>
    <w:p>
      <w:pPr>
        <w:spacing w:after="0"/>
        <w:ind w:left="0"/>
        <w:jc w:val="both"/>
      </w:pPr>
      <w:r>
        <w:rPr>
          <w:rFonts w:ascii="Times New Roman"/>
          <w:b w:val="false"/>
          <w:i w:val="false"/>
          <w:color w:val="000000"/>
          <w:sz w:val="28"/>
        </w:rPr>
        <w:t>
      3. Результат оказания государственной услуги: лицензия, переоформление, дубликат лицензии на занятие адвокатской деятельностью,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p>
    <w:bookmarkEnd w:id="120"/>
    <w:bookmarkStart w:name="z132" w:id="12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1"/>
    <w:bookmarkStart w:name="z133" w:id="12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электронного запроса и иных документов услугополучателя (прикрепляется к электронному запросу в виде электронной сканированной копии),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w:t>
      </w:r>
    </w:p>
    <w:bookmarkEnd w:id="122"/>
    <w:bookmarkStart w:name="z134" w:id="123"/>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длительность его выполнения:</w:t>
      </w:r>
    </w:p>
    <w:bookmarkEnd w:id="123"/>
    <w:bookmarkStart w:name="z135" w:id="124"/>
    <w:p>
      <w:pPr>
        <w:spacing w:after="0"/>
        <w:ind w:left="0"/>
        <w:jc w:val="both"/>
      </w:pPr>
      <w:r>
        <w:rPr>
          <w:rFonts w:ascii="Times New Roman"/>
          <w:b w:val="false"/>
          <w:i w:val="false"/>
          <w:color w:val="000000"/>
          <w:sz w:val="28"/>
        </w:rPr>
        <w:t>
      1) регистрация заявления в канцелярии услугодателя - в течение 30 минут со дня поступления документови передается на рассмотрение руководителю управления праворазъяснительной работы, организации юридических услуг и лицензирования Департамента регистрационной службы и организации юридических услуг (далее – Управление);</w:t>
      </w:r>
    </w:p>
    <w:bookmarkEnd w:id="124"/>
    <w:bookmarkStart w:name="z136" w:id="125"/>
    <w:p>
      <w:pPr>
        <w:spacing w:after="0"/>
        <w:ind w:left="0"/>
        <w:jc w:val="both"/>
      </w:pPr>
      <w:r>
        <w:rPr>
          <w:rFonts w:ascii="Times New Roman"/>
          <w:b w:val="false"/>
          <w:i w:val="false"/>
          <w:color w:val="000000"/>
          <w:sz w:val="28"/>
        </w:rPr>
        <w:t>
      2) направление заявления руководителем Управления сотруднику Управления - в течение 30 минут со дня поступления документов;</w:t>
      </w:r>
    </w:p>
    <w:bookmarkEnd w:id="125"/>
    <w:bookmarkStart w:name="z137" w:id="126"/>
    <w:p>
      <w:pPr>
        <w:spacing w:after="0"/>
        <w:ind w:left="0"/>
        <w:jc w:val="both"/>
      </w:pPr>
      <w:r>
        <w:rPr>
          <w:rFonts w:ascii="Times New Roman"/>
          <w:b w:val="false"/>
          <w:i w:val="false"/>
          <w:color w:val="000000"/>
          <w:sz w:val="28"/>
        </w:rPr>
        <w:t>
      3) рассмотрение заявления и оформление результата оказания государственной услуги сотрудником Управления - при выдаче лицензии в срок 14 (десять) рабочих дней, при переоформлении лицензии в срок 2 (двух) рабочих дней, при выдаче дубликатов лицензии в срок 1 (один) рабочий день;</w:t>
      </w:r>
    </w:p>
    <w:bookmarkEnd w:id="126"/>
    <w:bookmarkStart w:name="z138" w:id="127"/>
    <w:p>
      <w:pPr>
        <w:spacing w:after="0"/>
        <w:ind w:left="0"/>
        <w:jc w:val="both"/>
      </w:pPr>
      <w:r>
        <w:rPr>
          <w:rFonts w:ascii="Times New Roman"/>
          <w:b w:val="false"/>
          <w:i w:val="false"/>
          <w:color w:val="000000"/>
          <w:sz w:val="28"/>
        </w:rPr>
        <w:t>
      4) подписание результата оказания государственной услуги руководителем услугодателя либо лицом, исполняющим его обязанности в течение 1 (одного) рабочего дня.</w:t>
      </w:r>
    </w:p>
    <w:bookmarkEnd w:id="127"/>
    <w:bookmarkStart w:name="z139" w:id="12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28"/>
    <w:bookmarkStart w:name="z140" w:id="129"/>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p>
    <w:bookmarkEnd w:id="129"/>
    <w:bookmarkStart w:name="z141" w:id="130"/>
    <w:p>
      <w:pPr>
        <w:spacing w:after="0"/>
        <w:ind w:left="0"/>
        <w:jc w:val="both"/>
      </w:pPr>
      <w:r>
        <w:rPr>
          <w:rFonts w:ascii="Times New Roman"/>
          <w:b w:val="false"/>
          <w:i w:val="false"/>
          <w:color w:val="000000"/>
          <w:sz w:val="28"/>
        </w:rPr>
        <w:t>
      1) сотрудник канцелярии услугодателя;</w:t>
      </w:r>
    </w:p>
    <w:bookmarkEnd w:id="130"/>
    <w:bookmarkStart w:name="z142" w:id="131"/>
    <w:p>
      <w:pPr>
        <w:spacing w:after="0"/>
        <w:ind w:left="0"/>
        <w:jc w:val="both"/>
      </w:pPr>
      <w:r>
        <w:rPr>
          <w:rFonts w:ascii="Times New Roman"/>
          <w:b w:val="false"/>
          <w:i w:val="false"/>
          <w:color w:val="000000"/>
          <w:sz w:val="28"/>
        </w:rPr>
        <w:t>
      2) руководитель услугодателя;</w:t>
      </w:r>
    </w:p>
    <w:bookmarkEnd w:id="131"/>
    <w:bookmarkStart w:name="z143" w:id="132"/>
    <w:p>
      <w:pPr>
        <w:spacing w:after="0"/>
        <w:ind w:left="0"/>
        <w:jc w:val="both"/>
      </w:pPr>
      <w:r>
        <w:rPr>
          <w:rFonts w:ascii="Times New Roman"/>
          <w:b w:val="false"/>
          <w:i w:val="false"/>
          <w:color w:val="000000"/>
          <w:sz w:val="28"/>
        </w:rPr>
        <w:t>
      3) директорДепартамент регистрационной службы и организации юридических услуг (далее-ДРСиОЮУ);</w:t>
      </w:r>
    </w:p>
    <w:bookmarkEnd w:id="132"/>
    <w:bookmarkStart w:name="z144" w:id="133"/>
    <w:p>
      <w:pPr>
        <w:spacing w:after="0"/>
        <w:ind w:left="0"/>
        <w:jc w:val="both"/>
      </w:pPr>
      <w:r>
        <w:rPr>
          <w:rFonts w:ascii="Times New Roman"/>
          <w:b w:val="false"/>
          <w:i w:val="false"/>
          <w:color w:val="000000"/>
          <w:sz w:val="28"/>
        </w:rPr>
        <w:t>
      4) руководитель Управления;</w:t>
      </w:r>
    </w:p>
    <w:bookmarkEnd w:id="133"/>
    <w:bookmarkStart w:name="z145" w:id="134"/>
    <w:p>
      <w:pPr>
        <w:spacing w:after="0"/>
        <w:ind w:left="0"/>
        <w:jc w:val="both"/>
      </w:pPr>
      <w:r>
        <w:rPr>
          <w:rFonts w:ascii="Times New Roman"/>
          <w:b w:val="false"/>
          <w:i w:val="false"/>
          <w:color w:val="000000"/>
          <w:sz w:val="28"/>
        </w:rPr>
        <w:t>
      5) сотрудник Управления.</w:t>
      </w:r>
    </w:p>
    <w:bookmarkEnd w:id="134"/>
    <w:bookmarkStart w:name="z146" w:id="13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длительность его выполнения:</w:t>
      </w:r>
    </w:p>
    <w:bookmarkEnd w:id="135"/>
    <w:bookmarkStart w:name="z147" w:id="136"/>
    <w:p>
      <w:pPr>
        <w:spacing w:after="0"/>
        <w:ind w:left="0"/>
        <w:jc w:val="both"/>
      </w:pPr>
      <w:r>
        <w:rPr>
          <w:rFonts w:ascii="Times New Roman"/>
          <w:b w:val="false"/>
          <w:i w:val="false"/>
          <w:color w:val="000000"/>
          <w:sz w:val="28"/>
        </w:rPr>
        <w:t>
      1) сотрудник канцелярии услугодателя в течение 30 минут со дня поступления документов, проводит регистрацию полученных документов, и передает на дальнейшее направление заявление услугополучателя руководителю Управления;</w:t>
      </w:r>
    </w:p>
    <w:bookmarkEnd w:id="136"/>
    <w:bookmarkStart w:name="z148" w:id="137"/>
    <w:p>
      <w:pPr>
        <w:spacing w:after="0"/>
        <w:ind w:left="0"/>
        <w:jc w:val="both"/>
      </w:pPr>
      <w:r>
        <w:rPr>
          <w:rFonts w:ascii="Times New Roman"/>
          <w:b w:val="false"/>
          <w:i w:val="false"/>
          <w:color w:val="000000"/>
          <w:sz w:val="28"/>
        </w:rPr>
        <w:t>
      2) руководитель Управления в течение 30 минут со дня регистрации документов направляет сотруднику Управления;</w:t>
      </w:r>
    </w:p>
    <w:bookmarkEnd w:id="137"/>
    <w:bookmarkStart w:name="z149" w:id="138"/>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и направляет на согласование директору ДРСиОЮУ и на подписание руководителю услугодателя результат оказания государственной услуги:</w:t>
      </w:r>
    </w:p>
    <w:bookmarkEnd w:id="138"/>
    <w:bookmarkStart w:name="z150" w:id="139"/>
    <w:p>
      <w:pPr>
        <w:spacing w:after="0"/>
        <w:ind w:left="0"/>
        <w:jc w:val="both"/>
      </w:pPr>
      <w:r>
        <w:rPr>
          <w:rFonts w:ascii="Times New Roman"/>
          <w:b w:val="false"/>
          <w:i w:val="false"/>
          <w:color w:val="000000"/>
          <w:sz w:val="28"/>
        </w:rPr>
        <w:t>
      при выдаче лицензии в срок 14 (четырнадцать) рабочих дней;</w:t>
      </w:r>
    </w:p>
    <w:bookmarkEnd w:id="139"/>
    <w:bookmarkStart w:name="z151" w:id="140"/>
    <w:p>
      <w:pPr>
        <w:spacing w:after="0"/>
        <w:ind w:left="0"/>
        <w:jc w:val="both"/>
      </w:pPr>
      <w:r>
        <w:rPr>
          <w:rFonts w:ascii="Times New Roman"/>
          <w:b w:val="false"/>
          <w:i w:val="false"/>
          <w:color w:val="000000"/>
          <w:sz w:val="28"/>
        </w:rPr>
        <w:t>
      при переоформлении лицензии в срок - 2 (два) рабочих дня; при выдаче дубликатов лицензии в срок 1 (один) рабочий день.</w:t>
      </w:r>
    </w:p>
    <w:bookmarkEnd w:id="140"/>
    <w:bookmarkStart w:name="z152" w:id="141"/>
    <w:p>
      <w:pPr>
        <w:spacing w:after="0"/>
        <w:ind w:left="0"/>
        <w:jc w:val="both"/>
      </w:pPr>
      <w:r>
        <w:rPr>
          <w:rFonts w:ascii="Times New Roman"/>
          <w:b w:val="false"/>
          <w:i w:val="false"/>
          <w:color w:val="000000"/>
          <w:sz w:val="28"/>
        </w:rPr>
        <w:t>
      4) директор ДРСиОЮУ в течение 2 (двух) часов согласовывает лицензию или дубликат лицензии;</w:t>
      </w:r>
    </w:p>
    <w:bookmarkEnd w:id="141"/>
    <w:bookmarkStart w:name="z153" w:id="142"/>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 лицензию или дубликат лицензии.</w:t>
      </w:r>
    </w:p>
    <w:bookmarkEnd w:id="142"/>
    <w:bookmarkStart w:name="z154" w:id="143"/>
    <w:p>
      <w:pPr>
        <w:spacing w:after="0"/>
        <w:ind w:left="0"/>
        <w:jc w:val="left"/>
      </w:pPr>
      <w:r>
        <w:rPr>
          <w:rFonts w:ascii="Times New Roman"/>
          <w:b/>
          <w:i w:val="false"/>
          <w:color w:val="000000"/>
        </w:rPr>
        <w:t xml:space="preserve"> Глава 4. Описание порядка взаимодействия и порядок использования информационных систем в процессе оказания государственной услуги</w:t>
      </w:r>
    </w:p>
    <w:bookmarkEnd w:id="143"/>
    <w:bookmarkStart w:name="z155" w:id="144"/>
    <w:p>
      <w:pPr>
        <w:spacing w:after="0"/>
        <w:ind w:left="0"/>
        <w:jc w:val="both"/>
      </w:pPr>
      <w:r>
        <w:rPr>
          <w:rFonts w:ascii="Times New Roman"/>
          <w:b w:val="false"/>
          <w:i w:val="false"/>
          <w:color w:val="000000"/>
          <w:sz w:val="28"/>
        </w:rPr>
        <w:t xml:space="preserve">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44"/>
    <w:bookmarkStart w:name="z156" w:id="145"/>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bookmarkEnd w:id="145"/>
    <w:bookmarkStart w:name="z157" w:id="146"/>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на занятие адвокатской деятельностью". Портал формирует первый шаг подачи запроса, автоматически заполняя данные об услугополучателе. Услугополучатель заполняет данные во всплывающих окнах: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 Справки о состоянии/не состоянии на диспансерном учете у нарколога и психиатра, выданных организациями здравоохранения,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 Услугополучатель сохраняет запрос, подписывая ее электронной цифровой подписью (далее – ЭЦП).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46"/>
    <w:bookmarkStart w:name="z158" w:id="147"/>
    <w:p>
      <w:pPr>
        <w:spacing w:after="0"/>
        <w:ind w:left="0"/>
        <w:jc w:val="both"/>
      </w:pPr>
      <w:r>
        <w:rPr>
          <w:rFonts w:ascii="Times New Roman"/>
          <w:b w:val="false"/>
          <w:i w:val="false"/>
          <w:color w:val="000000"/>
          <w:sz w:val="28"/>
        </w:rPr>
        <w:t>
      2) сотрудник канцелярии услугодателя в течение 30 минут со дня поступления документов, проводит регистрацию полученных документов на портале, и передает через портал на рассмотрение руководителю Управления;</w:t>
      </w:r>
    </w:p>
    <w:bookmarkEnd w:id="147"/>
    <w:bookmarkStart w:name="z159" w:id="148"/>
    <w:p>
      <w:pPr>
        <w:spacing w:after="0"/>
        <w:ind w:left="0"/>
        <w:jc w:val="both"/>
      </w:pPr>
      <w:r>
        <w:rPr>
          <w:rFonts w:ascii="Times New Roman"/>
          <w:b w:val="false"/>
          <w:i w:val="false"/>
          <w:color w:val="000000"/>
          <w:sz w:val="28"/>
        </w:rPr>
        <w:t>
      3) руководитель Управления в течение 30 минут со дня поступления документов направляет сотруднику Управления;</w:t>
      </w:r>
    </w:p>
    <w:bookmarkEnd w:id="148"/>
    <w:bookmarkStart w:name="z160" w:id="149"/>
    <w:p>
      <w:pPr>
        <w:spacing w:after="0"/>
        <w:ind w:left="0"/>
        <w:jc w:val="both"/>
      </w:pPr>
      <w:r>
        <w:rPr>
          <w:rFonts w:ascii="Times New Roman"/>
          <w:b w:val="false"/>
          <w:i w:val="false"/>
          <w:color w:val="000000"/>
          <w:sz w:val="28"/>
        </w:rPr>
        <w:t>
      4) сотрудник Управления рассматривает запрос услугополучателя, затем направляет на согласование директору ДРСиОЮУ и на подписание руководителю услугодателя (при выдаче лицензии срок 14 (четырнадцать) рабочих дней, при переоформлении лицензии срок 2 (два) рабочих дня, при выдаче дубликатов лицензии срок 1 (один) рабочий день);</w:t>
      </w:r>
    </w:p>
    <w:bookmarkEnd w:id="149"/>
    <w:bookmarkStart w:name="z161" w:id="150"/>
    <w:p>
      <w:pPr>
        <w:spacing w:after="0"/>
        <w:ind w:left="0"/>
        <w:jc w:val="both"/>
      </w:pPr>
      <w:r>
        <w:rPr>
          <w:rFonts w:ascii="Times New Roman"/>
          <w:b w:val="false"/>
          <w:i w:val="false"/>
          <w:color w:val="000000"/>
          <w:sz w:val="28"/>
        </w:rPr>
        <w:t>
      5) директор ДРСиОЮУ в течение 2 (двух) часов согласовывает лицензию;</w:t>
      </w:r>
    </w:p>
    <w:bookmarkEnd w:id="150"/>
    <w:bookmarkStart w:name="z162" w:id="151"/>
    <w:p>
      <w:pPr>
        <w:spacing w:after="0"/>
        <w:ind w:left="0"/>
        <w:jc w:val="both"/>
      </w:pPr>
      <w:r>
        <w:rPr>
          <w:rFonts w:ascii="Times New Roman"/>
          <w:b w:val="false"/>
          <w:i w:val="false"/>
          <w:color w:val="000000"/>
          <w:sz w:val="28"/>
        </w:rPr>
        <w:t>
      6) руководитель услугодателя в течение 1 (одного) рабочего дня подписывает лицензию.Результат оказания государственной услуги автоматически отправляется в личный кабинет услугополучателя.</w:t>
      </w:r>
    </w:p>
    <w:bookmarkEnd w:id="151"/>
    <w:bookmarkStart w:name="z163" w:id="152"/>
    <w:p>
      <w:pPr>
        <w:spacing w:after="0"/>
        <w:ind w:left="0"/>
        <w:jc w:val="both"/>
      </w:pPr>
      <w:r>
        <w:rPr>
          <w:rFonts w:ascii="Times New Roman"/>
          <w:b w:val="false"/>
          <w:i w:val="false"/>
          <w:color w:val="000000"/>
          <w:sz w:val="28"/>
        </w:rPr>
        <w:t xml:space="preserve">
      9.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52"/>
    <w:bookmarkStart w:name="z164" w:id="153"/>
    <w:p>
      <w:pPr>
        <w:spacing w:after="0"/>
        <w:ind w:left="0"/>
        <w:jc w:val="both"/>
      </w:pPr>
      <w:r>
        <w:rPr>
          <w:rFonts w:ascii="Times New Roman"/>
          <w:b w:val="false"/>
          <w:i w:val="false"/>
          <w:color w:val="000000"/>
          <w:sz w:val="28"/>
        </w:rPr>
        <w:t xml:space="preserve">
      10.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53"/>
    <w:bookmarkStart w:name="z165" w:id="15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p>
    <w:bookmarkEnd w:id="154"/>
    <w:bookmarkStart w:name="z166" w:id="155"/>
    <w:p>
      <w:pPr>
        <w:spacing w:after="0"/>
        <w:ind w:left="0"/>
        <w:jc w:val="both"/>
      </w:pPr>
      <w:r>
        <w:rPr>
          <w:rFonts w:ascii="Times New Roman"/>
          <w:b w:val="false"/>
          <w:i w:val="false"/>
          <w:color w:val="000000"/>
          <w:sz w:val="28"/>
        </w:rPr>
        <w:t xml:space="preserve">
      12. Подробное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bookmarkStart w:name="z168" w:id="156"/>
    <w:p>
      <w:pPr>
        <w:spacing w:after="0"/>
        <w:ind w:left="0"/>
        <w:jc w:val="left"/>
      </w:pPr>
      <w:r>
        <w:rPr>
          <w:rFonts w:ascii="Times New Roman"/>
          <w:b/>
          <w:i w:val="false"/>
          <w:color w:val="000000"/>
        </w:rPr>
        <w:t xml:space="preserve">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w:t>
      </w:r>
    </w:p>
    <w:bookmarkEnd w:id="156"/>
    <w:bookmarkStart w:name="z169" w:id="157"/>
    <w:p>
      <w:pPr>
        <w:spacing w:after="0"/>
        <w:ind w:left="0"/>
        <w:jc w:val="both"/>
      </w:pPr>
      <w:r>
        <w:rPr>
          <w:rFonts w:ascii="Times New Roman"/>
          <w:b w:val="false"/>
          <w:i w:val="false"/>
          <w:color w:val="000000"/>
          <w:sz w:val="28"/>
        </w:rPr>
        <w:t>
      Таблица 1. Описание действий структурно–функциональных единиц (далее - СФЕ)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790"/>
        <w:gridCol w:w="1486"/>
        <w:gridCol w:w="2903"/>
        <w:gridCol w:w="1014"/>
        <w:gridCol w:w="1370"/>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юридических услуг и лицензирование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организации юридических услуг и лицензирование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ДРСиОЮУ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и их описание</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регистрацию и отписывает эксперту управления организации юридических услуг и лицензирование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заявления услугополучателя внесение в реестр 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подписание лицензии, переоформление или дубликат лицензии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подписание лицензии, переоформление или дубликат лицензии.</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результат оказания государственной услуги через почту на адрес услугополучателя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управлении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 реестр регистрации, оформление лицензии, переоформление или дубликата лицензии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подписания лицензии, переоформления, дубликата лицензии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лицензии, переоформление или дубликат лицензии, выдача электронной лицензии</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рабочих дней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bl>
    <w:bookmarkStart w:name="z170" w:id="158"/>
    <w:p>
      <w:pPr>
        <w:spacing w:after="0"/>
        <w:ind w:left="0"/>
        <w:jc w:val="both"/>
      </w:pPr>
      <w:r>
        <w:rPr>
          <w:rFonts w:ascii="Times New Roman"/>
          <w:b w:val="false"/>
          <w:i w:val="false"/>
          <w:color w:val="000000"/>
          <w:sz w:val="28"/>
        </w:rPr>
        <w:t>
      Таблица 2. Варианты использования. Альтернативный процесс.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2122"/>
        <w:gridCol w:w="2395"/>
        <w:gridCol w:w="2259"/>
      </w:tblGrid>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юридических услуг и лицензирование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организации юридических услуг и лицензирование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документов на выдачу лицензии, переоформление или дубликата лицензии,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Согласовывает регистрацию и отписывает эксперту управления организации юридических услуг и лицензирования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мотивированного отказа в выдаче лицензии или дубликата лицензии</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Подписание заключения об отказе в выдаче лицензии, переоформление или дубликат лицензии</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Направляет мотивированный отказ в выдаче лицензии, переоформление или дубликат лицензии на адрес услугополучателя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Направляет мотивированный отказ в выдаче лицензии, переоформление или дубликат лицензии в канцелярию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59"/>
    <w:p>
      <w:pPr>
        <w:spacing w:after="0"/>
        <w:ind w:left="0"/>
        <w:jc w:val="both"/>
      </w:pPr>
      <w:r>
        <w:rPr>
          <w:rFonts w:ascii="Times New Roman"/>
          <w:b w:val="false"/>
          <w:i w:val="false"/>
          <w:color w:val="000000"/>
          <w:sz w:val="28"/>
        </w:rPr>
        <w:t>
      Таблица 3. Описание действий СФЕ через портал</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955"/>
        <w:gridCol w:w="3500"/>
        <w:gridCol w:w="1859"/>
        <w:gridCol w:w="1859"/>
        <w:gridCol w:w="259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 ИС АИС СУ</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получателя регистрационного свидетельства ЭЦП</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2"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174"/>
        <w:gridCol w:w="2407"/>
        <w:gridCol w:w="1396"/>
        <w:gridCol w:w="915"/>
        <w:gridCol w:w="2096"/>
        <w:gridCol w:w="1397"/>
        <w:gridCol w:w="84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запроса посредством ЭЦП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и обработка запроса)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получателя</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завершении действия.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если не оплатил; 7 – если оплатил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 9 – если ЭЦП без ошибки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 и основаниям для выдачи лицензии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bookmarkStart w:name="z174" w:id="161"/>
    <w:p>
      <w:pPr>
        <w:spacing w:after="0"/>
        <w:ind w:left="0"/>
        <w:jc w:val="left"/>
      </w:pPr>
      <w:r>
        <w:rPr>
          <w:rFonts w:ascii="Times New Roman"/>
          <w:b/>
          <w:i w:val="false"/>
          <w:color w:val="000000"/>
        </w:rPr>
        <w:t xml:space="preserve"> Диаграмма № 1 функционального взаимодействия при оказании электронной государственной услуги через портал</w:t>
      </w:r>
    </w:p>
    <w:bookmarkEnd w:id="161"/>
    <w:bookmarkStart w:name="z17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3"/>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bookmarkEnd w:id="163"/>
    <w:bookmarkStart w:name="z177" w:id="16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bookmarkEnd w:id="164"/>
    <w:bookmarkStart w:name="z178" w:id="165"/>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bookmarkEnd w:id="165"/>
    <w:bookmarkStart w:name="z179" w:id="166"/>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(индивидуальныйидентификационный номер) и пароль;</w:t>
      </w:r>
    </w:p>
    <w:bookmarkEnd w:id="166"/>
    <w:bookmarkStart w:name="z180" w:id="167"/>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67"/>
    <w:bookmarkStart w:name="z181" w:id="168"/>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168"/>
    <w:bookmarkStart w:name="z182" w:id="169"/>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портал;</w:t>
      </w:r>
    </w:p>
    <w:bookmarkEnd w:id="169"/>
    <w:bookmarkStart w:name="z183" w:id="170"/>
    <w:p>
      <w:pPr>
        <w:spacing w:after="0"/>
        <w:ind w:left="0"/>
        <w:jc w:val="both"/>
      </w:pPr>
      <w:r>
        <w:rPr>
          <w:rFonts w:ascii="Times New Roman"/>
          <w:b w:val="false"/>
          <w:i w:val="false"/>
          <w:color w:val="000000"/>
          <w:sz w:val="28"/>
        </w:rPr>
        <w:t>
      7) условие 2 – проверка в портале факта оплаты за оказание услуги;</w:t>
      </w:r>
    </w:p>
    <w:bookmarkEnd w:id="170"/>
    <w:bookmarkStart w:name="z184" w:id="171"/>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bookmarkEnd w:id="171"/>
    <w:bookmarkStart w:name="z185" w:id="172"/>
    <w:p>
      <w:pPr>
        <w:spacing w:after="0"/>
        <w:ind w:left="0"/>
        <w:jc w:val="both"/>
      </w:pP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p>
    <w:bookmarkEnd w:id="172"/>
    <w:bookmarkStart w:name="z186" w:id="173"/>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индивидуальныйидентификационный номеруказанным в запросе, и индивидуальныйидентификационный номер указанным в регистрационном свидетельстве ЭЦП;</w:t>
      </w:r>
    </w:p>
    <w:bookmarkEnd w:id="173"/>
    <w:bookmarkStart w:name="z187" w:id="174"/>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bookmarkEnd w:id="174"/>
    <w:bookmarkStart w:name="z188" w:id="175"/>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bookmarkEnd w:id="175"/>
    <w:bookmarkStart w:name="z189" w:id="176"/>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p>
    <w:bookmarkEnd w:id="176"/>
    <w:bookmarkStart w:name="z190" w:id="177"/>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p>
    <w:bookmarkEnd w:id="177"/>
    <w:bookmarkStart w:name="z191" w:id="178"/>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p>
    <w:bookmarkEnd w:id="178"/>
    <w:bookmarkStart w:name="z192" w:id="179"/>
    <w:p>
      <w:pPr>
        <w:spacing w:after="0"/>
        <w:ind w:left="0"/>
        <w:jc w:val="both"/>
      </w:pP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End w:id="179"/>
    <w:bookmarkStart w:name="z193" w:id="180"/>
    <w:p>
      <w:pPr>
        <w:spacing w:after="0"/>
        <w:ind w:left="0"/>
        <w:jc w:val="left"/>
      </w:pPr>
      <w:r>
        <w:rPr>
          <w:rFonts w:ascii="Times New Roman"/>
          <w:b/>
          <w:i w:val="false"/>
          <w:color w:val="000000"/>
        </w:rPr>
        <w:t xml:space="preserve"> Диаграмма № 2 функционального взаимодействия при оказании электронной государственной услуги через услугодателя</w:t>
      </w:r>
    </w:p>
    <w:bookmarkEnd w:id="180"/>
    <w:bookmarkStart w:name="z19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413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82"/>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bookmarkEnd w:id="182"/>
    <w:bookmarkStart w:name="z196" w:id="183"/>
    <w:p>
      <w:pPr>
        <w:spacing w:after="0"/>
        <w:ind w:left="0"/>
        <w:jc w:val="both"/>
      </w:pP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p>
    <w:bookmarkEnd w:id="183"/>
    <w:bookmarkStart w:name="z197" w:id="184"/>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bookmarkEnd w:id="184"/>
    <w:bookmarkStart w:name="z198" w:id="185"/>
    <w:p>
      <w:pPr>
        <w:spacing w:after="0"/>
        <w:ind w:left="0"/>
        <w:jc w:val="both"/>
      </w:pP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p>
    <w:bookmarkEnd w:id="185"/>
    <w:bookmarkStart w:name="z199" w:id="186"/>
    <w:p>
      <w:pPr>
        <w:spacing w:after="0"/>
        <w:ind w:left="0"/>
        <w:jc w:val="both"/>
      </w:pPr>
      <w:r>
        <w:rPr>
          <w:rFonts w:ascii="Times New Roman"/>
          <w:b w:val="false"/>
          <w:i w:val="false"/>
          <w:color w:val="000000"/>
          <w:sz w:val="28"/>
        </w:rPr>
        <w:t>
      4) условие 1 – проверка наличия данных услугополучателя в ГБД ФЛ, ИС "АИС СУ" - данных о судимости;</w:t>
      </w:r>
    </w:p>
    <w:bookmarkEnd w:id="186"/>
    <w:bookmarkStart w:name="z200" w:id="187"/>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p>
    <w:bookmarkEnd w:id="187"/>
    <w:bookmarkStart w:name="z201" w:id="188"/>
    <w:p>
      <w:pPr>
        <w:spacing w:after="0"/>
        <w:ind w:left="0"/>
        <w:jc w:val="both"/>
      </w:pP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bookmarkEnd w:id="188"/>
    <w:bookmarkStart w:name="z202" w:id="189"/>
    <w:p>
      <w:pPr>
        <w:spacing w:after="0"/>
        <w:ind w:left="0"/>
        <w:jc w:val="both"/>
      </w:pPr>
      <w:r>
        <w:rPr>
          <w:rFonts w:ascii="Times New Roman"/>
          <w:b w:val="false"/>
          <w:i w:val="false"/>
          <w:color w:val="000000"/>
          <w:sz w:val="28"/>
        </w:rPr>
        <w:t>
      7) процесс 6 – регистрация электронного документа в портале;</w:t>
      </w:r>
    </w:p>
    <w:bookmarkEnd w:id="189"/>
    <w:bookmarkStart w:name="z203" w:id="190"/>
    <w:p>
      <w:pPr>
        <w:spacing w:after="0"/>
        <w:ind w:left="0"/>
        <w:jc w:val="both"/>
      </w:pP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p>
    <w:bookmarkEnd w:id="190"/>
    <w:bookmarkStart w:name="z204" w:id="191"/>
    <w:p>
      <w:pPr>
        <w:spacing w:after="0"/>
        <w:ind w:left="0"/>
        <w:jc w:val="both"/>
      </w:pP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услугополучателя;10) процесс 8 – получение услугополучателем результата услуги (лицензия на занятие адвокатской деятельностью).</w:t>
      </w:r>
    </w:p>
    <w:bookmarkEnd w:id="191"/>
    <w:bookmarkStart w:name="z205" w:id="192"/>
    <w:p>
      <w:pPr>
        <w:spacing w:after="0"/>
        <w:ind w:left="0"/>
        <w:jc w:val="both"/>
      </w:pPr>
      <w:r>
        <w:rPr>
          <w:rFonts w:ascii="Times New Roman"/>
          <w:b w:val="false"/>
          <w:i w:val="false"/>
          <w:color w:val="000000"/>
          <w:sz w:val="28"/>
        </w:rPr>
        <w:t>
      Условные обозначения:</w:t>
      </w:r>
    </w:p>
    <w:bookmarkEnd w:id="192"/>
    <w:bookmarkStart w:name="z20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6121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214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bookmarkStart w:name="z208" w:id="194"/>
    <w:p>
      <w:pPr>
        <w:spacing w:after="0"/>
        <w:ind w:left="0"/>
        <w:jc w:val="left"/>
      </w:pPr>
      <w:r>
        <w:rPr>
          <w:rFonts w:ascii="Times New Roman"/>
          <w:b/>
          <w:i w:val="false"/>
          <w:color w:val="000000"/>
        </w:rPr>
        <w:t xml:space="preserve"> Выходные документы Результат оказания государственной услуги</w:t>
      </w:r>
    </w:p>
    <w:bookmarkEnd w:id="194"/>
    <w:bookmarkStart w:name="z20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2552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527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96"/>
    <w:p>
      <w:pPr>
        <w:spacing w:after="0"/>
        <w:ind w:left="0"/>
        <w:jc w:val="both"/>
      </w:pPr>
      <w:r>
        <w:rPr>
          <w:rFonts w:ascii="Times New Roman"/>
          <w:b w:val="false"/>
          <w:i w:val="false"/>
          <w:color w:val="000000"/>
          <w:sz w:val="28"/>
        </w:rPr>
        <w:t>
      МОТИВИРОВАННЫЙ ОТКАЗ</w:t>
      </w:r>
    </w:p>
    <w:bookmarkEnd w:id="196"/>
    <w:bookmarkStart w:name="z211" w:id="197"/>
    <w:p>
      <w:pPr>
        <w:spacing w:after="0"/>
        <w:ind w:left="0"/>
        <w:jc w:val="both"/>
      </w:pPr>
      <w:r>
        <w:rPr>
          <w:rFonts w:ascii="Times New Roman"/>
          <w:b w:val="false"/>
          <w:i w:val="false"/>
          <w:color w:val="000000"/>
          <w:sz w:val="28"/>
        </w:rPr>
        <w:t>
      (Название ФЛ)</w:t>
      </w:r>
    </w:p>
    <w:bookmarkEnd w:id="197"/>
    <w:bookmarkStart w:name="z212" w:id="198"/>
    <w:p>
      <w:pPr>
        <w:spacing w:after="0"/>
        <w:ind w:left="0"/>
        <w:jc w:val="both"/>
      </w:pPr>
      <w:r>
        <w:rPr>
          <w:rFonts w:ascii="Times New Roman"/>
          <w:b w:val="false"/>
          <w:i w:val="false"/>
          <w:color w:val="000000"/>
          <w:sz w:val="28"/>
        </w:rPr>
        <w:t>
      (Наименование УО), рассмотрев Ваше обращение от (Дата заявки)</w:t>
      </w:r>
    </w:p>
    <w:bookmarkEnd w:id="198"/>
    <w:bookmarkStart w:name="z213" w:id="199"/>
    <w:p>
      <w:pPr>
        <w:spacing w:after="0"/>
        <w:ind w:left="0"/>
        <w:jc w:val="both"/>
      </w:pPr>
      <w:r>
        <w:rPr>
          <w:rFonts w:ascii="Times New Roman"/>
          <w:b w:val="false"/>
          <w:i w:val="false"/>
          <w:color w:val="000000"/>
          <w:sz w:val="28"/>
        </w:rPr>
        <w:t>
      года № (Номер заявки), сообщает следующее.</w:t>
      </w:r>
    </w:p>
    <w:bookmarkEnd w:id="199"/>
    <w:bookmarkStart w:name="z214" w:id="200"/>
    <w:p>
      <w:pPr>
        <w:spacing w:after="0"/>
        <w:ind w:left="0"/>
        <w:jc w:val="both"/>
      </w:pPr>
      <w:r>
        <w:rPr>
          <w:rFonts w:ascii="Times New Roman"/>
          <w:b w:val="false"/>
          <w:i w:val="false"/>
          <w:color w:val="000000"/>
          <w:sz w:val="28"/>
        </w:rPr>
        <w:t>
      (Причина отказа).</w:t>
      </w:r>
    </w:p>
    <w:bookmarkEnd w:id="200"/>
    <w:bookmarkStart w:name="z215" w:id="201"/>
    <w:p>
      <w:pPr>
        <w:spacing w:after="0"/>
        <w:ind w:left="0"/>
        <w:jc w:val="both"/>
      </w:pPr>
      <w:r>
        <w:rPr>
          <w:rFonts w:ascii="Times New Roman"/>
          <w:b w:val="false"/>
          <w:i w:val="false"/>
          <w:color w:val="000000"/>
          <w:sz w:val="28"/>
        </w:rPr>
        <w:t>
      (Должность подписывающего) (ФИО подписывающего)</w:t>
      </w:r>
    </w:p>
    <w:bookmarkEnd w:id="201"/>
    <w:bookmarkStart w:name="z216"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03"/>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Лицензии</w:t>
            </w:r>
          </w:p>
        </w:tc>
      </w:tr>
    </w:tbl>
    <w:bookmarkStart w:name="z21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2552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527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5"/>
    <w:p>
      <w:pPr>
        <w:spacing w:after="0"/>
        <w:ind w:left="0"/>
        <w:jc w:val="left"/>
      </w:pPr>
      <w:r>
        <w:rPr>
          <w:rFonts w:ascii="Times New Roman"/>
          <w:b/>
          <w:i w:val="false"/>
          <w:color w:val="000000"/>
        </w:rPr>
        <w:t xml:space="preserve"> Лицензия</w:t>
      </w:r>
    </w:p>
    <w:bookmarkEnd w:id="205"/>
    <w:bookmarkStart w:name="z221" w:id="206"/>
    <w:p>
      <w:pPr>
        <w:spacing w:after="0"/>
        <w:ind w:left="0"/>
        <w:jc w:val="both"/>
      </w:pPr>
      <w:r>
        <w:rPr>
          <w:rFonts w:ascii="Times New Roman"/>
          <w:b w:val="false"/>
          <w:i w:val="false"/>
          <w:color w:val="000000"/>
          <w:sz w:val="28"/>
        </w:rPr>
        <w:t>
      "___" ___________ 20 ___ года № _____________</w:t>
      </w:r>
    </w:p>
    <w:bookmarkEnd w:id="206"/>
    <w:bookmarkStart w:name="z222" w:id="207"/>
    <w:p>
      <w:pPr>
        <w:spacing w:after="0"/>
        <w:ind w:left="0"/>
        <w:jc w:val="both"/>
      </w:pPr>
      <w:r>
        <w:rPr>
          <w:rFonts w:ascii="Times New Roman"/>
          <w:b w:val="false"/>
          <w:i w:val="false"/>
          <w:color w:val="000000"/>
          <w:sz w:val="28"/>
        </w:rPr>
        <w:t>
      Выдана __________________________________________________________________</w:t>
      </w:r>
      <w:r>
        <w:br/>
      </w:r>
      <w:r>
        <w:rPr>
          <w:rFonts w:ascii="Times New Roman"/>
          <w:b w:val="false"/>
          <w:i w:val="false"/>
          <w:color w:val="000000"/>
          <w:sz w:val="28"/>
        </w:rPr>
        <w:t xml:space="preserve">       (полное наименование, местонахождение, бизнес-идентификационный номер</w:t>
      </w:r>
      <w:r>
        <w:br/>
      </w:r>
      <w:r>
        <w:rPr>
          <w:rFonts w:ascii="Times New Roman"/>
          <w:b w:val="false"/>
          <w:i w:val="false"/>
          <w:color w:val="000000"/>
          <w:sz w:val="28"/>
        </w:rPr>
        <w:t xml:space="preserve">       юридического лица (в том числе иностранного юридического лица),</w:t>
      </w:r>
      <w:r>
        <w:br/>
      </w:r>
      <w:r>
        <w:rPr>
          <w:rFonts w:ascii="Times New Roman"/>
          <w:b w:val="false"/>
          <w:i w:val="false"/>
          <w:color w:val="000000"/>
          <w:sz w:val="28"/>
        </w:rPr>
        <w:t xml:space="preserve">       бизнес-идентификационный номер филиала или представительства иностранного</w:t>
      </w:r>
      <w:r>
        <w:br/>
      </w:r>
      <w:r>
        <w:rPr>
          <w:rFonts w:ascii="Times New Roman"/>
          <w:b w:val="false"/>
          <w:i w:val="false"/>
          <w:color w:val="000000"/>
          <w:sz w:val="28"/>
        </w:rPr>
        <w:t xml:space="preserve">       юридического лица – в случае отсутствия бизнес-идентификационного номера у</w:t>
      </w:r>
      <w:r>
        <w:br/>
      </w:r>
      <w:r>
        <w:rPr>
          <w:rFonts w:ascii="Times New Roman"/>
          <w:b w:val="false"/>
          <w:i w:val="false"/>
          <w:color w:val="000000"/>
          <w:sz w:val="28"/>
        </w:rPr>
        <w:t xml:space="preserve">             юридического лица/полностью фамилия, имя, отчество (в случае наличия),</w:t>
      </w:r>
      <w:r>
        <w:br/>
      </w:r>
      <w:r>
        <w:rPr>
          <w:rFonts w:ascii="Times New Roman"/>
          <w:b w:val="false"/>
          <w:i w:val="false"/>
          <w:color w:val="000000"/>
          <w:sz w:val="28"/>
        </w:rPr>
        <w:t xml:space="preserve">             индивидуальный идентификационный номер физического лица)</w:t>
      </w:r>
      <w:r>
        <w:br/>
      </w:r>
      <w:r>
        <w:rPr>
          <w:rFonts w:ascii="Times New Roman"/>
          <w:b w:val="false"/>
          <w:i w:val="false"/>
          <w:color w:val="000000"/>
          <w:sz w:val="28"/>
        </w:rPr>
        <w:t>на занятие _______________________________________________________________</w:t>
      </w:r>
      <w:r>
        <w:br/>
      </w:r>
      <w:r>
        <w:rPr>
          <w:rFonts w:ascii="Times New Roman"/>
          <w:b w:val="false"/>
          <w:i w:val="false"/>
          <w:color w:val="000000"/>
          <w:sz w:val="28"/>
        </w:rPr>
        <w:t xml:space="preserve">       (наименование лицензируемого вида деятельности в соответствии с Законом</w:t>
      </w:r>
      <w:r>
        <w:br/>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Особые условия __________________________________________________________</w:t>
      </w:r>
      <w:r>
        <w:br/>
      </w:r>
      <w:r>
        <w:rPr>
          <w:rFonts w:ascii="Times New Roman"/>
          <w:b w:val="false"/>
          <w:i w:val="false"/>
          <w:color w:val="000000"/>
          <w:sz w:val="28"/>
        </w:rPr>
        <w:t xml:space="preserve">       (в соответствии со статьей 36 Закона Республики Казахстан "О разрешениях и</w:t>
      </w:r>
      <w:r>
        <w:br/>
      </w:r>
      <w:r>
        <w:rPr>
          <w:rFonts w:ascii="Times New Roman"/>
          <w:b w:val="false"/>
          <w:i w:val="false"/>
          <w:color w:val="000000"/>
          <w:sz w:val="28"/>
        </w:rPr>
        <w:t xml:space="preserve">       уведомлениях")</w:t>
      </w:r>
      <w:r>
        <w:br/>
      </w:r>
      <w:r>
        <w:rPr>
          <w:rFonts w:ascii="Times New Roman"/>
          <w:b w:val="false"/>
          <w:i w:val="false"/>
          <w:color w:val="000000"/>
          <w:sz w:val="28"/>
        </w:rPr>
        <w:t>Примечание: _____________________________________________________________</w:t>
      </w:r>
      <w:r>
        <w:br/>
      </w:r>
      <w:r>
        <w:rPr>
          <w:rFonts w:ascii="Times New Roman"/>
          <w:b w:val="false"/>
          <w:i w:val="false"/>
          <w:color w:val="000000"/>
          <w:sz w:val="28"/>
        </w:rPr>
        <w:t xml:space="preserve">                   (отчуждаемость, класс разрешения)</w:t>
      </w:r>
      <w:r>
        <w:br/>
      </w:r>
      <w:r>
        <w:rPr>
          <w:rFonts w:ascii="Times New Roman"/>
          <w:b w:val="false"/>
          <w:i w:val="false"/>
          <w:color w:val="000000"/>
          <w:sz w:val="28"/>
        </w:rPr>
        <w:t>Лицензиар 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Руководитель (уполномоченное лицо)  ________________________________________</w:t>
      </w:r>
      <w:r>
        <w:br/>
      </w:r>
      <w:r>
        <w:rPr>
          <w:rFonts w:ascii="Times New Roman"/>
          <w:b w:val="false"/>
          <w:i w:val="false"/>
          <w:color w:val="000000"/>
          <w:sz w:val="28"/>
        </w:rPr>
        <w:t xml:space="preserve">                         (фамилия, имя, отчество (в случае наличия)</w:t>
      </w:r>
      <w:r>
        <w:br/>
      </w:r>
      <w:r>
        <w:rPr>
          <w:rFonts w:ascii="Times New Roman"/>
          <w:b w:val="false"/>
          <w:i w:val="false"/>
          <w:color w:val="000000"/>
          <w:sz w:val="28"/>
        </w:rPr>
        <w:t>____________________________________ подпись (для лицензий на бумажных носителях)</w:t>
      </w:r>
      <w:r>
        <w:br/>
      </w:r>
      <w:r>
        <w:rPr>
          <w:rFonts w:ascii="Times New Roman"/>
          <w:b w:val="false"/>
          <w:i w:val="false"/>
          <w:color w:val="000000"/>
          <w:sz w:val="28"/>
        </w:rPr>
        <w:t>Место печати (для лицензий на бумажных носителях)</w:t>
      </w:r>
      <w:r>
        <w:br/>
      </w:r>
      <w:r>
        <w:rPr>
          <w:rFonts w:ascii="Times New Roman"/>
          <w:b w:val="false"/>
          <w:i w:val="false"/>
          <w:color w:val="000000"/>
          <w:sz w:val="28"/>
        </w:rPr>
        <w:t>Дата первичной выдачи: "___" _________ _________ г.</w:t>
      </w:r>
      <w:r>
        <w:br/>
      </w:r>
      <w:r>
        <w:rPr>
          <w:rFonts w:ascii="Times New Roman"/>
          <w:b w:val="false"/>
          <w:i w:val="false"/>
          <w:color w:val="000000"/>
          <w:sz w:val="28"/>
        </w:rPr>
        <w:t>Срок действия лицензии: "___" _________ _________ г.</w:t>
      </w:r>
      <w:r>
        <w:br/>
      </w:r>
      <w:r>
        <w:rPr>
          <w:rFonts w:ascii="Times New Roman"/>
          <w:b w:val="false"/>
          <w:i w:val="false"/>
          <w:color w:val="000000"/>
          <w:sz w:val="28"/>
        </w:rPr>
        <w:t>Место выдачи ____</w:t>
      </w:r>
    </w:p>
    <w:bookmarkEnd w:id="207"/>
    <w:bookmarkStart w:name="z22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09"/>
    <w:p>
      <w:pPr>
        <w:spacing w:after="0"/>
        <w:ind w:left="0"/>
        <w:jc w:val="both"/>
      </w:pPr>
      <w:r>
        <w:rPr>
          <w:rFonts w:ascii="Times New Roman"/>
          <w:b w:val="false"/>
          <w:i w:val="false"/>
          <w:color w:val="000000"/>
          <w:sz w:val="28"/>
        </w:rPr>
        <w:t xml:space="preserve">
      ________________________________ </w:t>
      </w:r>
    </w:p>
    <w:bookmarkEnd w:id="209"/>
    <w:bookmarkStart w:name="z225" w:id="210"/>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bookmarkStart w:name="z22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556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12"/>
    <w:p>
      <w:pPr>
        <w:spacing w:after="0"/>
        <w:ind w:left="0"/>
        <w:jc w:val="both"/>
      </w:pPr>
      <w:r>
        <w:rPr>
          <w:rFonts w:ascii="Times New Roman"/>
          <w:b w:val="false"/>
          <w:i w:val="false"/>
          <w:color w:val="000000"/>
          <w:sz w:val="28"/>
        </w:rPr>
        <w:t>
      *СФЕ - структурно - 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1"/>
        <w:gridCol w:w="924"/>
        <w:gridCol w:w="5965"/>
      </w:tblGrid>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p>
          <w:bookmarkEnd w:id="213"/>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p>
          <w:bookmarkEnd w:id="214"/>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 СФЕ;</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p>
          <w:bookmarkEnd w:id="215"/>
          <w:p>
            <w:pPr>
              <w:spacing w:after="20"/>
              <w:ind w:left="20"/>
              <w:jc w:val="both"/>
            </w:pPr>
            <w:r>
              <w:drawing>
                <wp:inline distT="0" distB="0" distL="0" distR="0">
                  <wp:extent cx="53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p>
          <w:bookmarkEnd w:id="216"/>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