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cb59" w14:textId="d4fc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при проведении операций по недропользованию в области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23 ноября 2018 года № 453 и и.о. Министра национальной экономики Республики Казахстан от 23 ноября 2018 года № 77. Зарегистрирован в Министерстве юстиции Республики Казахстан 27 ноября 2018 года № 17797.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0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при проведении операций по недропользованию в области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30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30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30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3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3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при проведении операций по недропользованию в области углеводородов в отношении физических или юридических лиц, право проведения операций по недропользованию которых прекращено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3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14 декабря  2015 года № 718 и Министра национальной экономики Республики Казахстан от 28 декабря 2015 года № 800 "Об утверждении критериев оценки степени риска и проверочного листа в области проведения нефтяных операций" (зарегистрирован в Реестре государственной регистрации нормативных правовых актов за № 12673, опубликован 27 января 2016 года в информационно-правовой системе "Әділет").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энергетики Республики Казахстан;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1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при проведении</w:t>
      </w:r>
      <w:r>
        <w:br/>
      </w:r>
      <w:r>
        <w:rPr>
          <w:rFonts w:ascii="Times New Roman"/>
          <w:b/>
          <w:i w:val="false"/>
          <w:color w:val="000000"/>
        </w:rPr>
        <w:t>операций по недропользованию в области углеводородов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01.01.2023).</w:t>
      </w:r>
    </w:p>
    <w:bookmarkStart w:name="z1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1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при проведении операций по недропользованию в области углеводородов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Предпринимательский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с целью отнесения субъектов (объектов) контроля в сфере контроля при проведении операций по недропользованию в области углеводородов по степеням риска.</w:t>
      </w:r>
    </w:p>
    <w:bookmarkEnd w:id="20"/>
    <w:bookmarkStart w:name="z1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21"/>
    <w:bookmarkStart w:name="z3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физические или юридические лица, обладающие правом проведения операций по недропользованию в области углеводородов, а также физические или юридические лица право проведения операций по недропользованию которых прекращено;</w:t>
      </w:r>
    </w:p>
    <w:bookmarkEnd w:id="22"/>
    <w:bookmarkStart w:name="z3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3"/>
    <w:bookmarkStart w:name="z3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нарушения, связанные с:</w:t>
      </w:r>
    </w:p>
    <w:bookmarkEnd w:id="24"/>
    <w:bookmarkStart w:name="z3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направлению ежегодно в уполномоченный орган в области углеводородов отчетов о выполнении программ развития переработки сырого газа;</w:t>
      </w:r>
    </w:p>
    <w:bookmarkEnd w:id="25"/>
    <w:bookmarkStart w:name="z3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самостоятельному тестированию каждого продуктивного пласта при опробовании пласта и испытании скважин (на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исследований);</w:t>
      </w:r>
    </w:p>
    <w:bookmarkEnd w:id="26"/>
    <w:bookmarkStart w:name="z3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скважины;</w:t>
      </w:r>
    </w:p>
    <w:bookmarkEnd w:id="27"/>
    <w:bookmarkStart w:name="z3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целом;</w:t>
      </w:r>
    </w:p>
    <w:bookmarkEnd w:id="28"/>
    <w:bookmarkStart w:name="z3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29"/>
    <w:bookmarkStart w:name="z3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30"/>
    <w:bookmarkStart w:name="z3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1"/>
    <w:bookmarkStart w:name="z3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нарушения, связанные с несоблюдением обязывающей нормы Кодекса;</w:t>
      </w:r>
    </w:p>
    <w:bookmarkEnd w:id="32"/>
    <w:bookmarkStart w:name="z3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связанные с несоблюдением запрещающей нормы Кодекса;</w:t>
      </w:r>
    </w:p>
    <w:bookmarkEnd w:id="33"/>
    <w:bookmarkStart w:name="z3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4"/>
    <w:bookmarkStart w:name="z3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5"/>
    <w:bookmarkStart w:name="z3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6"/>
    <w:bookmarkStart w:name="z3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7"/>
    <w:bookmarkStart w:name="z3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степеней риска (далее – степени риска):</w:t>
      </w:r>
    </w:p>
    <w:bookmarkEnd w:id="39"/>
    <w:bookmarkStart w:name="z2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0"/>
    <w:bookmarkStart w:name="z2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1"/>
    <w:bookmarkStart w:name="z2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2"/>
    <w:bookmarkStart w:name="z2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3"/>
    <w:bookmarkStart w:name="z2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4"/>
    <w:bookmarkStart w:name="z2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45"/>
    <w:bookmarkStart w:name="z2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осуществляется с учетом одного из следующих критериев:</w:t>
      </w:r>
    </w:p>
    <w:bookmarkEnd w:id="46"/>
    <w:bookmarkStart w:name="z2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7"/>
    <w:bookmarkStart w:name="z2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48"/>
    <w:bookmarkStart w:name="z2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49"/>
    <w:bookmarkStart w:name="z2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контроля, являющиеся физическими или юридическими лицами, обладающими правом проведения операций по недропользованию на добычу углеводородов (имеющие контракт на недропользование) относятся к высокой степени риска.</w:t>
      </w:r>
    </w:p>
    <w:bookmarkEnd w:id="50"/>
    <w:bookmarkStart w:name="z2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являющиеся физическими или юридическими лицами, обладающими правом проведения операций по недропользованию на разведку углеводородов (имеющие контракт на недропользование) относятся к средней степени риска.</w:t>
      </w:r>
    </w:p>
    <w:bookmarkEnd w:id="51"/>
    <w:bookmarkStart w:name="z2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являющиеся физическими или юридическими лицами, право проведения операций по недропользованию в области углеводородов которых прекращено, относятся к низкой степени риска.</w:t>
      </w:r>
    </w:p>
    <w:bookmarkEnd w:id="52"/>
    <w:bookmarkStart w:name="z2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контроля, отнесенных к высокой и средней степени риска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53"/>
    <w:bookmarkStart w:name="z23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4"/>
    <w:bookmarkStart w:name="z2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55"/>
    <w:bookmarkStart w:name="z2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6"/>
    <w:bookmarkStart w:name="z2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риска;</w:t>
      </w:r>
    </w:p>
    <w:bookmarkEnd w:id="57"/>
    <w:bookmarkStart w:name="z2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58"/>
    <w:bookmarkStart w:name="z3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для проведения профилактического контроля с посещением субъектов (объектов) контроля используются следующие источники информации:</w:t>
      </w:r>
    </w:p>
    <w:bookmarkEnd w:id="59"/>
    <w:bookmarkStart w:name="z3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в уполномоченный орган в области углеводородов;</w:t>
      </w:r>
    </w:p>
    <w:bookmarkEnd w:id="60"/>
    <w:bookmarkStart w:name="z3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</w:p>
    <w:bookmarkEnd w:id="61"/>
    <w:bookmarkStart w:name="z3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для проведения проверки на соответствие разрешительным требованиям используется источник информации -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 и в отношении него проводится профилактический контроль с посещением субъекта (объекта)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профилактический контроль с посещением субъекта (объекта)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49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62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степени риска, не чаще одного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два раза в год до первого мая и до первого декабря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3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28.02.2024 № 83 и Заместителя Премьер-Министра - Министра национальной экономики РК от 01.03.2024 № 7 (вводится в действие с 28.02.2024).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авторского надзора проектной организацией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3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28.02.2024 № 83 и Заместителя Премьер-Министра - Министра национальной экономики РК от 01.03.2024 № 7 (вводится в действие с 28.02.2024).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технологически неизбежном сжигании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проектной организацией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посредством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3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28.02.2024 № 83 и Заместителя Премьер-Министра - Министра национальной экономики РК от 01.03.2024 № 7 (вводится в действие с 28.02.2024).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авторского надзора проектной организацией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эксплуатацию хранилищ и резервуаров нефти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ликвидации разливов нефти первого уровня на море 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28.02.2024 № 83 и Заместителя Премьер-Министра - Министра национальной экономики РК от 01.03.2024 № 7 (вводится в действие с 28.02.2024).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технологически неизбежном сжигании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проектной организацией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эксплуатацию хранилищ и резервуаров нефти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посредством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3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размещение и создание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контракта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создание морского объекта на разрешенных географических координатах территории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морского объекта в утвержденные сроки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размещения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4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4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4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</w:p>
        </w:tc>
      </w:tr>
    </w:tbl>
    <w:bookmarkStart w:name="z3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 ежемесячной информации по движению попутного и природного газа, о ежегодной информации по плану добычи попутного и природного газа, об исполнении лицензионно-контрактных условий, а также отчета о выполнении программы развития переработки сырого газа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2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совместными приказам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от 28.02.2024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01.03.2024 № 7 (вводится в действие с 28.02.2024).</w:t>
      </w:r>
    </w:p>
    <w:p>
      <w:pPr>
        <w:spacing w:after="0"/>
        <w:ind w:left="0"/>
        <w:jc w:val="both"/>
      </w:pPr>
      <w:bookmarkStart w:name="z287" w:id="7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проектной организацией авторского надзора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7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bookmarkStart w:name="z289" w:id="76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2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совместными приказам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от 28.02.2024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01.03.2024 № 7 (вводится в действие с 28.02.2024).</w:t>
      </w:r>
    </w:p>
    <w:p>
      <w:pPr>
        <w:spacing w:after="0"/>
        <w:ind w:left="0"/>
        <w:jc w:val="both"/>
      </w:pPr>
      <w:bookmarkStart w:name="z291" w:id="7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месторождения; при технологически неизбежном сжигании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Соблюдение требования по осуществлению корректировки проектных показателей в рамках проведения проектной организацией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порседством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2" w:id="7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2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море и внутренних водоемах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совместными приказам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от 28.02.2024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01.03.2024 № 7 (вводится в действие с 28.02.2024).</w:t>
      </w:r>
    </w:p>
    <w:p>
      <w:pPr>
        <w:spacing w:after="0"/>
        <w:ind w:left="0"/>
        <w:jc w:val="both"/>
      </w:pPr>
      <w:bookmarkStart w:name="z294" w:id="8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корректировки проектных показателей в рамках проведения авторского надзора проектной организацией за реализацией проекта разведочных работ (в случаях: изменения графика бурения без уменьшения количества независимых проектируемых скважин, предусмотренного в базовом проектном документе; корректировки местоположения проектируемых скважин; изменения видов и объемов исследовательских работ; корректировки объектов испытания и их количества в пробуренных и проектируемых поисковых и оценочных скважинах), за реализацией проектного документа на пробную эксплуатацию (в случаях: изменения графика бурения без уменьшения количества проектируемых скважин, предусмотренного в базовом проектном документе; корректировки местоположения проектируемых скважин; корректировки режимов эксплуатации скважин; изменения вида и объемов исследовательских работ; корректировки объектов испытания и их количества в пробуренных и проектируемых оценочных и опережающих добывающих скважинах)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эксплуатацию хранилищ и резервуаров нефти на море;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5" w:id="8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2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море и внутренних водоемах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совместными приказам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опубликования); от 28.02.2024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01.03.2024 № 7</w:t>
      </w:r>
    </w:p>
    <w:p>
      <w:pPr>
        <w:spacing w:after="0"/>
        <w:ind w:left="0"/>
        <w:jc w:val="both"/>
      </w:pPr>
      <w:bookmarkStart w:name="z298" w:id="8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месторождения; при технологически неизбежном сжигании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представлению в уполномоченный орган в области углеводородов нижеперечисленных отчетов по установленным законодательством формам и порядку посредством единой государственной системы управления недропользованием с удостоверенной электронной цифровой подписью первого руководителя или уполномоченного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приобретенных товарах, работах и услугах, а также объеме внутристрановой ценности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внутристрановой ценности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расходах по финансированию обучения казахстанских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расходах на научно-исследовательские, научно-технические и опытно-конструкторские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 исполнении лицензионно-контрактных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 составе лиц и (или) организаций, прямо или косвенно контролирующих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 ежесуточной информации по добыче и сдаче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 ежемесячной информации по добыче нефти, газового конденсата и стадиям разработки по месторождениям (скважинам);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 фактической ежемесячной добыче и сдаче нефти,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 ежемесячной информации по балансу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 ежемесячной информации по ценам на нефть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 ежемесячной информации по добыче, сдаче и остаткам нефти и газового конденсата по получателям;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 ежегодной информации по плану добычи и сдачи нефти и газового конденсата;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 ежесуточной информации по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 фактической ежемесячной добыче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 ежемесячной информации по движению попутного и природного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 ежегодной информации по плану добычи попутного и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Соблюдение требования по осуществлению корректировки проектных показателей проектной организацией в рамках проведения авторского надзора проекта разработки месторождения (в случаях: изменения графика ввода скважин без изменения общего проектного фонда скважин, предусмотренного в базовом проектном документе; корректировки местоположения проектируемых скважин, при наличии обоснованной необходимости; изменения видов и объемов исследовательских работ;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месторождения)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эксплуатацию хранилищ и резервуаров нефти на море;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формированию конкурсной комиссии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иных требований в конкурсной документации, не предусмотренных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объявления о проведении открытого конкурса и конкурсной документации в реестре (системе) в соответствии с порядком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допуска и (или) отклонения заказчиком конкурсных заявок потенциальных поставщиков с нарушением порядка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порседством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поставки нефти ежемесячно до пятого числа месяца предшествующего отчетному месяцу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проведения операций на объектах, несущих риск разлива нефти, за исключением судов, без: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9" w:id="8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3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в отношении физических или юридических лиц, право проведения операций по недропользованию которых прекращено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энергетики РК от 29.11.2022 № 382 и и.о. Министра национальной экономики РК от 30.11.12022 № 101 (вводится в действие с 01.01.2023);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02" w:id="8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прекращению операций по недропользованию на участке недр, за исключением операций, незамедлительное прекращение которых связано с угрозой возникновения чрезвычайных ситуаций, в течение двух месяцев со дня получения уведомления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незамедлительного начала работ по ликвидации последствий недропользования или консервации участка недр после утверждения и получения положительных заключений экспертиз проекта ликвидации или консервации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передаче оборудования и иного имущества, обеспечивающие непрерывность технологического процесса и промышленную безопасность на участке недр, в доверительное управление национальной компании в области углеводородов на срок до передачи имущества новому недропользователю, в месячный срок со дня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передаче права по договору банковского вклада, являющегося предметом залога, обеспечивающего ликвидацию последствий недропользования, новому недропользователю в сроки, указанные в уведомлении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ликвидации последствий недропользования по углеводородам не позднее двух месяцев со дня прекращения права недропользования, а также завершения ликвидации последствий недропользования на участке недр в сроки, установленные в проекте ликвидации последствий недропользования по углеводородам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8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bookmarkStart w:name="z34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в отношении физических или юридических лиц, обладающих разрешением на создание и размещение морских объектов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31.05.2023 № 201 и Министра национальной экономики РК от 01.06.2023 № 95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размещение и создание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контракта на недропользование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создание морского объекта на разрешенных географических координатах территории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морского объекта в утвержденные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размещения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