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698e0" w14:textId="e2698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юстиции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22 ноября 2018 года № 1549. Зарегистрирован в Министерстве юстиции Республики Казахстан 26 ноября 2018 года № 17779. Утратил силу приказом Министра юстиции Республики Казахстан от 26 июня 2019 года № 349 (вводится в действие с 01.07.2019)</w:t>
      </w:r>
    </w:p>
    <w:p>
      <w:pPr>
        <w:spacing w:after="0"/>
        <w:ind w:left="0"/>
        <w:jc w:val="both"/>
      </w:pPr>
      <w:r>
        <w:rPr>
          <w:rFonts w:ascii="Times New Roman"/>
          <w:b w:val="false"/>
          <w:i w:val="false"/>
          <w:color w:val="ff0000"/>
          <w:sz w:val="28"/>
        </w:rPr>
        <w:t xml:space="preserve">
      Сноска. Утратил силу приказом Министра юстиции РК от 26.06.2019 </w:t>
      </w:r>
      <w:r>
        <w:rPr>
          <w:rFonts w:ascii="Times New Roman"/>
          <w:b w:val="false"/>
          <w:i w:val="false"/>
          <w:color w:val="ff0000"/>
          <w:sz w:val="28"/>
        </w:rPr>
        <w:t>№ 349</w:t>
      </w:r>
      <w:r>
        <w:rPr>
          <w:rFonts w:ascii="Times New Roman"/>
          <w:b w:val="false"/>
          <w:i w:val="false"/>
          <w:color w:val="ff0000"/>
          <w:sz w:val="28"/>
        </w:rPr>
        <w:t xml:space="preserve"> (вводится в действие с 01.07.2019).</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1. Внести в некоторые приказы Министра юстиции Республики Казахстан следующие изменения и дополнения: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утратил силу приказом Министра юстиции РК от 11.04.2019 </w:t>
      </w:r>
      <w:r>
        <w:rPr>
          <w:rFonts w:ascii="Times New Roman"/>
          <w:b w:val="false"/>
          <w:i w:val="false"/>
          <w:color w:val="000000"/>
          <w:sz w:val="28"/>
        </w:rPr>
        <w:t>№ 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"Об утверждении стандартов государственных услуг по вопросам регистрации юридических лиц, филиалов и представительств" от 24 апреля 2015 года № 233 (зарегистрирован в Реестре государственной регистрации нормативных правовых актов за №11384, опубликован 9 июля 2015 года в информационно-правовой системе "Әділет") следующие изменения и дополнения:</w:t>
      </w:r>
    </w:p>
    <w:bookmarkEnd w:id="2"/>
    <w:bookmarkStart w:name="z34"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"Государственная регистрация юридических лиц, учетная регистрация их филиалов и представительств", утвержденным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4 изложить в следующей редакции:</w:t>
      </w:r>
    </w:p>
    <w:bookmarkStart w:name="z36" w:id="4"/>
    <w:p>
      <w:pPr>
        <w:spacing w:after="0"/>
        <w:ind w:left="0"/>
        <w:jc w:val="both"/>
      </w:pPr>
      <w:r>
        <w:rPr>
          <w:rFonts w:ascii="Times New Roman"/>
          <w:b w:val="false"/>
          <w:i w:val="false"/>
          <w:color w:val="000000"/>
          <w:sz w:val="28"/>
        </w:rPr>
        <w:t>
      "2) на портале – государственная регистрация юридических лиц, относящихся к субъектам малого и среднего предпринимательства, за исключением акционерных обществ, их филиалов (представительств), оказывается в течение одного часа рабочего дня с момента подачи заявления.</w:t>
      </w:r>
    </w:p>
    <w:bookmarkEnd w:id="4"/>
    <w:bookmarkStart w:name="z37" w:id="5"/>
    <w:p>
      <w:pPr>
        <w:spacing w:after="0"/>
        <w:ind w:left="0"/>
        <w:jc w:val="both"/>
      </w:pPr>
      <w:r>
        <w:rPr>
          <w:rFonts w:ascii="Times New Roman"/>
          <w:b w:val="false"/>
          <w:i w:val="false"/>
          <w:color w:val="000000"/>
          <w:sz w:val="28"/>
        </w:rPr>
        <w:t>
      В случаях представления неполного пакета документов, наличия в них недостатков, необходимости получения по учредительным документам заключения эксперта (специалиста), а также по иным основаниям, предусмотренным законодательными актами Республики Казахстан, срок государственной (учетной) регистрации юридического лица, филиала или представительства прерывается до устранения выявленных недостатков или получения соответствующего заключения (экспертизы).</w:t>
      </w:r>
    </w:p>
    <w:bookmarkEnd w:id="5"/>
    <w:bookmarkStart w:name="z38" w:id="6"/>
    <w:p>
      <w:pPr>
        <w:spacing w:after="0"/>
        <w:ind w:left="0"/>
        <w:jc w:val="both"/>
      </w:pPr>
      <w:r>
        <w:rPr>
          <w:rFonts w:ascii="Times New Roman"/>
          <w:b w:val="false"/>
          <w:i w:val="false"/>
          <w:color w:val="000000"/>
          <w:sz w:val="28"/>
        </w:rPr>
        <w:t>
      Государственную (учетную) регистрацию банков, общественных и религиозных объединений с республиканским и региональным статусами, в том числе политических партий, филиалов и представительств иностранных и международных некоммерческих неправительственных объединений, производит Министерство юстиции Республики Казахстан (далее – Министерство).</w:t>
      </w:r>
    </w:p>
    <w:bookmarkEnd w:id="6"/>
    <w:bookmarkStart w:name="z39" w:id="7"/>
    <w:p>
      <w:pPr>
        <w:spacing w:after="0"/>
        <w:ind w:left="0"/>
        <w:jc w:val="both"/>
      </w:pPr>
      <w:r>
        <w:rPr>
          <w:rFonts w:ascii="Times New Roman"/>
          <w:b w:val="false"/>
          <w:i w:val="false"/>
          <w:color w:val="000000"/>
          <w:sz w:val="28"/>
        </w:rPr>
        <w:t>
      Государственная регистрация общественных и религиозных объединений с местным статусом, фондов и объединений юридических лиц, учетная регистрация филиалов и представительств общественных и религиозных объединений в соответствующей области и городов Астаны, Алматы и Шымкента осуществляется Департаментами юстиции областей, городов Астаны, Алматы и Шымкента.</w:t>
      </w:r>
    </w:p>
    <w:bookmarkEnd w:id="7"/>
    <w:bookmarkStart w:name="z40" w:id="8"/>
    <w:p>
      <w:pPr>
        <w:spacing w:after="0"/>
        <w:ind w:left="0"/>
        <w:jc w:val="both"/>
      </w:pPr>
      <w:r>
        <w:rPr>
          <w:rFonts w:ascii="Times New Roman"/>
          <w:b w:val="false"/>
          <w:i w:val="false"/>
          <w:color w:val="000000"/>
          <w:sz w:val="28"/>
        </w:rPr>
        <w:t>
      Государственную регистрацию созданных, реорганизованных юридических лиц, и учетную регистрацию филиалов и представительств в соответствующей области, кроме тех, которые подлежат регистрации в Министерстве, областных департаментов юстиции, осуществляют районные (городские) Управления юстиции Министерства юстиции Республики Казахстан.";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42" w:id="9"/>
    <w:p>
      <w:pPr>
        <w:spacing w:after="0"/>
        <w:ind w:left="0"/>
        <w:jc w:val="both"/>
      </w:pPr>
      <w:r>
        <w:rPr>
          <w:rFonts w:ascii="Times New Roman"/>
          <w:b w:val="false"/>
          <w:i w:val="false"/>
          <w:color w:val="000000"/>
          <w:sz w:val="28"/>
        </w:rPr>
        <w:t>
      "5. Форма оказания государственной услуги: электронная/бумажная.";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44" w:id="10"/>
    <w:p>
      <w:pPr>
        <w:spacing w:after="0"/>
        <w:ind w:left="0"/>
        <w:jc w:val="both"/>
      </w:pPr>
      <w:r>
        <w:rPr>
          <w:rFonts w:ascii="Times New Roman"/>
          <w:b w:val="false"/>
          <w:i w:val="false"/>
          <w:color w:val="000000"/>
          <w:sz w:val="28"/>
        </w:rPr>
        <w:t>
      "6. Результат оказания государственной услуги:</w:t>
      </w:r>
    </w:p>
    <w:bookmarkEnd w:id="10"/>
    <w:bookmarkStart w:name="z45" w:id="11"/>
    <w:p>
      <w:pPr>
        <w:spacing w:after="0"/>
        <w:ind w:left="0"/>
        <w:jc w:val="both"/>
      </w:pPr>
      <w:r>
        <w:rPr>
          <w:rFonts w:ascii="Times New Roman"/>
          <w:b w:val="false"/>
          <w:i w:val="false"/>
          <w:color w:val="000000"/>
          <w:sz w:val="28"/>
        </w:rPr>
        <w:t xml:space="preserve">
      справка о государственной регистрации юридического лица по </w:t>
      </w:r>
      <w:r>
        <w:rPr>
          <w:rFonts w:ascii="Times New Roman"/>
          <w:b w:val="false"/>
          <w:i w:val="false"/>
          <w:color w:val="000000"/>
          <w:sz w:val="28"/>
        </w:rPr>
        <w:t>форме</w:t>
      </w:r>
      <w:r>
        <w:rPr>
          <w:rFonts w:ascii="Times New Roman"/>
          <w:b w:val="false"/>
          <w:i w:val="false"/>
          <w:color w:val="000000"/>
          <w:sz w:val="28"/>
        </w:rPr>
        <w:t xml:space="preserve">, согласно приложению 1 и об учетной регистрации филиала (представительства) по </w:t>
      </w:r>
      <w:r>
        <w:rPr>
          <w:rFonts w:ascii="Times New Roman"/>
          <w:b w:val="false"/>
          <w:i w:val="false"/>
          <w:color w:val="000000"/>
          <w:sz w:val="28"/>
        </w:rPr>
        <w:t>форме</w:t>
      </w:r>
      <w:r>
        <w:rPr>
          <w:rFonts w:ascii="Times New Roman"/>
          <w:b w:val="false"/>
          <w:i w:val="false"/>
          <w:color w:val="000000"/>
          <w:sz w:val="28"/>
        </w:rPr>
        <w:t xml:space="preserve">, согласно приложению 2 к настоящему стандарту (далее – справка), либо в письменном виде мотивированный отказ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w:t>
      </w:r>
    </w:p>
    <w:bookmarkEnd w:id="11"/>
    <w:bookmarkStart w:name="z46" w:id="12"/>
    <w:p>
      <w:pPr>
        <w:spacing w:after="0"/>
        <w:ind w:left="0"/>
        <w:jc w:val="both"/>
      </w:pPr>
      <w:r>
        <w:rPr>
          <w:rFonts w:ascii="Times New Roman"/>
          <w:b w:val="false"/>
          <w:i w:val="false"/>
          <w:color w:val="000000"/>
          <w:sz w:val="28"/>
        </w:rPr>
        <w:t>
      При обращении на портал, в "личный кабинет" услугополучателя направляется результат оказания государственной услуги в форме электронного документа, удостоверенного электронной цифровой подписью (далее – ЭЦП).</w:t>
      </w:r>
    </w:p>
    <w:bookmarkEnd w:id="12"/>
    <w:bookmarkStart w:name="z47" w:id="1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электронная/бумажная.</w:t>
      </w:r>
    </w:p>
    <w:bookmarkEnd w:id="13"/>
    <w:bookmarkStart w:name="z48" w:id="14"/>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p>
    <w:bookmarkEnd w:id="14"/>
    <w:bookmarkStart w:name="z49" w:id="15"/>
    <w:p>
      <w:pPr>
        <w:spacing w:after="0"/>
        <w:ind w:left="0"/>
        <w:jc w:val="both"/>
      </w:pPr>
      <w:r>
        <w:rPr>
          <w:rFonts w:ascii="Times New Roman"/>
          <w:b w:val="false"/>
          <w:i w:val="false"/>
          <w:color w:val="000000"/>
          <w:sz w:val="28"/>
        </w:rPr>
        <w:t>
      пункт 7 изложить в следующей редакции:</w:t>
      </w:r>
    </w:p>
    <w:bookmarkEnd w:id="15"/>
    <w:bookmarkStart w:name="z50" w:id="16"/>
    <w:p>
      <w:pPr>
        <w:spacing w:after="0"/>
        <w:ind w:left="0"/>
        <w:jc w:val="both"/>
      </w:pPr>
      <w:r>
        <w:rPr>
          <w:rFonts w:ascii="Times New Roman"/>
          <w:b w:val="false"/>
          <w:i w:val="false"/>
          <w:color w:val="000000"/>
          <w:sz w:val="28"/>
        </w:rPr>
        <w:t>
      "7. Государственная услуга оказывается платно юридическим лицам, их филиалам (представительствам) (далее - услугополучатель), за исключением юридических лиц, относящихся к субъектам малого и среднего предпринимательства.</w:t>
      </w:r>
    </w:p>
    <w:bookmarkEnd w:id="16"/>
    <w:bookmarkStart w:name="z51" w:id="17"/>
    <w:p>
      <w:pPr>
        <w:spacing w:after="0"/>
        <w:ind w:left="0"/>
        <w:jc w:val="both"/>
      </w:pPr>
      <w:r>
        <w:rPr>
          <w:rFonts w:ascii="Times New Roman"/>
          <w:b w:val="false"/>
          <w:i w:val="false"/>
          <w:color w:val="000000"/>
          <w:sz w:val="28"/>
        </w:rPr>
        <w:t xml:space="preserve">
      За оказание государственной услуги установлен регистрационный сбор. Сумма регистрационного сбора исчисляется по ставкам,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согласно приложению 4 к настоящему стандарту и уплачивается до подачи соответствующих документов по месту регистрации объекта обложения.</w:t>
      </w:r>
    </w:p>
    <w:bookmarkEnd w:id="17"/>
    <w:bookmarkStart w:name="z52" w:id="18"/>
    <w:p>
      <w:pPr>
        <w:spacing w:after="0"/>
        <w:ind w:left="0"/>
        <w:jc w:val="both"/>
      </w:pPr>
      <w:r>
        <w:rPr>
          <w:rFonts w:ascii="Times New Roman"/>
          <w:b w:val="false"/>
          <w:i w:val="false"/>
          <w:color w:val="000000"/>
          <w:sz w:val="28"/>
        </w:rPr>
        <w:t>
      В случае подачи электронного запроса на получение государственной услуги через портал, оплата осуществляется через платежный шлюз "электронного правительства (далее – ПШЭП).";</w:t>
      </w:r>
    </w:p>
    <w:bookmarkEnd w:id="18"/>
    <w:bookmarkStart w:name="z53" w:id="19"/>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19"/>
    <w:bookmarkStart w:name="z54" w:id="20"/>
    <w:p>
      <w:pPr>
        <w:spacing w:after="0"/>
        <w:ind w:left="0"/>
        <w:jc w:val="both"/>
      </w:pPr>
      <w:r>
        <w:rPr>
          <w:rFonts w:ascii="Times New Roman"/>
          <w:b w:val="false"/>
          <w:i w:val="false"/>
          <w:color w:val="000000"/>
          <w:sz w:val="28"/>
        </w:rPr>
        <w:t>
      "1) для государственной регистрации юридических лиц:</w:t>
      </w:r>
    </w:p>
    <w:bookmarkEnd w:id="20"/>
    <w:bookmarkStart w:name="z55" w:id="21"/>
    <w:p>
      <w:pPr>
        <w:spacing w:after="0"/>
        <w:ind w:left="0"/>
        <w:jc w:val="both"/>
      </w:pPr>
      <w:r>
        <w:rPr>
          <w:rFonts w:ascii="Times New Roman"/>
          <w:b w:val="false"/>
          <w:i w:val="false"/>
          <w:color w:val="000000"/>
          <w:sz w:val="28"/>
        </w:rPr>
        <w:t xml:space="preserve">
      заявления по формам,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(далее – заявление) к настоящему стандарту;</w:t>
      </w:r>
    </w:p>
    <w:bookmarkEnd w:id="21"/>
    <w:bookmarkStart w:name="z56" w:id="22"/>
    <w:p>
      <w:pPr>
        <w:spacing w:after="0"/>
        <w:ind w:left="0"/>
        <w:jc w:val="both"/>
      </w:pPr>
      <w:r>
        <w:rPr>
          <w:rFonts w:ascii="Times New Roman"/>
          <w:b w:val="false"/>
          <w:i w:val="false"/>
          <w:color w:val="000000"/>
          <w:sz w:val="28"/>
        </w:rPr>
        <w:t>
      для государственной регистрации юридических лиц, предметом деятельности которого является оказание финансовых услуг, дополнительно предоставляются разрешение Национального банка Республики Казахстан;</w:t>
      </w:r>
    </w:p>
    <w:bookmarkEnd w:id="22"/>
    <w:bookmarkStart w:name="z57" w:id="23"/>
    <w:p>
      <w:pPr>
        <w:spacing w:after="0"/>
        <w:ind w:left="0"/>
        <w:jc w:val="both"/>
      </w:pPr>
      <w:r>
        <w:rPr>
          <w:rFonts w:ascii="Times New Roman"/>
          <w:b w:val="false"/>
          <w:i w:val="false"/>
          <w:color w:val="000000"/>
          <w:sz w:val="28"/>
        </w:rPr>
        <w:t xml:space="preserve">
      для государственной регистрации юридических лиц, относящихся к субъектам рынка, занимающих монопольное положение на соответствующем товарном рынке, а также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аффилиированных с ними лиц, которые будут осуществлять свою деятельность на территории Республики Казахстан, за исключением случаев, когда такое создание прямо предусмотрено </w:t>
      </w:r>
      <w:r>
        <w:rPr>
          <w:rFonts w:ascii="Times New Roman"/>
          <w:b w:val="false"/>
          <w:i w:val="false"/>
          <w:color w:val="000000"/>
          <w:sz w:val="28"/>
        </w:rPr>
        <w:t>статьей 172</w:t>
      </w:r>
      <w:r>
        <w:rPr>
          <w:rFonts w:ascii="Times New Roman"/>
          <w:b w:val="false"/>
          <w:i w:val="false"/>
          <w:color w:val="000000"/>
          <w:sz w:val="28"/>
        </w:rPr>
        <w:t xml:space="preserve"> Предпринимательского кодекса Республики Казахстан от 29 октября 2015 года, осуществляется регистрирующим органом с согласия антимонопольного органа;</w:t>
      </w:r>
    </w:p>
    <w:bookmarkEnd w:id="23"/>
    <w:bookmarkStart w:name="z58" w:id="24"/>
    <w:p>
      <w:pPr>
        <w:spacing w:after="0"/>
        <w:ind w:left="0"/>
        <w:jc w:val="both"/>
      </w:pPr>
      <w:r>
        <w:rPr>
          <w:rFonts w:ascii="Times New Roman"/>
          <w:b w:val="false"/>
          <w:i w:val="false"/>
          <w:color w:val="000000"/>
          <w:sz w:val="28"/>
        </w:rPr>
        <w:t xml:space="preserve">
      для государственной регистрации юридических лиц, относящегося к субъекту среднего и крупного предпринимательства, заявление подписывается и подается учредителем или одним из учредителей либо уполномоченным учредителем лицом в случаях, когда единственным учредителем либо одним из учредителей являются иностранец или иностранное юридическое лицо, Правительство Республики Казахстан или государственные органы либо Национальный Банк Республики Казахстан, с приложением учредительных документов, удостоверенных в нотариальном порядке в случаях, предусмотренном статьей 6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w:t>
      </w:r>
    </w:p>
    <w:bookmarkEnd w:id="24"/>
    <w:bookmarkStart w:name="z59" w:id="25"/>
    <w:p>
      <w:pPr>
        <w:spacing w:after="0"/>
        <w:ind w:left="0"/>
        <w:jc w:val="both"/>
      </w:pPr>
      <w:r>
        <w:rPr>
          <w:rFonts w:ascii="Times New Roman"/>
          <w:b w:val="false"/>
          <w:i w:val="false"/>
          <w:color w:val="000000"/>
          <w:sz w:val="28"/>
        </w:rPr>
        <w:t xml:space="preserve">
      для государственной регистрации юридического лица, относящегося к субъекту среднего предпринимательства, учредителем (учредителями) подается заявление о государственной регистрации субъекта среднего предпринимательства и открытие банковского счета и на обязательное страхование работника от несчастных случаев (за исключением случаев, когда учредитель (учредители) юридического лица осуществляет (осуществляют) деятельность без вступления в трудовые отношения с физическими лицами) по форме, согласно </w:t>
      </w:r>
      <w:r>
        <w:rPr>
          <w:rFonts w:ascii="Times New Roman"/>
          <w:b w:val="false"/>
          <w:i w:val="false"/>
          <w:color w:val="000000"/>
          <w:sz w:val="28"/>
        </w:rPr>
        <w:t>приложению 9-1</w:t>
      </w:r>
      <w:r>
        <w:rPr>
          <w:rFonts w:ascii="Times New Roman"/>
          <w:b w:val="false"/>
          <w:i w:val="false"/>
          <w:color w:val="000000"/>
          <w:sz w:val="28"/>
        </w:rPr>
        <w:t xml:space="preserve"> к настоящему Стандарту;</w:t>
      </w:r>
    </w:p>
    <w:bookmarkEnd w:id="25"/>
    <w:bookmarkStart w:name="z60" w:id="26"/>
    <w:p>
      <w:pPr>
        <w:spacing w:after="0"/>
        <w:ind w:left="0"/>
        <w:jc w:val="both"/>
      </w:pPr>
      <w:r>
        <w:rPr>
          <w:rFonts w:ascii="Times New Roman"/>
          <w:b w:val="false"/>
          <w:i w:val="false"/>
          <w:color w:val="000000"/>
          <w:sz w:val="28"/>
        </w:rPr>
        <w:t xml:space="preserve">
      для государственной регистрации юридических лиц, не относящегося к субъекту частного предпринимательства, заявление подписывается и подается в регистрирующий орган учредителем (учредителями) либо уполномоченным на то лицом с приложением учредительных документов, удостоверенных в нотариальном порядке в случаях, предусмотренных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13 мая 2003 года "Об акционерных обществах",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18 декабря 2000 года "О страховой деятельности" и </w:t>
      </w:r>
      <w:r>
        <w:rPr>
          <w:rFonts w:ascii="Times New Roman"/>
          <w:b w:val="false"/>
          <w:i w:val="false"/>
          <w:color w:val="000000"/>
          <w:sz w:val="28"/>
        </w:rPr>
        <w:t>статьей 25</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w:t>
      </w:r>
    </w:p>
    <w:bookmarkEnd w:id="26"/>
    <w:bookmarkStart w:name="z61" w:id="27"/>
    <w:p>
      <w:pPr>
        <w:spacing w:after="0"/>
        <w:ind w:left="0"/>
        <w:jc w:val="both"/>
      </w:pPr>
      <w:r>
        <w:rPr>
          <w:rFonts w:ascii="Times New Roman"/>
          <w:b w:val="false"/>
          <w:i w:val="false"/>
          <w:color w:val="000000"/>
          <w:sz w:val="28"/>
        </w:rPr>
        <w:t>
      акционерное общество:</w:t>
      </w:r>
    </w:p>
    <w:bookmarkEnd w:id="27"/>
    <w:bookmarkStart w:name="z62" w:id="28"/>
    <w:p>
      <w:pPr>
        <w:spacing w:after="0"/>
        <w:ind w:left="0"/>
        <w:jc w:val="both"/>
      </w:pPr>
      <w:r>
        <w:rPr>
          <w:rFonts w:ascii="Times New Roman"/>
          <w:b w:val="false"/>
          <w:i w:val="false"/>
          <w:color w:val="000000"/>
          <w:sz w:val="28"/>
        </w:rPr>
        <w:t>
      устав, за исключением акционерного общества, осуществляющего свою деятельность на основании типового устава;</w:t>
      </w:r>
    </w:p>
    <w:bookmarkEnd w:id="28"/>
    <w:bookmarkStart w:name="z63" w:id="29"/>
    <w:p>
      <w:pPr>
        <w:spacing w:after="0"/>
        <w:ind w:left="0"/>
        <w:jc w:val="both"/>
      </w:pPr>
      <w:r>
        <w:rPr>
          <w:rFonts w:ascii="Times New Roman"/>
          <w:b w:val="false"/>
          <w:i w:val="false"/>
          <w:color w:val="000000"/>
          <w:sz w:val="28"/>
        </w:rPr>
        <w:t>
      протокол учредительного собрания, либо решение единственного участника;</w:t>
      </w:r>
    </w:p>
    <w:bookmarkEnd w:id="29"/>
    <w:bookmarkStart w:name="z64" w:id="30"/>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 за исключением юридических лиц, относящихся к субъектам малого и среднего предпринимательства.</w:t>
      </w:r>
    </w:p>
    <w:bookmarkEnd w:id="30"/>
    <w:bookmarkStart w:name="z65" w:id="31"/>
    <w:p>
      <w:pPr>
        <w:spacing w:after="0"/>
        <w:ind w:left="0"/>
        <w:jc w:val="both"/>
      </w:pPr>
      <w:r>
        <w:rPr>
          <w:rFonts w:ascii="Times New Roman"/>
          <w:b w:val="false"/>
          <w:i w:val="false"/>
          <w:color w:val="000000"/>
          <w:sz w:val="28"/>
        </w:rPr>
        <w:t>
      в случае если юридическое лицо относится к субъекту рынка, занимающего монопольное положение на соответствующем товарном рынке, а также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лиц, которые будут осуществлять свою деятельность на территории Республики Казахстан, за исключением случаев, когда создание прямо предусмотрено законами Республики Казахстан, осуществляется регистрирующим органом с предварительного согласия антимонопольного органа;</w:t>
      </w:r>
    </w:p>
    <w:bookmarkEnd w:id="31"/>
    <w:bookmarkStart w:name="z66" w:id="32"/>
    <w:p>
      <w:pPr>
        <w:spacing w:after="0"/>
        <w:ind w:left="0"/>
        <w:jc w:val="both"/>
      </w:pPr>
      <w:r>
        <w:rPr>
          <w:rFonts w:ascii="Times New Roman"/>
          <w:b w:val="false"/>
          <w:i w:val="false"/>
          <w:color w:val="000000"/>
          <w:sz w:val="28"/>
        </w:rPr>
        <w:t>
      коммандитное товарищество:</w:t>
      </w:r>
    </w:p>
    <w:bookmarkEnd w:id="32"/>
    <w:bookmarkStart w:name="z67" w:id="33"/>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 за исключением юридических лиц, относящихся к субъектам малого и среднего предпринимательства;</w:t>
      </w:r>
    </w:p>
    <w:bookmarkEnd w:id="33"/>
    <w:bookmarkStart w:name="z68" w:id="34"/>
    <w:p>
      <w:pPr>
        <w:spacing w:after="0"/>
        <w:ind w:left="0"/>
        <w:jc w:val="both"/>
      </w:pPr>
      <w:r>
        <w:rPr>
          <w:rFonts w:ascii="Times New Roman"/>
          <w:b w:val="false"/>
          <w:i w:val="false"/>
          <w:color w:val="000000"/>
          <w:sz w:val="28"/>
        </w:rPr>
        <w:t>
      полное товарищество:</w:t>
      </w:r>
    </w:p>
    <w:bookmarkEnd w:id="34"/>
    <w:bookmarkStart w:name="z69" w:id="35"/>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 за исключением юридических лиц, относящихся к субъектам малого и среднего предпринимательства;</w:t>
      </w:r>
    </w:p>
    <w:bookmarkEnd w:id="35"/>
    <w:bookmarkStart w:name="z70" w:id="36"/>
    <w:p>
      <w:pPr>
        <w:spacing w:after="0"/>
        <w:ind w:left="0"/>
        <w:jc w:val="both"/>
      </w:pPr>
      <w:r>
        <w:rPr>
          <w:rFonts w:ascii="Times New Roman"/>
          <w:b w:val="false"/>
          <w:i w:val="false"/>
          <w:color w:val="000000"/>
          <w:sz w:val="28"/>
        </w:rPr>
        <w:t>
      производственный кооператив:</w:t>
      </w:r>
    </w:p>
    <w:bookmarkEnd w:id="36"/>
    <w:bookmarkStart w:name="z71" w:id="37"/>
    <w:p>
      <w:pPr>
        <w:spacing w:after="0"/>
        <w:ind w:left="0"/>
        <w:jc w:val="both"/>
      </w:pPr>
      <w:r>
        <w:rPr>
          <w:rFonts w:ascii="Times New Roman"/>
          <w:b w:val="false"/>
          <w:i w:val="false"/>
          <w:color w:val="000000"/>
          <w:sz w:val="28"/>
        </w:rPr>
        <w:t>
      список членов производственного кооператива с указанием фамилии, имени, отчества (при его наличии), ИИН, места жительства;</w:t>
      </w:r>
    </w:p>
    <w:bookmarkEnd w:id="37"/>
    <w:bookmarkStart w:name="z72" w:id="38"/>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 за исключением юридических лиц, относящихся к субъектам малого и среднего предпринимательства;</w:t>
      </w:r>
    </w:p>
    <w:bookmarkEnd w:id="38"/>
    <w:bookmarkStart w:name="z73" w:id="39"/>
    <w:p>
      <w:pPr>
        <w:spacing w:after="0"/>
        <w:ind w:left="0"/>
        <w:jc w:val="both"/>
      </w:pPr>
      <w:r>
        <w:rPr>
          <w:rFonts w:ascii="Times New Roman"/>
          <w:b w:val="false"/>
          <w:i w:val="false"/>
          <w:color w:val="000000"/>
          <w:sz w:val="28"/>
        </w:rPr>
        <w:t>
      потребительский кооператив:</w:t>
      </w:r>
    </w:p>
    <w:bookmarkEnd w:id="39"/>
    <w:bookmarkStart w:name="z74" w:id="40"/>
    <w:p>
      <w:pPr>
        <w:spacing w:after="0"/>
        <w:ind w:left="0"/>
        <w:jc w:val="both"/>
      </w:pPr>
      <w:r>
        <w:rPr>
          <w:rFonts w:ascii="Times New Roman"/>
          <w:b w:val="false"/>
          <w:i w:val="false"/>
          <w:color w:val="000000"/>
          <w:sz w:val="28"/>
        </w:rPr>
        <w:t>
      устав;</w:t>
      </w:r>
    </w:p>
    <w:bookmarkEnd w:id="40"/>
    <w:bookmarkStart w:name="z75" w:id="41"/>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41"/>
    <w:bookmarkStart w:name="z76" w:id="42"/>
    <w:p>
      <w:pPr>
        <w:spacing w:after="0"/>
        <w:ind w:left="0"/>
        <w:jc w:val="both"/>
      </w:pPr>
      <w:r>
        <w:rPr>
          <w:rFonts w:ascii="Times New Roman"/>
          <w:b w:val="false"/>
          <w:i w:val="false"/>
          <w:color w:val="000000"/>
          <w:sz w:val="28"/>
        </w:rPr>
        <w:t>
      потребительским кооперативом представляется список членов этих кооперативов с указанием их фамилии, имени, отчества (при его наличии), ИИН и места жительства – для граждан, и сведений о месте нахождения, банковских реквизитах и БИН - для юридических лиц;</w:t>
      </w:r>
    </w:p>
    <w:bookmarkEnd w:id="42"/>
    <w:bookmarkStart w:name="z77" w:id="43"/>
    <w:p>
      <w:pPr>
        <w:spacing w:after="0"/>
        <w:ind w:left="0"/>
        <w:jc w:val="both"/>
      </w:pPr>
      <w:r>
        <w:rPr>
          <w:rFonts w:ascii="Times New Roman"/>
          <w:b w:val="false"/>
          <w:i w:val="false"/>
          <w:color w:val="000000"/>
          <w:sz w:val="28"/>
        </w:rPr>
        <w:t>
      товарищество с дополнительной ответственностью:</w:t>
      </w:r>
    </w:p>
    <w:bookmarkEnd w:id="43"/>
    <w:bookmarkStart w:name="z78" w:id="44"/>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 за исключением юридических лиц, относящихся к субъектам малого и среднего предпринимательства;</w:t>
      </w:r>
    </w:p>
    <w:bookmarkEnd w:id="44"/>
    <w:bookmarkStart w:name="z79" w:id="45"/>
    <w:p>
      <w:pPr>
        <w:spacing w:after="0"/>
        <w:ind w:left="0"/>
        <w:jc w:val="both"/>
      </w:pPr>
      <w:r>
        <w:rPr>
          <w:rFonts w:ascii="Times New Roman"/>
          <w:b w:val="false"/>
          <w:i w:val="false"/>
          <w:color w:val="000000"/>
          <w:sz w:val="28"/>
        </w:rPr>
        <w:t>
      товарищество с ограниченной ответственностью:</w:t>
      </w:r>
    </w:p>
    <w:bookmarkEnd w:id="45"/>
    <w:bookmarkStart w:name="z80" w:id="46"/>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 за исключением юридических лиц, относящихся к субъектам малого и среднего предпринимательства;</w:t>
      </w:r>
    </w:p>
    <w:bookmarkEnd w:id="46"/>
    <w:bookmarkStart w:name="z81" w:id="47"/>
    <w:p>
      <w:pPr>
        <w:spacing w:after="0"/>
        <w:ind w:left="0"/>
        <w:jc w:val="both"/>
      </w:pPr>
      <w:r>
        <w:rPr>
          <w:rFonts w:ascii="Times New Roman"/>
          <w:b w:val="false"/>
          <w:i w:val="false"/>
          <w:color w:val="000000"/>
          <w:sz w:val="28"/>
        </w:rPr>
        <w:t>
      государственное предприятие:</w:t>
      </w:r>
    </w:p>
    <w:bookmarkEnd w:id="47"/>
    <w:bookmarkStart w:name="z82" w:id="48"/>
    <w:p>
      <w:pPr>
        <w:spacing w:after="0"/>
        <w:ind w:left="0"/>
        <w:jc w:val="both"/>
      </w:pPr>
      <w:r>
        <w:rPr>
          <w:rFonts w:ascii="Times New Roman"/>
          <w:b w:val="false"/>
          <w:i w:val="false"/>
          <w:color w:val="000000"/>
          <w:sz w:val="28"/>
        </w:rPr>
        <w:t>
      устав;</w:t>
      </w:r>
    </w:p>
    <w:bookmarkEnd w:id="48"/>
    <w:bookmarkStart w:name="z83" w:id="49"/>
    <w:p>
      <w:pPr>
        <w:spacing w:after="0"/>
        <w:ind w:left="0"/>
        <w:jc w:val="both"/>
      </w:pPr>
      <w:r>
        <w:rPr>
          <w:rFonts w:ascii="Times New Roman"/>
          <w:b w:val="false"/>
          <w:i w:val="false"/>
          <w:color w:val="000000"/>
          <w:sz w:val="28"/>
        </w:rPr>
        <w:t>
      решение Правительства Республики Казахстан или местного исполнительного органа о создании предприятия;</w:t>
      </w:r>
    </w:p>
    <w:bookmarkEnd w:id="49"/>
    <w:bookmarkStart w:name="z84" w:id="50"/>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50"/>
    <w:bookmarkStart w:name="z85" w:id="51"/>
    <w:p>
      <w:pPr>
        <w:spacing w:after="0"/>
        <w:ind w:left="0"/>
        <w:jc w:val="both"/>
      </w:pPr>
      <w:r>
        <w:rPr>
          <w:rFonts w:ascii="Times New Roman"/>
          <w:b w:val="false"/>
          <w:i w:val="false"/>
          <w:color w:val="000000"/>
          <w:sz w:val="28"/>
        </w:rPr>
        <w:t>
      государственное учреждение:</w:t>
      </w:r>
    </w:p>
    <w:bookmarkEnd w:id="51"/>
    <w:bookmarkStart w:name="z86" w:id="52"/>
    <w:p>
      <w:pPr>
        <w:spacing w:after="0"/>
        <w:ind w:left="0"/>
        <w:jc w:val="both"/>
      </w:pPr>
      <w:r>
        <w:rPr>
          <w:rFonts w:ascii="Times New Roman"/>
          <w:b w:val="false"/>
          <w:i w:val="false"/>
          <w:color w:val="000000"/>
          <w:sz w:val="28"/>
        </w:rPr>
        <w:t>
      решение о создании государственного учреждения;</w:t>
      </w:r>
    </w:p>
    <w:bookmarkEnd w:id="52"/>
    <w:bookmarkStart w:name="z87" w:id="53"/>
    <w:p>
      <w:pPr>
        <w:spacing w:after="0"/>
        <w:ind w:left="0"/>
        <w:jc w:val="both"/>
      </w:pPr>
      <w:r>
        <w:rPr>
          <w:rFonts w:ascii="Times New Roman"/>
          <w:b w:val="false"/>
          <w:i w:val="false"/>
          <w:color w:val="000000"/>
          <w:sz w:val="28"/>
        </w:rPr>
        <w:t>
      положение (устав);</w:t>
      </w:r>
    </w:p>
    <w:bookmarkEnd w:id="53"/>
    <w:bookmarkStart w:name="z88" w:id="54"/>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54"/>
    <w:bookmarkStart w:name="z89" w:id="55"/>
    <w:p>
      <w:pPr>
        <w:spacing w:after="0"/>
        <w:ind w:left="0"/>
        <w:jc w:val="both"/>
      </w:pPr>
      <w:r>
        <w:rPr>
          <w:rFonts w:ascii="Times New Roman"/>
          <w:b w:val="false"/>
          <w:i w:val="false"/>
          <w:color w:val="000000"/>
          <w:sz w:val="28"/>
        </w:rPr>
        <w:t>
      жилищно-строительный кооператив и жилищный кооператив:</w:t>
      </w:r>
    </w:p>
    <w:bookmarkEnd w:id="55"/>
    <w:bookmarkStart w:name="z90" w:id="56"/>
    <w:p>
      <w:pPr>
        <w:spacing w:after="0"/>
        <w:ind w:left="0"/>
        <w:jc w:val="both"/>
      </w:pPr>
      <w:r>
        <w:rPr>
          <w:rFonts w:ascii="Times New Roman"/>
          <w:b w:val="false"/>
          <w:i w:val="false"/>
          <w:color w:val="000000"/>
          <w:sz w:val="28"/>
        </w:rPr>
        <w:t>
      устав;</w:t>
      </w:r>
    </w:p>
    <w:bookmarkEnd w:id="56"/>
    <w:bookmarkStart w:name="z91" w:id="57"/>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57"/>
    <w:bookmarkStart w:name="z92" w:id="58"/>
    <w:p>
      <w:pPr>
        <w:spacing w:after="0"/>
        <w:ind w:left="0"/>
        <w:jc w:val="both"/>
      </w:pPr>
      <w:r>
        <w:rPr>
          <w:rFonts w:ascii="Times New Roman"/>
          <w:b w:val="false"/>
          <w:i w:val="false"/>
          <w:color w:val="000000"/>
          <w:sz w:val="28"/>
        </w:rPr>
        <w:t>
      Жилищным и жилищно-строительным кооперативами представляется также список членов этих кооперативов с указанием их фамилии, имени, отчества (при его наличии), места жительства и ИИН;</w:t>
      </w:r>
    </w:p>
    <w:bookmarkEnd w:id="58"/>
    <w:bookmarkStart w:name="z93" w:id="59"/>
    <w:p>
      <w:pPr>
        <w:spacing w:after="0"/>
        <w:ind w:left="0"/>
        <w:jc w:val="both"/>
      </w:pPr>
      <w:r>
        <w:rPr>
          <w:rFonts w:ascii="Times New Roman"/>
          <w:b w:val="false"/>
          <w:i w:val="false"/>
          <w:color w:val="000000"/>
          <w:sz w:val="28"/>
        </w:rPr>
        <w:t>
      кооператив собственников помещений (квартир):</w:t>
      </w:r>
    </w:p>
    <w:bookmarkEnd w:id="59"/>
    <w:bookmarkStart w:name="z94" w:id="60"/>
    <w:p>
      <w:pPr>
        <w:spacing w:after="0"/>
        <w:ind w:left="0"/>
        <w:jc w:val="both"/>
      </w:pPr>
      <w:r>
        <w:rPr>
          <w:rFonts w:ascii="Times New Roman"/>
          <w:b w:val="false"/>
          <w:i w:val="false"/>
          <w:color w:val="000000"/>
          <w:sz w:val="28"/>
        </w:rPr>
        <w:t>
      протокол учредительного собрания собственников помещений (квартир) в объекте кондоминиума или протокол с листами голосования по итогам письменного опроса;</w:t>
      </w:r>
    </w:p>
    <w:bookmarkEnd w:id="60"/>
    <w:bookmarkStart w:name="z95" w:id="61"/>
    <w:p>
      <w:pPr>
        <w:spacing w:after="0"/>
        <w:ind w:left="0"/>
        <w:jc w:val="both"/>
      </w:pPr>
      <w:r>
        <w:rPr>
          <w:rFonts w:ascii="Times New Roman"/>
          <w:b w:val="false"/>
          <w:i w:val="false"/>
          <w:color w:val="000000"/>
          <w:sz w:val="28"/>
        </w:rPr>
        <w:t>
      устав;</w:t>
      </w:r>
    </w:p>
    <w:bookmarkEnd w:id="61"/>
    <w:bookmarkStart w:name="z96" w:id="62"/>
    <w:p>
      <w:pPr>
        <w:spacing w:after="0"/>
        <w:ind w:left="0"/>
        <w:jc w:val="both"/>
      </w:pPr>
      <w:r>
        <w:rPr>
          <w:rFonts w:ascii="Times New Roman"/>
          <w:b w:val="false"/>
          <w:i w:val="false"/>
          <w:color w:val="000000"/>
          <w:sz w:val="28"/>
        </w:rPr>
        <w:t>
      государственный акт о регистрации или перерегистрации объекта кондоминиума, либо документ, подтверждающий государственную регистрацию объекта кондоминиума со штампом регистрирующего органа;</w:t>
      </w:r>
    </w:p>
    <w:bookmarkEnd w:id="62"/>
    <w:bookmarkStart w:name="z97" w:id="63"/>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63"/>
    <w:bookmarkStart w:name="z98" w:id="64"/>
    <w:p>
      <w:pPr>
        <w:spacing w:after="0"/>
        <w:ind w:left="0"/>
        <w:jc w:val="both"/>
      </w:pPr>
      <w:r>
        <w:rPr>
          <w:rFonts w:ascii="Times New Roman"/>
          <w:b w:val="false"/>
          <w:i w:val="false"/>
          <w:color w:val="000000"/>
          <w:sz w:val="28"/>
        </w:rPr>
        <w:t>
      коллегия адвокатов:</w:t>
      </w:r>
    </w:p>
    <w:bookmarkEnd w:id="64"/>
    <w:bookmarkStart w:name="z99" w:id="65"/>
    <w:p>
      <w:pPr>
        <w:spacing w:after="0"/>
        <w:ind w:left="0"/>
        <w:jc w:val="both"/>
      </w:pPr>
      <w:r>
        <w:rPr>
          <w:rFonts w:ascii="Times New Roman"/>
          <w:b w:val="false"/>
          <w:i w:val="false"/>
          <w:color w:val="000000"/>
          <w:sz w:val="28"/>
        </w:rPr>
        <w:t>
      устав, утвержденный учредительным собранием (конференцией) членов коллегии адвокатов;</w:t>
      </w:r>
    </w:p>
    <w:bookmarkEnd w:id="65"/>
    <w:bookmarkStart w:name="z100" w:id="66"/>
    <w:p>
      <w:pPr>
        <w:spacing w:after="0"/>
        <w:ind w:left="0"/>
        <w:jc w:val="both"/>
      </w:pPr>
      <w:r>
        <w:rPr>
          <w:rFonts w:ascii="Times New Roman"/>
          <w:b w:val="false"/>
          <w:i w:val="false"/>
          <w:color w:val="000000"/>
          <w:sz w:val="28"/>
        </w:rPr>
        <w:t>
      решение уполномоченного органа об утверждении устава;</w:t>
      </w:r>
    </w:p>
    <w:bookmarkEnd w:id="66"/>
    <w:bookmarkStart w:name="z101" w:id="67"/>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67"/>
    <w:bookmarkStart w:name="z102" w:id="68"/>
    <w:p>
      <w:pPr>
        <w:spacing w:after="0"/>
        <w:ind w:left="0"/>
        <w:jc w:val="both"/>
      </w:pPr>
      <w:r>
        <w:rPr>
          <w:rFonts w:ascii="Times New Roman"/>
          <w:b w:val="false"/>
          <w:i w:val="false"/>
          <w:color w:val="000000"/>
          <w:sz w:val="28"/>
        </w:rPr>
        <w:t>
      нотариальная палата:</w:t>
      </w:r>
    </w:p>
    <w:bookmarkEnd w:id="68"/>
    <w:bookmarkStart w:name="z103" w:id="69"/>
    <w:p>
      <w:pPr>
        <w:spacing w:after="0"/>
        <w:ind w:left="0"/>
        <w:jc w:val="both"/>
      </w:pPr>
      <w:r>
        <w:rPr>
          <w:rFonts w:ascii="Times New Roman"/>
          <w:b w:val="false"/>
          <w:i w:val="false"/>
          <w:color w:val="000000"/>
          <w:sz w:val="28"/>
        </w:rPr>
        <w:t>
      устав, утвержденный учредительным собранием (конференцией) членов правления нотариальной палаты;</w:t>
      </w:r>
    </w:p>
    <w:bookmarkEnd w:id="69"/>
    <w:bookmarkStart w:name="z104" w:id="70"/>
    <w:p>
      <w:pPr>
        <w:spacing w:after="0"/>
        <w:ind w:left="0"/>
        <w:jc w:val="both"/>
      </w:pPr>
      <w:r>
        <w:rPr>
          <w:rFonts w:ascii="Times New Roman"/>
          <w:b w:val="false"/>
          <w:i w:val="false"/>
          <w:color w:val="000000"/>
          <w:sz w:val="28"/>
        </w:rPr>
        <w:t>
      решение уполномоченного органа об утверждении устава;</w:t>
      </w:r>
    </w:p>
    <w:bookmarkEnd w:id="70"/>
    <w:bookmarkStart w:name="z105" w:id="71"/>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71"/>
    <w:bookmarkStart w:name="z106" w:id="72"/>
    <w:p>
      <w:pPr>
        <w:spacing w:after="0"/>
        <w:ind w:left="0"/>
        <w:jc w:val="both"/>
      </w:pPr>
      <w:r>
        <w:rPr>
          <w:rFonts w:ascii="Times New Roman"/>
          <w:b w:val="false"/>
          <w:i w:val="false"/>
          <w:color w:val="000000"/>
          <w:sz w:val="28"/>
        </w:rPr>
        <w:t>
      фонд:</w:t>
      </w:r>
    </w:p>
    <w:bookmarkEnd w:id="72"/>
    <w:bookmarkStart w:name="z107" w:id="73"/>
    <w:p>
      <w:pPr>
        <w:spacing w:after="0"/>
        <w:ind w:left="0"/>
        <w:jc w:val="both"/>
      </w:pPr>
      <w:r>
        <w:rPr>
          <w:rFonts w:ascii="Times New Roman"/>
          <w:b w:val="false"/>
          <w:i w:val="false"/>
          <w:color w:val="000000"/>
          <w:sz w:val="28"/>
        </w:rPr>
        <w:t>
      устав;</w:t>
      </w:r>
    </w:p>
    <w:bookmarkEnd w:id="73"/>
    <w:bookmarkStart w:name="z108" w:id="74"/>
    <w:p>
      <w:pPr>
        <w:spacing w:after="0"/>
        <w:ind w:left="0"/>
        <w:jc w:val="both"/>
      </w:pPr>
      <w:r>
        <w:rPr>
          <w:rFonts w:ascii="Times New Roman"/>
          <w:b w:val="false"/>
          <w:i w:val="false"/>
          <w:color w:val="000000"/>
          <w:sz w:val="28"/>
        </w:rPr>
        <w:t>
      учредительный договор (при числе учредителей более одного);</w:t>
      </w:r>
    </w:p>
    <w:bookmarkEnd w:id="74"/>
    <w:bookmarkStart w:name="z109" w:id="75"/>
    <w:p>
      <w:pPr>
        <w:spacing w:after="0"/>
        <w:ind w:left="0"/>
        <w:jc w:val="both"/>
      </w:pPr>
      <w:r>
        <w:rPr>
          <w:rFonts w:ascii="Times New Roman"/>
          <w:b w:val="false"/>
          <w:i w:val="false"/>
          <w:color w:val="000000"/>
          <w:sz w:val="28"/>
        </w:rPr>
        <w:t>
      решение уполномоченного органа об утверждении устава;</w:t>
      </w:r>
    </w:p>
    <w:bookmarkEnd w:id="75"/>
    <w:bookmarkStart w:name="z110" w:id="76"/>
    <w:p>
      <w:pPr>
        <w:spacing w:after="0"/>
        <w:ind w:left="0"/>
        <w:jc w:val="both"/>
      </w:pPr>
      <w:r>
        <w:rPr>
          <w:rFonts w:ascii="Times New Roman"/>
          <w:b w:val="false"/>
          <w:i w:val="false"/>
          <w:color w:val="000000"/>
          <w:sz w:val="28"/>
        </w:rPr>
        <w:t>
      решение коллегиального органа (попечительского совета) о назначении исполнительного органа;</w:t>
      </w:r>
    </w:p>
    <w:bookmarkEnd w:id="76"/>
    <w:bookmarkStart w:name="z111" w:id="77"/>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77"/>
    <w:bookmarkStart w:name="z112" w:id="78"/>
    <w:p>
      <w:pPr>
        <w:spacing w:after="0"/>
        <w:ind w:left="0"/>
        <w:jc w:val="both"/>
      </w:pPr>
      <w:r>
        <w:rPr>
          <w:rFonts w:ascii="Times New Roman"/>
          <w:b w:val="false"/>
          <w:i w:val="false"/>
          <w:color w:val="000000"/>
          <w:sz w:val="28"/>
        </w:rPr>
        <w:t>
      общественное объединение:</w:t>
      </w:r>
    </w:p>
    <w:bookmarkEnd w:id="78"/>
    <w:bookmarkStart w:name="z113" w:id="79"/>
    <w:p>
      <w:pPr>
        <w:spacing w:after="0"/>
        <w:ind w:left="0"/>
        <w:jc w:val="both"/>
      </w:pPr>
      <w:r>
        <w:rPr>
          <w:rFonts w:ascii="Times New Roman"/>
          <w:b w:val="false"/>
          <w:i w:val="false"/>
          <w:color w:val="000000"/>
          <w:sz w:val="28"/>
        </w:rPr>
        <w:t>
      устав, принятый на учредительном съезде (конференции, собрании);</w:t>
      </w:r>
    </w:p>
    <w:bookmarkEnd w:id="79"/>
    <w:bookmarkStart w:name="z114" w:id="80"/>
    <w:p>
      <w:pPr>
        <w:spacing w:after="0"/>
        <w:ind w:left="0"/>
        <w:jc w:val="both"/>
      </w:pPr>
      <w:r>
        <w:rPr>
          <w:rFonts w:ascii="Times New Roman"/>
          <w:b w:val="false"/>
          <w:i w:val="false"/>
          <w:color w:val="000000"/>
          <w:sz w:val="28"/>
        </w:rPr>
        <w:t>
      протокол учредительного съезда (конференции, собрания), принявшего устав, подписанный председателем и секретарем съезда (конференции, собрания);</w:t>
      </w:r>
    </w:p>
    <w:bookmarkEnd w:id="80"/>
    <w:bookmarkStart w:name="z115" w:id="81"/>
    <w:p>
      <w:pPr>
        <w:spacing w:after="0"/>
        <w:ind w:left="0"/>
        <w:jc w:val="both"/>
      </w:pPr>
      <w:r>
        <w:rPr>
          <w:rFonts w:ascii="Times New Roman"/>
          <w:b w:val="false"/>
          <w:i w:val="false"/>
          <w:color w:val="000000"/>
          <w:sz w:val="28"/>
        </w:rPr>
        <w:t>
      список граждан-инициаторов общественного объединения с указанием фамилии, имени, отчества (при его наличии), ИИН, места жительства, домашнего и служебного телефонов, личной подписи;</w:t>
      </w:r>
    </w:p>
    <w:bookmarkEnd w:id="81"/>
    <w:bookmarkStart w:name="z116" w:id="82"/>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82"/>
    <w:bookmarkStart w:name="z117" w:id="83"/>
    <w:p>
      <w:pPr>
        <w:spacing w:after="0"/>
        <w:ind w:left="0"/>
        <w:jc w:val="both"/>
      </w:pPr>
      <w:r>
        <w:rPr>
          <w:rFonts w:ascii="Times New Roman"/>
          <w:b w:val="false"/>
          <w:i w:val="false"/>
          <w:color w:val="000000"/>
          <w:sz w:val="28"/>
        </w:rPr>
        <w:t>
      При регистрации политических партий дополнительно представляются:</w:t>
      </w:r>
    </w:p>
    <w:bookmarkEnd w:id="83"/>
    <w:bookmarkStart w:name="z118" w:id="84"/>
    <w:p>
      <w:pPr>
        <w:spacing w:after="0"/>
        <w:ind w:left="0"/>
        <w:jc w:val="both"/>
      </w:pPr>
      <w:r>
        <w:rPr>
          <w:rFonts w:ascii="Times New Roman"/>
          <w:b w:val="false"/>
          <w:i w:val="false"/>
          <w:color w:val="000000"/>
          <w:sz w:val="28"/>
        </w:rPr>
        <w:t>
      программа партии;</w:t>
      </w:r>
    </w:p>
    <w:bookmarkEnd w:id="84"/>
    <w:bookmarkStart w:name="z119" w:id="85"/>
    <w:p>
      <w:pPr>
        <w:spacing w:after="0"/>
        <w:ind w:left="0"/>
        <w:jc w:val="both"/>
      </w:pPr>
      <w:r>
        <w:rPr>
          <w:rFonts w:ascii="Times New Roman"/>
          <w:b w:val="false"/>
          <w:i w:val="false"/>
          <w:color w:val="000000"/>
          <w:sz w:val="28"/>
        </w:rPr>
        <w:t>
      списки членов партии, в составе которой должно быть не менее сорока тысяч членов партии, представляющих структурные подразделения (филиалы и представительства) партии во всех областях, городе республиканского значения и столице, численностью не менее шестисот членов партии в каждой из них с указанием фамилии, имени, отчества (при наличии), ИИН, адреса места жительства;</w:t>
      </w:r>
    </w:p>
    <w:bookmarkEnd w:id="85"/>
    <w:bookmarkStart w:name="z120" w:id="86"/>
    <w:p>
      <w:pPr>
        <w:spacing w:after="0"/>
        <w:ind w:left="0"/>
        <w:jc w:val="both"/>
      </w:pPr>
      <w:r>
        <w:rPr>
          <w:rFonts w:ascii="Times New Roman"/>
          <w:b w:val="false"/>
          <w:i w:val="false"/>
          <w:color w:val="000000"/>
          <w:sz w:val="28"/>
        </w:rPr>
        <w:t>
      объединение юридических лиц в форме ассоциации (союза), объединение индивидуальных предпринимателей и юридических лиц, объединение индивидуальных предпринимателей:</w:t>
      </w:r>
    </w:p>
    <w:bookmarkEnd w:id="86"/>
    <w:bookmarkStart w:name="z121" w:id="87"/>
    <w:p>
      <w:pPr>
        <w:spacing w:after="0"/>
        <w:ind w:left="0"/>
        <w:jc w:val="both"/>
      </w:pPr>
      <w:r>
        <w:rPr>
          <w:rFonts w:ascii="Times New Roman"/>
          <w:b w:val="false"/>
          <w:i w:val="false"/>
          <w:color w:val="000000"/>
          <w:sz w:val="28"/>
        </w:rPr>
        <w:t>
      устав;</w:t>
      </w:r>
    </w:p>
    <w:bookmarkEnd w:id="87"/>
    <w:bookmarkStart w:name="z122" w:id="88"/>
    <w:p>
      <w:pPr>
        <w:spacing w:after="0"/>
        <w:ind w:left="0"/>
        <w:jc w:val="both"/>
      </w:pPr>
      <w:r>
        <w:rPr>
          <w:rFonts w:ascii="Times New Roman"/>
          <w:b w:val="false"/>
          <w:i w:val="false"/>
          <w:color w:val="000000"/>
          <w:sz w:val="28"/>
        </w:rPr>
        <w:t>
      учредительный договор, подписанный всеми учредителями объединения;</w:t>
      </w:r>
    </w:p>
    <w:bookmarkEnd w:id="88"/>
    <w:bookmarkStart w:name="z123" w:id="89"/>
    <w:p>
      <w:pPr>
        <w:spacing w:after="0"/>
        <w:ind w:left="0"/>
        <w:jc w:val="both"/>
      </w:pPr>
      <w:r>
        <w:rPr>
          <w:rFonts w:ascii="Times New Roman"/>
          <w:b w:val="false"/>
          <w:i w:val="false"/>
          <w:color w:val="000000"/>
          <w:sz w:val="28"/>
        </w:rPr>
        <w:t>
      решение уполномоченного органа о создании юридического лица;</w:t>
      </w:r>
    </w:p>
    <w:bookmarkEnd w:id="89"/>
    <w:bookmarkStart w:name="z124" w:id="90"/>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90"/>
    <w:bookmarkStart w:name="z125" w:id="91"/>
    <w:p>
      <w:pPr>
        <w:spacing w:after="0"/>
        <w:ind w:left="0"/>
        <w:jc w:val="both"/>
      </w:pPr>
      <w:r>
        <w:rPr>
          <w:rFonts w:ascii="Times New Roman"/>
          <w:b w:val="false"/>
          <w:i w:val="false"/>
          <w:color w:val="000000"/>
          <w:sz w:val="28"/>
        </w:rPr>
        <w:t>
      палата аудиторов:</w:t>
      </w:r>
    </w:p>
    <w:bookmarkEnd w:id="91"/>
    <w:bookmarkStart w:name="z126" w:id="92"/>
    <w:p>
      <w:pPr>
        <w:spacing w:after="0"/>
        <w:ind w:left="0"/>
        <w:jc w:val="both"/>
      </w:pPr>
      <w:r>
        <w:rPr>
          <w:rFonts w:ascii="Times New Roman"/>
          <w:b w:val="false"/>
          <w:i w:val="false"/>
          <w:color w:val="000000"/>
          <w:sz w:val="28"/>
        </w:rPr>
        <w:t>
      устав;</w:t>
      </w:r>
    </w:p>
    <w:bookmarkEnd w:id="92"/>
    <w:bookmarkStart w:name="z127" w:id="93"/>
    <w:p>
      <w:pPr>
        <w:spacing w:after="0"/>
        <w:ind w:left="0"/>
        <w:jc w:val="both"/>
      </w:pPr>
      <w:r>
        <w:rPr>
          <w:rFonts w:ascii="Times New Roman"/>
          <w:b w:val="false"/>
          <w:i w:val="false"/>
          <w:color w:val="000000"/>
          <w:sz w:val="28"/>
        </w:rPr>
        <w:t>
      решение уполномоченного органа о создании юридического лица;</w:t>
      </w:r>
    </w:p>
    <w:bookmarkEnd w:id="93"/>
    <w:bookmarkStart w:name="z128" w:id="94"/>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94"/>
    <w:bookmarkStart w:name="z129" w:id="95"/>
    <w:p>
      <w:pPr>
        <w:spacing w:after="0"/>
        <w:ind w:left="0"/>
        <w:jc w:val="both"/>
      </w:pPr>
      <w:r>
        <w:rPr>
          <w:rFonts w:ascii="Times New Roman"/>
          <w:b w:val="false"/>
          <w:i w:val="false"/>
          <w:color w:val="000000"/>
          <w:sz w:val="28"/>
        </w:rPr>
        <w:t>
      религиозное объединение:</w:t>
      </w:r>
    </w:p>
    <w:bookmarkEnd w:id="95"/>
    <w:bookmarkStart w:name="z130" w:id="96"/>
    <w:p>
      <w:pPr>
        <w:spacing w:after="0"/>
        <w:ind w:left="0"/>
        <w:jc w:val="both"/>
      </w:pPr>
      <w:r>
        <w:rPr>
          <w:rFonts w:ascii="Times New Roman"/>
          <w:b w:val="false"/>
          <w:i w:val="false"/>
          <w:color w:val="000000"/>
          <w:sz w:val="28"/>
        </w:rPr>
        <w:t>
      устав религиозного объединения, подписанный руководителем религиозного объединения;</w:t>
      </w:r>
    </w:p>
    <w:bookmarkEnd w:id="96"/>
    <w:bookmarkStart w:name="z131" w:id="97"/>
    <w:p>
      <w:pPr>
        <w:spacing w:after="0"/>
        <w:ind w:left="0"/>
        <w:jc w:val="both"/>
      </w:pPr>
      <w:r>
        <w:rPr>
          <w:rFonts w:ascii="Times New Roman"/>
          <w:b w:val="false"/>
          <w:i w:val="false"/>
          <w:color w:val="000000"/>
          <w:sz w:val="28"/>
        </w:rPr>
        <w:t>
      протокол учредительного собрания (съезда, конференции);</w:t>
      </w:r>
    </w:p>
    <w:bookmarkEnd w:id="97"/>
    <w:bookmarkStart w:name="z132" w:id="98"/>
    <w:p>
      <w:pPr>
        <w:spacing w:after="0"/>
        <w:ind w:left="0"/>
        <w:jc w:val="both"/>
      </w:pPr>
      <w:r>
        <w:rPr>
          <w:rFonts w:ascii="Times New Roman"/>
          <w:b w:val="false"/>
          <w:i w:val="false"/>
          <w:color w:val="000000"/>
          <w:sz w:val="28"/>
        </w:rPr>
        <w:t xml:space="preserve">
      список граждан-инициаторов создаваемого религиозного объединения на электронном и бумажном носителях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Стандарту;</w:t>
      </w:r>
    </w:p>
    <w:bookmarkEnd w:id="98"/>
    <w:bookmarkStart w:name="z133" w:id="99"/>
    <w:p>
      <w:pPr>
        <w:spacing w:after="0"/>
        <w:ind w:left="0"/>
        <w:jc w:val="both"/>
      </w:pPr>
      <w:r>
        <w:rPr>
          <w:rFonts w:ascii="Times New Roman"/>
          <w:b w:val="false"/>
          <w:i w:val="false"/>
          <w:color w:val="000000"/>
          <w:sz w:val="28"/>
        </w:rPr>
        <w:t>
      документ, подтверждающий место нахождения религиозного объединения;</w:t>
      </w:r>
    </w:p>
    <w:bookmarkEnd w:id="99"/>
    <w:bookmarkStart w:name="z134" w:id="100"/>
    <w:p>
      <w:pPr>
        <w:spacing w:after="0"/>
        <w:ind w:left="0"/>
        <w:jc w:val="both"/>
      </w:pPr>
      <w:r>
        <w:rPr>
          <w:rFonts w:ascii="Times New Roman"/>
          <w:b w:val="false"/>
          <w:i w:val="false"/>
          <w:color w:val="000000"/>
          <w:sz w:val="28"/>
        </w:rPr>
        <w:t>
      печатные религиозные материалы, раскрывающие историю возникновения и основы вероучения и содержащие сведения о соответствующей ему религиозной деятельности;</w:t>
      </w:r>
    </w:p>
    <w:bookmarkEnd w:id="100"/>
    <w:bookmarkStart w:name="z135" w:id="101"/>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101"/>
    <w:bookmarkStart w:name="z136" w:id="102"/>
    <w:p>
      <w:pPr>
        <w:spacing w:after="0"/>
        <w:ind w:left="0"/>
        <w:jc w:val="both"/>
      </w:pPr>
      <w:r>
        <w:rPr>
          <w:rFonts w:ascii="Times New Roman"/>
          <w:b w:val="false"/>
          <w:i w:val="false"/>
          <w:color w:val="000000"/>
          <w:sz w:val="28"/>
        </w:rPr>
        <w:t>
      решение об избрании руководителя религиозного объединения либо в случае назначения руководителя иностранным религиозным центром документ, подтверждающий согласование с уполномоченным органом;</w:t>
      </w:r>
    </w:p>
    <w:bookmarkEnd w:id="102"/>
    <w:bookmarkStart w:name="z137" w:id="103"/>
    <w:p>
      <w:pPr>
        <w:spacing w:after="0"/>
        <w:ind w:left="0"/>
        <w:jc w:val="both"/>
      </w:pPr>
      <w:r>
        <w:rPr>
          <w:rFonts w:ascii="Times New Roman"/>
          <w:b w:val="false"/>
          <w:i w:val="false"/>
          <w:color w:val="000000"/>
          <w:sz w:val="28"/>
        </w:rPr>
        <w:t>
      При регистрации регионального религиозного объединения дополнительно представляются список участников каждого из местных религиозных объединений, инициирующих создание региональных религиозных объединений, по форме, установленной регистрирующим органом, а также нотариально удостоверенные копии уставов их местных религиозных объединений;</w:t>
      </w:r>
    </w:p>
    <w:bookmarkEnd w:id="103"/>
    <w:bookmarkStart w:name="z138" w:id="104"/>
    <w:p>
      <w:pPr>
        <w:spacing w:after="0"/>
        <w:ind w:left="0"/>
        <w:jc w:val="both"/>
      </w:pPr>
      <w:r>
        <w:rPr>
          <w:rFonts w:ascii="Times New Roman"/>
          <w:b w:val="false"/>
          <w:i w:val="false"/>
          <w:color w:val="000000"/>
          <w:sz w:val="28"/>
        </w:rPr>
        <w:t>
      религиозное объединение, имеющее руководящий центр вне пределов республики, дополнительно представляет:</w:t>
      </w:r>
    </w:p>
    <w:bookmarkEnd w:id="104"/>
    <w:bookmarkStart w:name="z139" w:id="105"/>
    <w:p>
      <w:pPr>
        <w:spacing w:after="0"/>
        <w:ind w:left="0"/>
        <w:jc w:val="both"/>
      </w:pPr>
      <w:r>
        <w:rPr>
          <w:rFonts w:ascii="Times New Roman"/>
          <w:b w:val="false"/>
          <w:i w:val="false"/>
          <w:color w:val="000000"/>
          <w:sz w:val="28"/>
        </w:rPr>
        <w:t>
      копию устава зарубежного центра с нотариально удостоверенным переводом на казахском и русском языках;</w:t>
      </w:r>
    </w:p>
    <w:bookmarkEnd w:id="105"/>
    <w:bookmarkStart w:name="z140" w:id="106"/>
    <w:p>
      <w:pPr>
        <w:spacing w:after="0"/>
        <w:ind w:left="0"/>
        <w:jc w:val="both"/>
      </w:pPr>
      <w:r>
        <w:rPr>
          <w:rFonts w:ascii="Times New Roman"/>
          <w:b w:val="false"/>
          <w:i w:val="false"/>
          <w:color w:val="000000"/>
          <w:sz w:val="28"/>
        </w:rPr>
        <w:t>
      выписку из реестра или другой документ, удостоверяющий, что религиозный центр является юридическим лицом по законодательству своей страны с нотариально удостоверенным переводом на казахском и русском языках.</w:t>
      </w:r>
    </w:p>
    <w:bookmarkEnd w:id="106"/>
    <w:bookmarkStart w:name="z141" w:id="107"/>
    <w:p>
      <w:pPr>
        <w:spacing w:after="0"/>
        <w:ind w:left="0"/>
        <w:jc w:val="both"/>
      </w:pPr>
      <w:r>
        <w:rPr>
          <w:rFonts w:ascii="Times New Roman"/>
          <w:b w:val="false"/>
          <w:i w:val="false"/>
          <w:color w:val="000000"/>
          <w:sz w:val="28"/>
        </w:rPr>
        <w:t>
      уставы (положения) духовных учебных заведений, мечетей, монастырей и иных религиозных объединений, основанных религиозными управлениями (центрами), утверждаются этими религиозными управлениями (центрами);</w:t>
      </w:r>
    </w:p>
    <w:bookmarkEnd w:id="107"/>
    <w:bookmarkStart w:name="z142" w:id="108"/>
    <w:p>
      <w:pPr>
        <w:spacing w:after="0"/>
        <w:ind w:left="0"/>
        <w:jc w:val="both"/>
      </w:pPr>
      <w:r>
        <w:rPr>
          <w:rFonts w:ascii="Times New Roman"/>
          <w:b w:val="false"/>
          <w:i w:val="false"/>
          <w:color w:val="000000"/>
          <w:sz w:val="28"/>
        </w:rPr>
        <w:t>
      для регистрации представляется решение уполномоченного органа религиозного управления (центра) об их создании;</w:t>
      </w:r>
    </w:p>
    <w:bookmarkEnd w:id="108"/>
    <w:bookmarkStart w:name="z143" w:id="109"/>
    <w:p>
      <w:pPr>
        <w:spacing w:after="0"/>
        <w:ind w:left="0"/>
        <w:jc w:val="both"/>
      </w:pPr>
      <w:r>
        <w:rPr>
          <w:rFonts w:ascii="Times New Roman"/>
          <w:b w:val="false"/>
          <w:i w:val="false"/>
          <w:color w:val="000000"/>
          <w:sz w:val="28"/>
        </w:rPr>
        <w:t>
      учреждение:</w:t>
      </w:r>
    </w:p>
    <w:bookmarkEnd w:id="109"/>
    <w:bookmarkStart w:name="z144" w:id="110"/>
    <w:p>
      <w:pPr>
        <w:spacing w:after="0"/>
        <w:ind w:left="0"/>
        <w:jc w:val="both"/>
      </w:pPr>
      <w:r>
        <w:rPr>
          <w:rFonts w:ascii="Times New Roman"/>
          <w:b w:val="false"/>
          <w:i w:val="false"/>
          <w:color w:val="000000"/>
          <w:sz w:val="28"/>
        </w:rPr>
        <w:t>
      решение собственника о создании учреждения;</w:t>
      </w:r>
    </w:p>
    <w:bookmarkEnd w:id="110"/>
    <w:bookmarkStart w:name="z145" w:id="111"/>
    <w:p>
      <w:pPr>
        <w:spacing w:after="0"/>
        <w:ind w:left="0"/>
        <w:jc w:val="both"/>
      </w:pPr>
      <w:r>
        <w:rPr>
          <w:rFonts w:ascii="Times New Roman"/>
          <w:b w:val="false"/>
          <w:i w:val="false"/>
          <w:color w:val="000000"/>
          <w:sz w:val="28"/>
        </w:rPr>
        <w:t>
      положение (устав);</w:t>
      </w:r>
    </w:p>
    <w:bookmarkEnd w:id="111"/>
    <w:bookmarkStart w:name="z146" w:id="112"/>
    <w:p>
      <w:pPr>
        <w:spacing w:after="0"/>
        <w:ind w:left="0"/>
        <w:jc w:val="both"/>
      </w:pPr>
      <w:r>
        <w:rPr>
          <w:rFonts w:ascii="Times New Roman"/>
          <w:b w:val="false"/>
          <w:i w:val="false"/>
          <w:color w:val="000000"/>
          <w:sz w:val="28"/>
        </w:rPr>
        <w:t>
      учредительный договор или аналогичное соглашение (при числе собственников (учредителей) более одного);</w:t>
      </w:r>
    </w:p>
    <w:bookmarkEnd w:id="112"/>
    <w:bookmarkStart w:name="z147" w:id="113"/>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113"/>
    <w:bookmarkStart w:name="z148" w:id="114"/>
    <w:p>
      <w:pPr>
        <w:spacing w:after="0"/>
        <w:ind w:left="0"/>
        <w:jc w:val="both"/>
      </w:pPr>
      <w:r>
        <w:rPr>
          <w:rFonts w:ascii="Times New Roman"/>
          <w:b w:val="false"/>
          <w:i w:val="false"/>
          <w:color w:val="000000"/>
          <w:sz w:val="28"/>
        </w:rPr>
        <w:t>
      палата оценщиков:</w:t>
      </w:r>
    </w:p>
    <w:bookmarkEnd w:id="114"/>
    <w:bookmarkStart w:name="z149" w:id="115"/>
    <w:p>
      <w:pPr>
        <w:spacing w:after="0"/>
        <w:ind w:left="0"/>
        <w:jc w:val="both"/>
      </w:pPr>
      <w:r>
        <w:rPr>
          <w:rFonts w:ascii="Times New Roman"/>
          <w:b w:val="false"/>
          <w:i w:val="false"/>
          <w:color w:val="000000"/>
          <w:sz w:val="28"/>
        </w:rPr>
        <w:t>
      устав;</w:t>
      </w:r>
    </w:p>
    <w:bookmarkEnd w:id="115"/>
    <w:bookmarkStart w:name="z150" w:id="116"/>
    <w:p>
      <w:pPr>
        <w:spacing w:after="0"/>
        <w:ind w:left="0"/>
        <w:jc w:val="both"/>
      </w:pPr>
      <w:r>
        <w:rPr>
          <w:rFonts w:ascii="Times New Roman"/>
          <w:b w:val="false"/>
          <w:i w:val="false"/>
          <w:color w:val="000000"/>
          <w:sz w:val="28"/>
        </w:rPr>
        <w:t>
      решение уполномоченного органа о создании юридического лица;</w:t>
      </w:r>
    </w:p>
    <w:bookmarkEnd w:id="116"/>
    <w:bookmarkStart w:name="z151" w:id="117"/>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117"/>
    <w:bookmarkStart w:name="z152" w:id="118"/>
    <w:p>
      <w:pPr>
        <w:spacing w:after="0"/>
        <w:ind w:left="0"/>
        <w:jc w:val="both"/>
      </w:pPr>
      <w:r>
        <w:rPr>
          <w:rFonts w:ascii="Times New Roman"/>
          <w:b w:val="false"/>
          <w:i w:val="false"/>
          <w:color w:val="000000"/>
          <w:sz w:val="28"/>
        </w:rPr>
        <w:t>
      палата юридических консультантов:</w:t>
      </w:r>
    </w:p>
    <w:bookmarkEnd w:id="118"/>
    <w:bookmarkStart w:name="z153" w:id="119"/>
    <w:p>
      <w:pPr>
        <w:spacing w:after="0"/>
        <w:ind w:left="0"/>
        <w:jc w:val="both"/>
      </w:pPr>
      <w:r>
        <w:rPr>
          <w:rFonts w:ascii="Times New Roman"/>
          <w:b w:val="false"/>
          <w:i w:val="false"/>
          <w:color w:val="000000"/>
          <w:sz w:val="28"/>
        </w:rPr>
        <w:t>
      устав;</w:t>
      </w:r>
    </w:p>
    <w:bookmarkEnd w:id="119"/>
    <w:bookmarkStart w:name="z154" w:id="120"/>
    <w:p>
      <w:pPr>
        <w:spacing w:after="0"/>
        <w:ind w:left="0"/>
        <w:jc w:val="both"/>
      </w:pPr>
      <w:r>
        <w:rPr>
          <w:rFonts w:ascii="Times New Roman"/>
          <w:b w:val="false"/>
          <w:i w:val="false"/>
          <w:color w:val="000000"/>
          <w:sz w:val="28"/>
        </w:rPr>
        <w:t>
      решение уполномоченного органа о создании юридического лица;</w:t>
      </w:r>
    </w:p>
    <w:bookmarkEnd w:id="120"/>
    <w:bookmarkStart w:name="z155" w:id="121"/>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121"/>
    <w:bookmarkStart w:name="z156" w:id="122"/>
    <w:p>
      <w:pPr>
        <w:spacing w:after="0"/>
        <w:ind w:left="0"/>
        <w:jc w:val="both"/>
      </w:pPr>
      <w:r>
        <w:rPr>
          <w:rFonts w:ascii="Times New Roman"/>
          <w:b w:val="false"/>
          <w:i w:val="false"/>
          <w:color w:val="000000"/>
          <w:sz w:val="28"/>
        </w:rPr>
        <w:t>
      адвокатская контора:</w:t>
      </w:r>
    </w:p>
    <w:bookmarkEnd w:id="122"/>
    <w:bookmarkStart w:name="z157" w:id="123"/>
    <w:p>
      <w:pPr>
        <w:spacing w:after="0"/>
        <w:ind w:left="0"/>
        <w:jc w:val="both"/>
      </w:pPr>
      <w:r>
        <w:rPr>
          <w:rFonts w:ascii="Times New Roman"/>
          <w:b w:val="false"/>
          <w:i w:val="false"/>
          <w:color w:val="000000"/>
          <w:sz w:val="28"/>
        </w:rPr>
        <w:t>
      устав;</w:t>
      </w:r>
    </w:p>
    <w:bookmarkEnd w:id="123"/>
    <w:bookmarkStart w:name="z158" w:id="124"/>
    <w:p>
      <w:pPr>
        <w:spacing w:after="0"/>
        <w:ind w:left="0"/>
        <w:jc w:val="both"/>
      </w:pPr>
      <w:r>
        <w:rPr>
          <w:rFonts w:ascii="Times New Roman"/>
          <w:b w:val="false"/>
          <w:i w:val="false"/>
          <w:color w:val="000000"/>
          <w:sz w:val="28"/>
        </w:rPr>
        <w:t>
      решение уполномоченного органа о создании юридического лица;</w:t>
      </w:r>
    </w:p>
    <w:bookmarkEnd w:id="124"/>
    <w:bookmarkStart w:name="z159" w:id="125"/>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стандарту государственной услуги "Государственная регистрация юридических лиц, учетная регистрация их филиалов и представительств"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 </w:t>
      </w:r>
      <w:r>
        <w:rPr>
          <w:rFonts w:ascii="Times New Roman"/>
          <w:b w:val="false"/>
          <w:i w:val="false"/>
          <w:color w:val="000000"/>
          <w:sz w:val="28"/>
        </w:rPr>
        <w:t>приложение 6</w:t>
      </w:r>
      <w:r>
        <w:rPr>
          <w:rFonts w:ascii="Times New Roman"/>
          <w:b w:val="false"/>
          <w:i w:val="false"/>
          <w:color w:val="000000"/>
          <w:sz w:val="28"/>
        </w:rPr>
        <w:t xml:space="preserve"> к стандарту государственной услуги "Государственная регистрация юридических лиц, учетная регистрация их филиалов и представительств"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 и </w:t>
      </w:r>
      <w:r>
        <w:rPr>
          <w:rFonts w:ascii="Times New Roman"/>
          <w:b w:val="false"/>
          <w:i w:val="false"/>
          <w:color w:val="000000"/>
          <w:sz w:val="28"/>
        </w:rPr>
        <w:t>приложение 10</w:t>
      </w:r>
      <w:r>
        <w:rPr>
          <w:rFonts w:ascii="Times New Roman"/>
          <w:b w:val="false"/>
          <w:i w:val="false"/>
          <w:color w:val="000000"/>
          <w:sz w:val="28"/>
        </w:rPr>
        <w:t xml:space="preserve"> к стандарту государственной услуги "Государственная регистрация юридических лиц, учетная регистрация их филиалов и представительств"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Start w:name="z161" w:id="1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"Государственная перерегистрация юридических лиц, учетная перерегистрация их филиалов и представительств", утвержденным указанным приказом:</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4 изложить в следующей редакции:</w:t>
      </w:r>
    </w:p>
    <w:bookmarkStart w:name="z163" w:id="127"/>
    <w:p>
      <w:pPr>
        <w:spacing w:after="0"/>
        <w:ind w:left="0"/>
        <w:jc w:val="both"/>
      </w:pPr>
      <w:r>
        <w:rPr>
          <w:rFonts w:ascii="Times New Roman"/>
          <w:b w:val="false"/>
          <w:i w:val="false"/>
          <w:color w:val="000000"/>
          <w:sz w:val="28"/>
        </w:rPr>
        <w:t xml:space="preserve">
      "2) на портале – государственная перерегистрация юридическим лицам, относящимся к субъектам малого и среднего предпринимательства, и их филиалам (представительствам), за исключением акционерных обществ, их филиалов (представительств), осуществляющих деятельность на основании устава, не являющегося типовым, филиалам и представительствам иностранных некоммерческих юридических лиц, оказывается в течение одного рабочего дня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прием заявления и выдача результата оказания государственной услуги осуществляется следующим рабочим днем).</w:t>
      </w:r>
    </w:p>
    <w:bookmarkEnd w:id="127"/>
    <w:bookmarkStart w:name="z164" w:id="128"/>
    <w:p>
      <w:pPr>
        <w:spacing w:after="0"/>
        <w:ind w:left="0"/>
        <w:jc w:val="both"/>
      </w:pPr>
      <w:r>
        <w:rPr>
          <w:rFonts w:ascii="Times New Roman"/>
          <w:b w:val="false"/>
          <w:i w:val="false"/>
          <w:color w:val="000000"/>
          <w:sz w:val="28"/>
        </w:rPr>
        <w:t>
      В случаях представления неполного пакета документов, наличия в них недостатков, необходимости получения по учредительным документам заключения эксперта (специалиста), а также по иным основаниям, предусмотренным законодательными актами Республики Казахстан, срок государственной (учетной) регистрации юридического лица, филиала или представительства прерывается до устранения выявленных недостатков или получения соответствующего заключения (экспертизы).</w:t>
      </w:r>
    </w:p>
    <w:bookmarkEnd w:id="128"/>
    <w:bookmarkStart w:name="z165" w:id="129"/>
    <w:p>
      <w:pPr>
        <w:spacing w:after="0"/>
        <w:ind w:left="0"/>
        <w:jc w:val="both"/>
      </w:pPr>
      <w:r>
        <w:rPr>
          <w:rFonts w:ascii="Times New Roman"/>
          <w:b w:val="false"/>
          <w:i w:val="false"/>
          <w:color w:val="000000"/>
          <w:sz w:val="28"/>
        </w:rPr>
        <w:t>
      Государственную (учетную) перерегистрацию банков, общественных и религиозных объединений с республиканским и региональным статусами, в том числе политических партий, филиалов и представительств иностранных и международных некоммерческих неправительственных объединений, производит Министерство.</w:t>
      </w:r>
    </w:p>
    <w:bookmarkEnd w:id="129"/>
    <w:bookmarkStart w:name="z166" w:id="130"/>
    <w:p>
      <w:pPr>
        <w:spacing w:after="0"/>
        <w:ind w:left="0"/>
        <w:jc w:val="both"/>
      </w:pPr>
      <w:r>
        <w:rPr>
          <w:rFonts w:ascii="Times New Roman"/>
          <w:b w:val="false"/>
          <w:i w:val="false"/>
          <w:color w:val="000000"/>
          <w:sz w:val="28"/>
        </w:rPr>
        <w:t>
      Государственная перерегистрация общественных и религиозных объединений с местным статусом, фондов и объединений юридических лиц, учетная регистрация, перерегистрация, снятие с учета филиалов и представительств общественных и религиозных объединений в соответствующей области и городов Астаны, Алматы и Шымкента осуществляется Департаментами юстиции областей, городов Астаны, Алматы и Шымкента.</w:t>
      </w:r>
    </w:p>
    <w:bookmarkEnd w:id="130"/>
    <w:bookmarkStart w:name="z167" w:id="131"/>
    <w:p>
      <w:pPr>
        <w:spacing w:after="0"/>
        <w:ind w:left="0"/>
        <w:jc w:val="both"/>
      </w:pPr>
      <w:r>
        <w:rPr>
          <w:rFonts w:ascii="Times New Roman"/>
          <w:b w:val="false"/>
          <w:i w:val="false"/>
          <w:color w:val="000000"/>
          <w:sz w:val="28"/>
        </w:rPr>
        <w:t>
      Государственную перерегистрацию юридических лиц, учетную перерегистрацию филиалов и представительств в соответствующей области, кроме тех, которые подлежат регистрации в Министерстве, Департаментах юстиции областей, городов Астаны, Алматы и Шымкента, осуществляют районные (городские) Управления юстиции Министерства юстиции Республики Казахстан.";</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69" w:id="132"/>
    <w:p>
      <w:pPr>
        <w:spacing w:after="0"/>
        <w:ind w:left="0"/>
        <w:jc w:val="both"/>
      </w:pPr>
      <w:r>
        <w:rPr>
          <w:rFonts w:ascii="Times New Roman"/>
          <w:b w:val="false"/>
          <w:i w:val="false"/>
          <w:color w:val="000000"/>
          <w:sz w:val="28"/>
        </w:rPr>
        <w:t>
      "5. Форма оказания государственной услуги: электронная/бумажная.";</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71" w:id="133"/>
    <w:p>
      <w:pPr>
        <w:spacing w:after="0"/>
        <w:ind w:left="0"/>
        <w:jc w:val="both"/>
      </w:pPr>
      <w:r>
        <w:rPr>
          <w:rFonts w:ascii="Times New Roman"/>
          <w:b w:val="false"/>
          <w:i w:val="false"/>
          <w:color w:val="000000"/>
          <w:sz w:val="28"/>
        </w:rPr>
        <w:t>
      "6. Результат оказываемой государственной услуги:</w:t>
      </w:r>
    </w:p>
    <w:bookmarkEnd w:id="133"/>
    <w:bookmarkStart w:name="z172" w:id="134"/>
    <w:p>
      <w:pPr>
        <w:spacing w:after="0"/>
        <w:ind w:left="0"/>
        <w:jc w:val="both"/>
      </w:pPr>
      <w:r>
        <w:rPr>
          <w:rFonts w:ascii="Times New Roman"/>
          <w:b w:val="false"/>
          <w:i w:val="false"/>
          <w:color w:val="000000"/>
          <w:sz w:val="28"/>
        </w:rPr>
        <w:t xml:space="preserve">
      справка о государственной перерегистрации юридического лица по </w:t>
      </w:r>
      <w:r>
        <w:rPr>
          <w:rFonts w:ascii="Times New Roman"/>
          <w:b w:val="false"/>
          <w:i w:val="false"/>
          <w:color w:val="000000"/>
          <w:sz w:val="28"/>
        </w:rPr>
        <w:t>форме</w:t>
      </w:r>
      <w:r>
        <w:rPr>
          <w:rFonts w:ascii="Times New Roman"/>
          <w:b w:val="false"/>
          <w:i w:val="false"/>
          <w:color w:val="000000"/>
          <w:sz w:val="28"/>
        </w:rPr>
        <w:t xml:space="preserve">, согласно приложению 1 и об учетной перерегистрации филиала, представительства по </w:t>
      </w:r>
      <w:r>
        <w:rPr>
          <w:rFonts w:ascii="Times New Roman"/>
          <w:b w:val="false"/>
          <w:i w:val="false"/>
          <w:color w:val="000000"/>
          <w:sz w:val="28"/>
        </w:rPr>
        <w:t>форме</w:t>
      </w:r>
      <w:r>
        <w:rPr>
          <w:rFonts w:ascii="Times New Roman"/>
          <w:b w:val="false"/>
          <w:i w:val="false"/>
          <w:color w:val="000000"/>
          <w:sz w:val="28"/>
        </w:rPr>
        <w:t xml:space="preserve">, согласно приложению 2 к настоящему стандарту (далее-справка) либо в письменном виде мотивированный отказ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w:t>
      </w:r>
    </w:p>
    <w:bookmarkEnd w:id="134"/>
    <w:bookmarkStart w:name="z173" w:id="135"/>
    <w:p>
      <w:pPr>
        <w:spacing w:after="0"/>
        <w:ind w:left="0"/>
        <w:jc w:val="both"/>
      </w:pPr>
      <w:r>
        <w:rPr>
          <w:rFonts w:ascii="Times New Roman"/>
          <w:b w:val="false"/>
          <w:i w:val="false"/>
          <w:color w:val="000000"/>
          <w:sz w:val="28"/>
        </w:rPr>
        <w:t>
      При обращении на портал, в "личный кабинет" услугополучателя направляется результат оказания государственной услуги в форме электронного документа, удостоверенного электронной цифровой подписью (далее – ЭЦП).</w:t>
      </w:r>
    </w:p>
    <w:bookmarkEnd w:id="135"/>
    <w:bookmarkStart w:name="z174" w:id="13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электронная/бумажная.</w:t>
      </w:r>
    </w:p>
    <w:bookmarkEnd w:id="136"/>
    <w:bookmarkStart w:name="z175" w:id="137"/>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77" w:id="138"/>
    <w:p>
      <w:pPr>
        <w:spacing w:after="0"/>
        <w:ind w:left="0"/>
        <w:jc w:val="both"/>
      </w:pPr>
      <w:r>
        <w:rPr>
          <w:rFonts w:ascii="Times New Roman"/>
          <w:b w:val="false"/>
          <w:i w:val="false"/>
          <w:color w:val="000000"/>
          <w:sz w:val="28"/>
        </w:rPr>
        <w:t>
      "7. Государственная услуга оказывается платно юридическим лицам (далее - услугополучатель).</w:t>
      </w:r>
    </w:p>
    <w:bookmarkEnd w:id="138"/>
    <w:bookmarkStart w:name="z178" w:id="139"/>
    <w:p>
      <w:pPr>
        <w:spacing w:after="0"/>
        <w:ind w:left="0"/>
        <w:jc w:val="both"/>
      </w:pPr>
      <w:r>
        <w:rPr>
          <w:rFonts w:ascii="Times New Roman"/>
          <w:b w:val="false"/>
          <w:i w:val="false"/>
          <w:color w:val="000000"/>
          <w:sz w:val="28"/>
        </w:rPr>
        <w:t xml:space="preserve">
      За оказание государственной услуги установлен регистрационный сбор. Сумма регистрационного сбора исчисляется по ставкам,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согласно </w:t>
      </w:r>
      <w:r>
        <w:rPr>
          <w:rFonts w:ascii="Times New Roman"/>
          <w:b w:val="false"/>
          <w:i w:val="false"/>
          <w:color w:val="000000"/>
          <w:sz w:val="28"/>
        </w:rPr>
        <w:t>приложению 4</w:t>
      </w:r>
      <w:r>
        <w:rPr>
          <w:rFonts w:ascii="Times New Roman"/>
          <w:b w:val="false"/>
          <w:i w:val="false"/>
          <w:color w:val="000000"/>
          <w:sz w:val="28"/>
        </w:rPr>
        <w:t xml:space="preserve"> к стандарту и уплачивается до подачи соответствующих документов по месту регистрации объекта обложения</w:t>
      </w:r>
    </w:p>
    <w:bookmarkEnd w:id="139"/>
    <w:bookmarkStart w:name="z179" w:id="140"/>
    <w:p>
      <w:pPr>
        <w:spacing w:after="0"/>
        <w:ind w:left="0"/>
        <w:jc w:val="both"/>
      </w:pPr>
      <w:r>
        <w:rPr>
          <w:rFonts w:ascii="Times New Roman"/>
          <w:b w:val="false"/>
          <w:i w:val="false"/>
          <w:color w:val="000000"/>
          <w:sz w:val="28"/>
        </w:rPr>
        <w:t>
      В случае подачи электронного запроса на получение государственной услуги через портал, оплата осуществляется через платежный шлюз "электронного правительства".";</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81" w:id="141"/>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p>
    <w:bookmarkEnd w:id="141"/>
    <w:bookmarkStart w:name="z182" w:id="142"/>
    <w:p>
      <w:pPr>
        <w:spacing w:after="0"/>
        <w:ind w:left="0"/>
        <w:jc w:val="both"/>
      </w:pPr>
      <w:r>
        <w:rPr>
          <w:rFonts w:ascii="Times New Roman"/>
          <w:b w:val="false"/>
          <w:i w:val="false"/>
          <w:color w:val="000000"/>
          <w:sz w:val="28"/>
        </w:rPr>
        <w:t>
      1) в Государственную корпорацию:</w:t>
      </w:r>
    </w:p>
    <w:bookmarkEnd w:id="142"/>
    <w:bookmarkStart w:name="z183" w:id="143"/>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настоящему стандарту (далее – заявление);</w:t>
      </w:r>
    </w:p>
    <w:bookmarkEnd w:id="143"/>
    <w:bookmarkStart w:name="z184" w:id="144"/>
    <w:p>
      <w:pPr>
        <w:spacing w:after="0"/>
        <w:ind w:left="0"/>
        <w:jc w:val="both"/>
      </w:pPr>
      <w:r>
        <w:rPr>
          <w:rFonts w:ascii="Times New Roman"/>
          <w:b w:val="false"/>
          <w:i w:val="false"/>
          <w:color w:val="000000"/>
          <w:sz w:val="28"/>
        </w:rPr>
        <w:t>
      решение либо выписка из решения уполномоченного органа юридического лица о государственной (учетной) перерегистрации, предусматривающие внесение изменений и дополнений в учредительные документы юридического лица, положение о филиале (представительстве), скрепленные печатью юридического лица (за исключением субъектов частного предпринимательства);</w:t>
      </w:r>
    </w:p>
    <w:bookmarkEnd w:id="144"/>
    <w:bookmarkStart w:name="z185" w:id="145"/>
    <w:p>
      <w:pPr>
        <w:spacing w:after="0"/>
        <w:ind w:left="0"/>
        <w:jc w:val="both"/>
      </w:pPr>
      <w:r>
        <w:rPr>
          <w:rFonts w:ascii="Times New Roman"/>
          <w:b w:val="false"/>
          <w:i w:val="false"/>
          <w:color w:val="000000"/>
          <w:sz w:val="28"/>
        </w:rPr>
        <w:t>
      три экземпляра учредительных документов (положений) с внесенными изменениями и дополнениями для юридического лица, не относящегося к субъекту частного предпринимательства, а также акционерного общества, их филиалов (представительств);</w:t>
      </w:r>
    </w:p>
    <w:bookmarkEnd w:id="145"/>
    <w:bookmarkStart w:name="z186" w:id="146"/>
    <w:p>
      <w:pPr>
        <w:spacing w:after="0"/>
        <w:ind w:left="0"/>
        <w:jc w:val="both"/>
      </w:pPr>
      <w:r>
        <w:rPr>
          <w:rFonts w:ascii="Times New Roman"/>
          <w:b w:val="false"/>
          <w:i w:val="false"/>
          <w:color w:val="000000"/>
          <w:sz w:val="28"/>
        </w:rPr>
        <w:t>
      подлинники прежних учредительных документов юридического лица, не относящегося к субъекту частного предпринимательства, а также акционерного общества, положений об их филиалах (представительствах);</w:t>
      </w:r>
    </w:p>
    <w:bookmarkEnd w:id="146"/>
    <w:bookmarkStart w:name="z187" w:id="147"/>
    <w:p>
      <w:pPr>
        <w:spacing w:after="0"/>
        <w:ind w:left="0"/>
        <w:jc w:val="both"/>
      </w:pPr>
      <w:r>
        <w:rPr>
          <w:rFonts w:ascii="Times New Roman"/>
          <w:b w:val="false"/>
          <w:i w:val="false"/>
          <w:color w:val="000000"/>
          <w:sz w:val="28"/>
        </w:rPr>
        <w:t>
      квитанция или иной документ, подтверждающие уплату в бюджет регистрационного сбора за государственную перерегистрацию юридического лица или учетную перерегистрацию филиала (представительства).</w:t>
      </w:r>
    </w:p>
    <w:bookmarkEnd w:id="147"/>
    <w:bookmarkStart w:name="z188" w:id="148"/>
    <w:p>
      <w:pPr>
        <w:spacing w:after="0"/>
        <w:ind w:left="0"/>
        <w:jc w:val="both"/>
      </w:pPr>
      <w:r>
        <w:rPr>
          <w:rFonts w:ascii="Times New Roman"/>
          <w:b w:val="false"/>
          <w:i w:val="false"/>
          <w:color w:val="000000"/>
          <w:sz w:val="28"/>
        </w:rPr>
        <w:t>
      Для государственной перерегистрации хозяйственных товариществ по основанию изменения состава участников, за исключением товариществ с ограниченной ответственностью, в которых ведение реестра участников товарищества с ограниченной ответственностью осуществляется центральным депозитарием, представляется документ, подтверждающий отчуждение (уступку) права выбывающего участника хозяйственного товарищества на долю в имуществе (уставном капитале) товарищества или ее части в соответствии с законодательными актами Республики Казахстан и учредительными документами.</w:t>
      </w:r>
    </w:p>
    <w:bookmarkEnd w:id="148"/>
    <w:bookmarkStart w:name="z189" w:id="149"/>
    <w:p>
      <w:pPr>
        <w:spacing w:after="0"/>
        <w:ind w:left="0"/>
        <w:jc w:val="both"/>
      </w:pPr>
      <w:r>
        <w:rPr>
          <w:rFonts w:ascii="Times New Roman"/>
          <w:b w:val="false"/>
          <w:i w:val="false"/>
          <w:color w:val="000000"/>
          <w:sz w:val="28"/>
        </w:rPr>
        <w:t>
      Договор отчуждения (уступки) права выбывающего участника хозяйственного товарищества на долю в имуществе (уставном капитале) товарищества или ее части, стороной которого является физическое лицо, подлежит нотариальному удостоверению.</w:t>
      </w:r>
    </w:p>
    <w:bookmarkEnd w:id="149"/>
    <w:bookmarkStart w:name="z190" w:id="150"/>
    <w:p>
      <w:pPr>
        <w:spacing w:after="0"/>
        <w:ind w:left="0"/>
        <w:jc w:val="both"/>
      </w:pPr>
      <w:r>
        <w:rPr>
          <w:rFonts w:ascii="Times New Roman"/>
          <w:b w:val="false"/>
          <w:i w:val="false"/>
          <w:color w:val="000000"/>
          <w:sz w:val="28"/>
        </w:rPr>
        <w:t>
      Для государственной перерегистрации субъектов естественных монополий требуется согласие уполномоченного органа, осуществляющего руководство в сферах естественных монополий, для перерегистрации субъектов рынка, занимающих монопольное положение на соответствующем товарном рынке, а также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лиц, которые будут осуществлять свою деятельность на территории Республики Казахстан, за исключением случаев, когда такое создание прямо предусмотрено законами Республики Казахстан, указами Президента Республики Казахстан или постановлениями Правительства Республики Казахстан, требуется согласие антимонопольного органа.</w:t>
      </w:r>
    </w:p>
    <w:bookmarkEnd w:id="150"/>
    <w:bookmarkStart w:name="z191" w:id="151"/>
    <w:p>
      <w:pPr>
        <w:spacing w:after="0"/>
        <w:ind w:left="0"/>
        <w:jc w:val="both"/>
      </w:pPr>
      <w:r>
        <w:rPr>
          <w:rFonts w:ascii="Times New Roman"/>
          <w:b w:val="false"/>
          <w:i w:val="false"/>
          <w:color w:val="000000"/>
          <w:sz w:val="28"/>
        </w:rPr>
        <w:t>
      Филиалы и представительства подлежат перерегистрации в случае изменения наименования.</w:t>
      </w:r>
    </w:p>
    <w:bookmarkEnd w:id="151"/>
    <w:bookmarkStart w:name="z192" w:id="152"/>
    <w:p>
      <w:pPr>
        <w:spacing w:after="0"/>
        <w:ind w:left="0"/>
        <w:jc w:val="both"/>
      </w:pPr>
      <w:r>
        <w:rPr>
          <w:rFonts w:ascii="Times New Roman"/>
          <w:b w:val="false"/>
          <w:i w:val="false"/>
          <w:color w:val="000000"/>
          <w:sz w:val="28"/>
        </w:rPr>
        <w:t>
      Учредительные документы, составленные на государственном и русском языках, предоставляются в прошнурованном и пронумерованном виде, в трех экземплярах.</w:t>
      </w:r>
    </w:p>
    <w:bookmarkEnd w:id="152"/>
    <w:bookmarkStart w:name="z193" w:id="153"/>
    <w:p>
      <w:pPr>
        <w:spacing w:after="0"/>
        <w:ind w:left="0"/>
        <w:jc w:val="both"/>
      </w:pPr>
      <w:r>
        <w:rPr>
          <w:rFonts w:ascii="Times New Roman"/>
          <w:b w:val="false"/>
          <w:i w:val="false"/>
          <w:color w:val="000000"/>
          <w:sz w:val="28"/>
        </w:rPr>
        <w:t>
      При оказании государственной услуги услугополучатель (учредитель, участник) либо его представитель по доверенности представляет письменное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153"/>
    <w:bookmarkStart w:name="z194" w:id="154"/>
    <w:p>
      <w:pPr>
        <w:spacing w:after="0"/>
        <w:ind w:left="0"/>
        <w:jc w:val="both"/>
      </w:pPr>
      <w:r>
        <w:rPr>
          <w:rFonts w:ascii="Times New Roman"/>
          <w:b w:val="false"/>
          <w:i w:val="false"/>
          <w:color w:val="000000"/>
          <w:sz w:val="28"/>
        </w:rPr>
        <w:t>
      При оказании государственных услуг не допускается истребования от услугополучателей:</w:t>
      </w:r>
    </w:p>
    <w:bookmarkEnd w:id="154"/>
    <w:bookmarkStart w:name="z195" w:id="155"/>
    <w:p>
      <w:pPr>
        <w:spacing w:after="0"/>
        <w:ind w:left="0"/>
        <w:jc w:val="both"/>
      </w:pPr>
      <w:r>
        <w:rPr>
          <w:rFonts w:ascii="Times New Roman"/>
          <w:b w:val="false"/>
          <w:i w:val="false"/>
          <w:color w:val="000000"/>
          <w:sz w:val="28"/>
        </w:rPr>
        <w:t>
      1) документов, которые могут быть получены из информационных систем;</w:t>
      </w:r>
    </w:p>
    <w:bookmarkEnd w:id="155"/>
    <w:bookmarkStart w:name="z196" w:id="156"/>
    <w:p>
      <w:pPr>
        <w:spacing w:after="0"/>
        <w:ind w:left="0"/>
        <w:jc w:val="both"/>
      </w:pPr>
      <w:r>
        <w:rPr>
          <w:rFonts w:ascii="Times New Roman"/>
          <w:b w:val="false"/>
          <w:i w:val="false"/>
          <w:color w:val="000000"/>
          <w:sz w:val="28"/>
        </w:rPr>
        <w:t>
      2) нотариально засвидетельствованных копий документов, оригиналы которых представлены для сверки услугодателю, за исключением случаев, предусмотренных законодательством Республики Казахстан, регулирующим вопросы пенсионного и социального обеспечения.</w:t>
      </w:r>
    </w:p>
    <w:bookmarkEnd w:id="156"/>
    <w:bookmarkStart w:name="z197" w:id="157"/>
    <w:p>
      <w:pPr>
        <w:spacing w:after="0"/>
        <w:ind w:left="0"/>
        <w:jc w:val="both"/>
      </w:pPr>
      <w:r>
        <w:rPr>
          <w:rFonts w:ascii="Times New Roman"/>
          <w:b w:val="false"/>
          <w:i w:val="false"/>
          <w:color w:val="000000"/>
          <w:sz w:val="28"/>
        </w:rPr>
        <w:t>
      В Государственной корпорации выдача готовых документов услугополучателю осуществляется работником Государственной корпорации на основании расписки о приеме при предъявлении документа, удостоверяющего личность (либо доверенности).</w:t>
      </w:r>
    </w:p>
    <w:bookmarkEnd w:id="157"/>
    <w:bookmarkStart w:name="z198" w:id="158"/>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158"/>
    <w:bookmarkStart w:name="z199" w:id="159"/>
    <w:p>
      <w:pPr>
        <w:spacing w:after="0"/>
        <w:ind w:left="0"/>
        <w:jc w:val="both"/>
      </w:pPr>
      <w:r>
        <w:rPr>
          <w:rFonts w:ascii="Times New Roman"/>
          <w:b w:val="false"/>
          <w:i w:val="false"/>
          <w:color w:val="000000"/>
          <w:sz w:val="28"/>
        </w:rPr>
        <w:t>
      2) на портале:</w:t>
      </w:r>
    </w:p>
    <w:bookmarkEnd w:id="159"/>
    <w:bookmarkStart w:name="z200" w:id="160"/>
    <w:p>
      <w:pPr>
        <w:spacing w:after="0"/>
        <w:ind w:left="0"/>
        <w:jc w:val="both"/>
      </w:pPr>
      <w:r>
        <w:rPr>
          <w:rFonts w:ascii="Times New Roman"/>
          <w:b w:val="false"/>
          <w:i w:val="false"/>
          <w:color w:val="000000"/>
          <w:sz w:val="28"/>
        </w:rPr>
        <w:t>
      для государственной перерегистрации юридических лиц, относящихся к субъектам частного предпринимательства, учредителем (учредителями):</w:t>
      </w:r>
    </w:p>
    <w:bookmarkEnd w:id="160"/>
    <w:bookmarkStart w:name="z201" w:id="161"/>
    <w:p>
      <w:pPr>
        <w:spacing w:after="0"/>
        <w:ind w:left="0"/>
        <w:jc w:val="both"/>
      </w:pPr>
      <w:r>
        <w:rPr>
          <w:rFonts w:ascii="Times New Roman"/>
          <w:b w:val="false"/>
          <w:i w:val="false"/>
          <w:color w:val="000000"/>
          <w:sz w:val="28"/>
        </w:rPr>
        <w:t>
      электронное заявление;</w:t>
      </w:r>
    </w:p>
    <w:bookmarkEnd w:id="161"/>
    <w:bookmarkStart w:name="z202" w:id="162"/>
    <w:p>
      <w:pPr>
        <w:spacing w:after="0"/>
        <w:ind w:left="0"/>
        <w:jc w:val="both"/>
      </w:pPr>
      <w:r>
        <w:rPr>
          <w:rFonts w:ascii="Times New Roman"/>
          <w:b w:val="false"/>
          <w:i w:val="false"/>
          <w:color w:val="000000"/>
          <w:sz w:val="28"/>
        </w:rPr>
        <w:t>
      при уменьшении размера уставного капитала и оповещении в печатных изданиях сканированную копию вырезки о публикации;</w:t>
      </w:r>
    </w:p>
    <w:bookmarkEnd w:id="162"/>
    <w:bookmarkStart w:name="z203" w:id="163"/>
    <w:p>
      <w:pPr>
        <w:spacing w:after="0"/>
        <w:ind w:left="0"/>
        <w:jc w:val="both"/>
      </w:pPr>
      <w:r>
        <w:rPr>
          <w:rFonts w:ascii="Times New Roman"/>
          <w:b w:val="false"/>
          <w:i w:val="false"/>
          <w:color w:val="000000"/>
          <w:sz w:val="28"/>
        </w:rPr>
        <w:t>
      сканированную копию квитанции /платежного поручения в случае, если услугополучатель не выбрал способ оплаты государственного сбора за оказание услуги посредством ПШЭП;</w:t>
      </w:r>
    </w:p>
    <w:bookmarkEnd w:id="163"/>
    <w:bookmarkStart w:name="z204" w:id="164"/>
    <w:p>
      <w:pPr>
        <w:spacing w:after="0"/>
        <w:ind w:left="0"/>
        <w:jc w:val="both"/>
      </w:pPr>
      <w:r>
        <w:rPr>
          <w:rFonts w:ascii="Times New Roman"/>
          <w:b w:val="false"/>
          <w:i w:val="false"/>
          <w:color w:val="000000"/>
          <w:sz w:val="28"/>
        </w:rPr>
        <w:t>
      при изменении места нахождения:</w:t>
      </w:r>
    </w:p>
    <w:bookmarkEnd w:id="164"/>
    <w:bookmarkStart w:name="z205" w:id="165"/>
    <w:p>
      <w:pPr>
        <w:spacing w:after="0"/>
        <w:ind w:left="0"/>
        <w:jc w:val="both"/>
      </w:pPr>
      <w:r>
        <w:rPr>
          <w:rFonts w:ascii="Times New Roman"/>
          <w:b w:val="false"/>
          <w:i w:val="false"/>
          <w:color w:val="000000"/>
          <w:sz w:val="28"/>
        </w:rPr>
        <w:t>
      в случае права собственности на объект недвижимости: электронное подтверждение от Государственной базы данных "Регистр недвижимости" (далее – ГБД РН) о зарегистрированном на бизнес-идентификационный номер услугополучателя праве собственности на первичный или вторичный объект недвижимости, расположенный по адресу, указанному услугополучателем, подписанное ЭЦП ГБД РН;</w:t>
      </w:r>
    </w:p>
    <w:bookmarkEnd w:id="165"/>
    <w:bookmarkStart w:name="z206" w:id="166"/>
    <w:p>
      <w:pPr>
        <w:spacing w:after="0"/>
        <w:ind w:left="0"/>
        <w:jc w:val="both"/>
      </w:pPr>
      <w:r>
        <w:rPr>
          <w:rFonts w:ascii="Times New Roman"/>
          <w:b w:val="false"/>
          <w:i w:val="false"/>
          <w:color w:val="000000"/>
          <w:sz w:val="28"/>
        </w:rPr>
        <w:t>
      в случае аренды помещения у юридического лица или индивидуального предпринимателя: сканированная копия договора аренды. В случае аренды помещения у физического лица: сканированная копия нотариально засвидетельствованного согласия физического лица о предоставлении помещения в качестве места нахождения юридического лица;</w:t>
      </w:r>
    </w:p>
    <w:bookmarkEnd w:id="166"/>
    <w:bookmarkStart w:name="z207" w:id="167"/>
    <w:p>
      <w:pPr>
        <w:spacing w:after="0"/>
        <w:ind w:left="0"/>
        <w:jc w:val="both"/>
      </w:pPr>
      <w:r>
        <w:rPr>
          <w:rFonts w:ascii="Times New Roman"/>
          <w:b w:val="false"/>
          <w:i w:val="false"/>
          <w:color w:val="000000"/>
          <w:sz w:val="28"/>
        </w:rPr>
        <w:t>
      в случае субаренды помещения: сканированные копии аренды и субаренды;</w:t>
      </w:r>
    </w:p>
    <w:bookmarkEnd w:id="167"/>
    <w:bookmarkStart w:name="z208" w:id="168"/>
    <w:p>
      <w:pPr>
        <w:spacing w:after="0"/>
        <w:ind w:left="0"/>
        <w:jc w:val="both"/>
      </w:pPr>
      <w:r>
        <w:rPr>
          <w:rFonts w:ascii="Times New Roman"/>
          <w:b w:val="false"/>
          <w:i w:val="false"/>
          <w:color w:val="000000"/>
          <w:sz w:val="28"/>
        </w:rPr>
        <w:t>
      при включении в состав участников нерезидента Республики Казахстан сканированную копию легализованной выписки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казахском и русском языках;</w:t>
      </w:r>
    </w:p>
    <w:bookmarkEnd w:id="168"/>
    <w:bookmarkStart w:name="z209" w:id="169"/>
    <w:p>
      <w:pPr>
        <w:spacing w:after="0"/>
        <w:ind w:left="0"/>
        <w:jc w:val="both"/>
      </w:pPr>
      <w:r>
        <w:rPr>
          <w:rFonts w:ascii="Times New Roman"/>
          <w:b w:val="false"/>
          <w:i w:val="false"/>
          <w:color w:val="000000"/>
          <w:sz w:val="28"/>
        </w:rPr>
        <w:t>
      при включении в состав участников иностранного лица сканированную копию паспорта или другой документ, удостоверяющий личность учредителя - иностранца, с нотариально засвидетельствованным переводом на казахском и русском языках, если руководитель введенный новый участник/учредитель является иностранным лицом;</w:t>
      </w:r>
    </w:p>
    <w:bookmarkEnd w:id="169"/>
    <w:bookmarkStart w:name="z210" w:id="170"/>
    <w:p>
      <w:pPr>
        <w:spacing w:after="0"/>
        <w:ind w:left="0"/>
        <w:jc w:val="both"/>
      </w:pPr>
      <w:r>
        <w:rPr>
          <w:rFonts w:ascii="Times New Roman"/>
          <w:b w:val="false"/>
          <w:i w:val="false"/>
          <w:color w:val="000000"/>
          <w:sz w:val="28"/>
        </w:rPr>
        <w:t>
      при изменении состава участников акционерным обществом или хозяйствующим товариществом, у которого ведение реестра участников осуществляется центральным депозитарием, сканированную копию реестра участников, заверенную печатью регистратора.</w:t>
      </w:r>
    </w:p>
    <w:bookmarkEnd w:id="170"/>
    <w:bookmarkStart w:name="z211" w:id="171"/>
    <w:p>
      <w:pPr>
        <w:spacing w:after="0"/>
        <w:ind w:left="0"/>
        <w:jc w:val="both"/>
      </w:pPr>
      <w:r>
        <w:rPr>
          <w:rFonts w:ascii="Times New Roman"/>
          <w:b w:val="false"/>
          <w:i w:val="false"/>
          <w:color w:val="000000"/>
          <w:sz w:val="28"/>
        </w:rPr>
        <w:t>
      Электронное заявление подписывается ЭЦП услугополучателя. В случае, если уполномоченное лицо услугополучателя не является его руководителем, то заявление согласовывается с руководителем. Для юридического лица за исключением хозяйственных товариществ, акционерных обществ и производственных кооперативов электронное заявление должно быть согласовано на ПЭП с его участниками. Для филиала (представительства) – руководителем его юридического лица.</w:t>
      </w:r>
    </w:p>
    <w:bookmarkEnd w:id="171"/>
    <w:bookmarkStart w:name="z212" w:id="172"/>
    <w:p>
      <w:pPr>
        <w:spacing w:after="0"/>
        <w:ind w:left="0"/>
        <w:jc w:val="both"/>
      </w:pPr>
      <w:r>
        <w:rPr>
          <w:rFonts w:ascii="Times New Roman"/>
          <w:b w:val="false"/>
          <w:i w:val="false"/>
          <w:color w:val="000000"/>
          <w:sz w:val="28"/>
        </w:rPr>
        <w:t>
      При оказании государственной услуги услугополучатель представляет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иные не предусмотрены законами Республики Казахстан.</w:t>
      </w:r>
    </w:p>
    <w:bookmarkEnd w:id="172"/>
    <w:bookmarkStart w:name="z213" w:id="173"/>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документа, подтверждающего оплату услугополучателем в бюджет суммы регистрационного сбора (в случае оплаты через ПШЭП)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стандарту государственной услуги "Государственная перерегистрация юридических лиц, учетная перерегистрация их филиалов и представительств"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 </w:t>
      </w:r>
      <w:r>
        <w:rPr>
          <w:rFonts w:ascii="Times New Roman"/>
          <w:b w:val="false"/>
          <w:i w:val="false"/>
          <w:color w:val="000000"/>
          <w:sz w:val="28"/>
        </w:rPr>
        <w:t>приложение 6</w:t>
      </w:r>
      <w:r>
        <w:rPr>
          <w:rFonts w:ascii="Times New Roman"/>
          <w:b w:val="false"/>
          <w:i w:val="false"/>
          <w:color w:val="000000"/>
          <w:sz w:val="28"/>
        </w:rPr>
        <w:t xml:space="preserve"> к стандарту государственной услуги "Государственная перерегистрация юридических лиц, учетная перерегистрация их филиалов и представительств"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Start w:name="z215" w:id="1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утвержденным указанным приказом:</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17" w:id="175"/>
    <w:p>
      <w:pPr>
        <w:spacing w:after="0"/>
        <w:ind w:left="0"/>
        <w:jc w:val="both"/>
      </w:pPr>
      <w:r>
        <w:rPr>
          <w:rFonts w:ascii="Times New Roman"/>
          <w:b w:val="false"/>
          <w:i w:val="false"/>
          <w:color w:val="000000"/>
          <w:sz w:val="28"/>
        </w:rPr>
        <w:t>
      "5. Форма оказания государственной услуги: электронная/бумажная.";</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19" w:id="176"/>
    <w:p>
      <w:pPr>
        <w:spacing w:after="0"/>
        <w:ind w:left="0"/>
        <w:jc w:val="both"/>
      </w:pPr>
      <w:r>
        <w:rPr>
          <w:rFonts w:ascii="Times New Roman"/>
          <w:b w:val="false"/>
          <w:i w:val="false"/>
          <w:color w:val="000000"/>
          <w:sz w:val="28"/>
        </w:rPr>
        <w:t>
      "6. Результат оказания государственной услуги:</w:t>
      </w:r>
    </w:p>
    <w:bookmarkEnd w:id="176"/>
    <w:bookmarkStart w:name="z220" w:id="177"/>
    <w:p>
      <w:pPr>
        <w:spacing w:after="0"/>
        <w:ind w:left="0"/>
        <w:jc w:val="both"/>
      </w:pPr>
      <w:r>
        <w:rPr>
          <w:rFonts w:ascii="Times New Roman"/>
          <w:b w:val="false"/>
          <w:i w:val="false"/>
          <w:color w:val="000000"/>
          <w:sz w:val="28"/>
        </w:rPr>
        <w:t xml:space="preserve">
      справка о государственной регистрации (перерегистрации) юридического лица, об учетной регистрации филиала, представительства либо мотивированный отказ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настоящего приказа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w:t>
      </w:r>
    </w:p>
    <w:bookmarkEnd w:id="177"/>
    <w:bookmarkStart w:name="z221" w:id="178"/>
    <w:p>
      <w:pPr>
        <w:spacing w:after="0"/>
        <w:ind w:left="0"/>
        <w:jc w:val="both"/>
      </w:pPr>
      <w:r>
        <w:rPr>
          <w:rFonts w:ascii="Times New Roman"/>
          <w:b w:val="false"/>
          <w:i w:val="false"/>
          <w:color w:val="000000"/>
          <w:sz w:val="28"/>
        </w:rPr>
        <w:t>
      При обращении на портал в "личный кабинет" услугополучателя направляется уведомление о готовности результата оказания государственной услуги с указанием места и даты ее получения либо мотивированный отказ в оказании государственной услуги в форме электронного документа, удостоверенного электронной цифровой подписью (далее – ЭЦП).</w:t>
      </w:r>
    </w:p>
    <w:bookmarkEnd w:id="178"/>
    <w:bookmarkStart w:name="z222" w:id="179"/>
    <w:p>
      <w:pPr>
        <w:spacing w:after="0"/>
        <w:ind w:left="0"/>
        <w:jc w:val="both"/>
      </w:pPr>
      <w:r>
        <w:rPr>
          <w:rFonts w:ascii="Times New Roman"/>
          <w:b w:val="false"/>
          <w:i w:val="false"/>
          <w:color w:val="000000"/>
          <w:sz w:val="28"/>
        </w:rPr>
        <w:t xml:space="preserve">
      В случаях представления неполного пакета документов, необходимости получения по учредительным документам заключения эксперта (специалиста), а также по иным основаниям, предусмотренным законодательными актами Республики Казахстан, срок государственной (учетной) регистрации юридического лица, филиала или представительства прерывается до устранения выявленных недостатков или получения соответствующего заключения (экспертизы) услугодателями согласно </w:t>
      </w:r>
      <w:r>
        <w:rPr>
          <w:rFonts w:ascii="Times New Roman"/>
          <w:b w:val="false"/>
          <w:i w:val="false"/>
          <w:color w:val="000000"/>
          <w:sz w:val="28"/>
        </w:rPr>
        <w:t>статье 9</w:t>
      </w:r>
      <w:r>
        <w:rPr>
          <w:rFonts w:ascii="Times New Roman"/>
          <w:b w:val="false"/>
          <w:i w:val="false"/>
          <w:color w:val="000000"/>
          <w:sz w:val="28"/>
        </w:rPr>
        <w:t xml:space="preserve"> Закона "О государственной регистрации юридических лиц и учетной регистрации филиалов и представительств" от 17 апреля 1995 года № 2198.</w:t>
      </w:r>
    </w:p>
    <w:bookmarkEnd w:id="179"/>
    <w:bookmarkStart w:name="z223" w:id="180"/>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p>
    <w:bookmarkEnd w:id="180"/>
    <w:bookmarkStart w:name="z224" w:id="18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электронная/бумажная.";</w:t>
      </w:r>
    </w:p>
    <w:bookmarkEnd w:id="181"/>
    <w:bookmarkStart w:name="z225" w:id="1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"Государственная регистрация прекращения деятельности юридического лица, снятие с учетной регистрации филиала и представительства", утвержденным указанным приказом:</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27" w:id="183"/>
    <w:p>
      <w:pPr>
        <w:spacing w:after="0"/>
        <w:ind w:left="0"/>
        <w:jc w:val="both"/>
      </w:pPr>
      <w:r>
        <w:rPr>
          <w:rFonts w:ascii="Times New Roman"/>
          <w:b w:val="false"/>
          <w:i w:val="false"/>
          <w:color w:val="000000"/>
          <w:sz w:val="28"/>
        </w:rPr>
        <w:t>
      "4. Сроки оказания государственной услуги с момента сдачи пакета документов:</w:t>
      </w:r>
    </w:p>
    <w:bookmarkEnd w:id="183"/>
    <w:bookmarkStart w:name="z228" w:id="184"/>
    <w:p>
      <w:pPr>
        <w:spacing w:after="0"/>
        <w:ind w:left="0"/>
        <w:jc w:val="both"/>
      </w:pPr>
      <w:r>
        <w:rPr>
          <w:rFonts w:ascii="Times New Roman"/>
          <w:b w:val="false"/>
          <w:i w:val="false"/>
          <w:color w:val="000000"/>
          <w:sz w:val="28"/>
        </w:rPr>
        <w:t>
      на портал:</w:t>
      </w:r>
    </w:p>
    <w:bookmarkEnd w:id="184"/>
    <w:bookmarkStart w:name="z229" w:id="185"/>
    <w:p>
      <w:pPr>
        <w:spacing w:after="0"/>
        <w:ind w:left="0"/>
        <w:jc w:val="both"/>
      </w:pPr>
      <w:r>
        <w:rPr>
          <w:rFonts w:ascii="Times New Roman"/>
          <w:b w:val="false"/>
          <w:i w:val="false"/>
          <w:color w:val="000000"/>
          <w:sz w:val="28"/>
        </w:rPr>
        <w:t>
      государственная регистрация прекращения деятельности юридического лица, снятие с учетной регистрации филиала и представительства производится в течение пяти рабочих дней, следующих за днем подачи заявления о государственной регистрации ликвидации юридического лица с приложением необходимых документов.</w:t>
      </w:r>
    </w:p>
    <w:bookmarkEnd w:id="185"/>
    <w:bookmarkStart w:name="z230" w:id="186"/>
    <w:p>
      <w:pPr>
        <w:spacing w:after="0"/>
        <w:ind w:left="0"/>
        <w:jc w:val="both"/>
      </w:pPr>
      <w:r>
        <w:rPr>
          <w:rFonts w:ascii="Times New Roman"/>
          <w:b w:val="false"/>
          <w:i w:val="false"/>
          <w:color w:val="000000"/>
          <w:sz w:val="28"/>
        </w:rPr>
        <w:t>
      в Государственную корпорацию:</w:t>
      </w:r>
    </w:p>
    <w:bookmarkEnd w:id="186"/>
    <w:bookmarkStart w:name="z231" w:id="187"/>
    <w:p>
      <w:pPr>
        <w:spacing w:after="0"/>
        <w:ind w:left="0"/>
        <w:jc w:val="both"/>
      </w:pPr>
      <w:r>
        <w:rPr>
          <w:rFonts w:ascii="Times New Roman"/>
          <w:b w:val="false"/>
          <w:i w:val="false"/>
          <w:color w:val="000000"/>
          <w:sz w:val="28"/>
        </w:rPr>
        <w:t>
      государственная регистрация прекращения деятельности юридического лица, снятие с учетной регистрации филиала и представительства производится в течение пяти рабочих дней по месту нахождения услугодателя, не позднее десяти рабочих дней не по месту нахождения услугодателя, следующих за днем подачи заявления о государственной регистрации ликвидации юридического лица с приложением необходимых документов.</w:t>
      </w:r>
    </w:p>
    <w:bookmarkEnd w:id="187"/>
    <w:bookmarkStart w:name="z232" w:id="188"/>
    <w:p>
      <w:pPr>
        <w:spacing w:after="0"/>
        <w:ind w:left="0"/>
        <w:jc w:val="both"/>
      </w:pPr>
      <w:r>
        <w:rPr>
          <w:rFonts w:ascii="Times New Roman"/>
          <w:b w:val="false"/>
          <w:i w:val="false"/>
          <w:color w:val="000000"/>
          <w:sz w:val="28"/>
        </w:rPr>
        <w:t>
      В Государственную корпорацию услугодатель предоставляет результат оказания государственной услуги за день до окончания срока оказания государственной услуги.</w:t>
      </w:r>
    </w:p>
    <w:bookmarkEnd w:id="188"/>
    <w:bookmarkStart w:name="z233" w:id="189"/>
    <w:p>
      <w:pPr>
        <w:spacing w:after="0"/>
        <w:ind w:left="0"/>
        <w:jc w:val="both"/>
      </w:pPr>
      <w:r>
        <w:rPr>
          <w:rFonts w:ascii="Times New Roman"/>
          <w:b w:val="false"/>
          <w:i w:val="false"/>
          <w:color w:val="000000"/>
          <w:sz w:val="28"/>
        </w:rPr>
        <w:t>
      максимально допустимое время ожидания для сдачи документов – не более 15 минут;</w:t>
      </w:r>
    </w:p>
    <w:bookmarkEnd w:id="189"/>
    <w:bookmarkStart w:name="z234" w:id="190"/>
    <w:p>
      <w:pPr>
        <w:spacing w:after="0"/>
        <w:ind w:left="0"/>
        <w:jc w:val="both"/>
      </w:pPr>
      <w:r>
        <w:rPr>
          <w:rFonts w:ascii="Times New Roman"/>
          <w:b w:val="false"/>
          <w:i w:val="false"/>
          <w:color w:val="000000"/>
          <w:sz w:val="28"/>
        </w:rPr>
        <w:t>
      максимально допустимое время обслуживания услугополучателя – не более 20 минут.</w:t>
      </w:r>
    </w:p>
    <w:bookmarkEnd w:id="190"/>
    <w:bookmarkStart w:name="z235" w:id="191"/>
    <w:p>
      <w:pPr>
        <w:spacing w:after="0"/>
        <w:ind w:left="0"/>
        <w:jc w:val="both"/>
      </w:pPr>
      <w:r>
        <w:rPr>
          <w:rFonts w:ascii="Times New Roman"/>
          <w:b w:val="false"/>
          <w:i w:val="false"/>
          <w:color w:val="000000"/>
          <w:sz w:val="28"/>
        </w:rPr>
        <w:t>
      В случаях представления неполного пакета документов, необходимости получения по учредительным документам заключения эксперта (специалиста), а также по иным основаниям, предусмотренным законодательными актами Республики Казахстан, срок государственной (учетной) регистрации юридического лица, филиала или представительства прерывается до устранения выявленных недостатков или получения соответствующего заключения (экспертизы).</w:t>
      </w:r>
    </w:p>
    <w:bookmarkEnd w:id="191"/>
    <w:bookmarkStart w:name="z236" w:id="192"/>
    <w:p>
      <w:pPr>
        <w:spacing w:after="0"/>
        <w:ind w:left="0"/>
        <w:jc w:val="both"/>
      </w:pPr>
      <w:r>
        <w:rPr>
          <w:rFonts w:ascii="Times New Roman"/>
          <w:b w:val="false"/>
          <w:i w:val="false"/>
          <w:color w:val="000000"/>
          <w:sz w:val="28"/>
        </w:rPr>
        <w:t>
      Государственную регистрацию ликвидации банков, общественных и религиозных объединений с республиканским и региональным статусами, в том числе политических партий, и снятия с учетной регистрации филиалов и представительств иностранных и международных некоммерческих неправительственных объединений, производит Министерство юстиции Республики Казахстан (далее - Министерство).</w:t>
      </w:r>
    </w:p>
    <w:bookmarkEnd w:id="192"/>
    <w:bookmarkStart w:name="z237" w:id="193"/>
    <w:p>
      <w:pPr>
        <w:spacing w:after="0"/>
        <w:ind w:left="0"/>
        <w:jc w:val="both"/>
      </w:pPr>
      <w:r>
        <w:rPr>
          <w:rFonts w:ascii="Times New Roman"/>
          <w:b w:val="false"/>
          <w:i w:val="false"/>
          <w:color w:val="000000"/>
          <w:sz w:val="28"/>
        </w:rPr>
        <w:t>
      Государственная регистрация ликвидации общественных и религиозных объединений с местным статусом, фондов и объединений юридических лиц, и снятие с учета филиалов и представительств общественных и религиозных объединений в соответствующей области и городов Астаны, Алматы и Шымкента осуществляется Департаментами юстиции областей, городов Астаны, Алматы и Шымкента.</w:t>
      </w:r>
    </w:p>
    <w:bookmarkEnd w:id="193"/>
    <w:bookmarkStart w:name="z238" w:id="194"/>
    <w:p>
      <w:pPr>
        <w:spacing w:after="0"/>
        <w:ind w:left="0"/>
        <w:jc w:val="both"/>
      </w:pPr>
      <w:r>
        <w:rPr>
          <w:rFonts w:ascii="Times New Roman"/>
          <w:b w:val="false"/>
          <w:i w:val="false"/>
          <w:color w:val="000000"/>
          <w:sz w:val="28"/>
        </w:rPr>
        <w:t>
      Государственную регистрацию ликвидации созданных, реорганизованных и ликвидированных юридических лиц, и снятия с учетной регистрации филиалов и представительств в соответствующей области, кроме тех, которые подлежат регистрации в Министерстве, областных департаментов юстиции, осуществляют районные (городские) Управления юстиции Министерства юстиции Республики Казахстан.";</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40" w:id="195"/>
    <w:p>
      <w:pPr>
        <w:spacing w:after="0"/>
        <w:ind w:left="0"/>
        <w:jc w:val="both"/>
      </w:pPr>
      <w:r>
        <w:rPr>
          <w:rFonts w:ascii="Times New Roman"/>
          <w:b w:val="false"/>
          <w:i w:val="false"/>
          <w:color w:val="000000"/>
          <w:sz w:val="28"/>
        </w:rPr>
        <w:t>
      "5. Форма оказания государственной услуги: электронная/бумажная".";</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42" w:id="196"/>
    <w:p>
      <w:pPr>
        <w:spacing w:after="0"/>
        <w:ind w:left="0"/>
        <w:jc w:val="both"/>
      </w:pPr>
      <w:r>
        <w:rPr>
          <w:rFonts w:ascii="Times New Roman"/>
          <w:b w:val="false"/>
          <w:i w:val="false"/>
          <w:color w:val="000000"/>
          <w:sz w:val="28"/>
        </w:rPr>
        <w:t>
      "6. Результат оказания государственной услуги:</w:t>
      </w:r>
    </w:p>
    <w:bookmarkEnd w:id="196"/>
    <w:bookmarkStart w:name="z243" w:id="197"/>
    <w:p>
      <w:pPr>
        <w:spacing w:after="0"/>
        <w:ind w:left="0"/>
        <w:jc w:val="both"/>
      </w:pPr>
      <w:r>
        <w:rPr>
          <w:rFonts w:ascii="Times New Roman"/>
          <w:b w:val="false"/>
          <w:i w:val="false"/>
          <w:color w:val="000000"/>
          <w:sz w:val="28"/>
        </w:rPr>
        <w:t>
      приказ о государственной регистрации прекращения деятельности юридического лица или о снятия с учетной регистрации филиала и представительства либо мотивированный отказ в оказании государственной услуги в случаях и по основаниям, предусмотренным пунктом 10 настоящего стандарта.</w:t>
      </w:r>
    </w:p>
    <w:bookmarkEnd w:id="197"/>
    <w:bookmarkStart w:name="z244" w:id="198"/>
    <w:p>
      <w:pPr>
        <w:spacing w:after="0"/>
        <w:ind w:left="0"/>
        <w:jc w:val="both"/>
      </w:pPr>
      <w:r>
        <w:rPr>
          <w:rFonts w:ascii="Times New Roman"/>
          <w:b w:val="false"/>
          <w:i w:val="false"/>
          <w:color w:val="000000"/>
          <w:sz w:val="28"/>
        </w:rPr>
        <w:t>
      При обращении на портал в "личный кабинет" услугополучателя направляется приказ о государственной регистрации прекращения деятельности юридического лица или о снятии с учетной регистрации филиала и представительства либо мотивированный отказ в оказания государственной услуги в форме электронного документа, удостоверенного электронно-цифровой подписью (далее – ЭЦП).</w:t>
      </w:r>
    </w:p>
    <w:bookmarkEnd w:id="198"/>
    <w:bookmarkStart w:name="z245" w:id="199"/>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199"/>
    <w:bookmarkStart w:name="z246" w:id="20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электронная/бумажная.".</w:t>
      </w:r>
    </w:p>
    <w:bookmarkEnd w:id="200"/>
    <w:bookmarkStart w:name="z247" w:id="201"/>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w:t>
      </w:r>
    </w:p>
    <w:bookmarkEnd w:id="201"/>
    <w:bookmarkStart w:name="z248" w:id="20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02"/>
    <w:bookmarkStart w:name="z249" w:id="203"/>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203"/>
    <w:bookmarkStart w:name="z250" w:id="204"/>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приказа направление его копии на официальное опубликование в периодические печатные издания;</w:t>
      </w:r>
    </w:p>
    <w:bookmarkEnd w:id="204"/>
    <w:bookmarkStart w:name="z251" w:id="205"/>
    <w:p>
      <w:pPr>
        <w:spacing w:after="0"/>
        <w:ind w:left="0"/>
        <w:jc w:val="both"/>
      </w:pPr>
      <w:r>
        <w:rPr>
          <w:rFonts w:ascii="Times New Roman"/>
          <w:b w:val="false"/>
          <w:i w:val="false"/>
          <w:color w:val="000000"/>
          <w:sz w:val="28"/>
        </w:rPr>
        <w:t>
      4) размещение настоящего приказа на интернет-ресурсе Министерства юстиции Республики Казахстан.</w:t>
      </w:r>
    </w:p>
    <w:bookmarkEnd w:id="205"/>
    <w:bookmarkStart w:name="z252" w:id="20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юстиции Республики Казахстан.</w:t>
      </w:r>
    </w:p>
    <w:bookmarkEnd w:id="206"/>
    <w:bookmarkStart w:name="z253" w:id="20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w:t>
      </w:r>
    </w:p>
    <w:bookmarkEnd w:id="20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bookmarkStart w:name="z255" w:id="20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w:t>
      </w:r>
      <w:r>
        <w:br/>
      </w:r>
      <w:r>
        <w:rPr>
          <w:rFonts w:ascii="Times New Roman"/>
          <w:b w:val="false"/>
          <w:i w:val="false"/>
          <w:color w:val="000000"/>
          <w:sz w:val="28"/>
        </w:rPr>
        <w:t>информации и коммуникаций</w:t>
      </w:r>
      <w:r>
        <w:br/>
      </w:r>
      <w:r>
        <w:rPr>
          <w:rFonts w:ascii="Times New Roman"/>
          <w:b w:val="false"/>
          <w:i w:val="false"/>
          <w:color w:val="000000"/>
          <w:sz w:val="28"/>
        </w:rPr>
        <w:t>Республики Казахстан</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2018 года № 1549</w:t>
            </w:r>
          </w:p>
        </w:tc>
      </w:tr>
    </w:tbl>
    <w:p>
      <w:pPr>
        <w:spacing w:after="0"/>
        <w:ind w:left="0"/>
        <w:jc w:val="both"/>
      </w:pPr>
      <w:r>
        <w:rPr>
          <w:rFonts w:ascii="Times New Roman"/>
          <w:b w:val="false"/>
          <w:i w:val="false"/>
          <w:color w:val="ff0000"/>
          <w:sz w:val="28"/>
        </w:rPr>
        <w:t xml:space="preserve">
      Сноска. Приложение 1 утратило силу приказом Министра юстиции РК от 11.04.2019 </w:t>
      </w:r>
      <w:r>
        <w:rPr>
          <w:rFonts w:ascii="Times New Roman"/>
          <w:b w:val="false"/>
          <w:i w:val="false"/>
          <w:color w:val="ff0000"/>
          <w:sz w:val="28"/>
        </w:rPr>
        <w:t>№ 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2018 года № 1549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Инструкции по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юридических лиц</w:t>
            </w:r>
            <w:r>
              <w:br/>
            </w:r>
            <w:r>
              <w:rPr>
                <w:rFonts w:ascii="Times New Roman"/>
                <w:b w:val="false"/>
                <w:i w:val="false"/>
                <w:color w:val="000000"/>
                <w:sz w:val="20"/>
              </w:rPr>
              <w:t>и учетной регистрации</w:t>
            </w:r>
            <w:r>
              <w:br/>
            </w:r>
            <w:r>
              <w:rPr>
                <w:rFonts w:ascii="Times New Roman"/>
                <w:b w:val="false"/>
                <w:i w:val="false"/>
                <w:color w:val="000000"/>
                <w:sz w:val="20"/>
              </w:rPr>
              <w:t>филиалов и представительств</w:t>
            </w:r>
          </w:p>
        </w:tc>
      </w:tr>
    </w:tbl>
    <w:p>
      <w:pPr>
        <w:spacing w:after="0"/>
        <w:ind w:left="0"/>
        <w:jc w:val="both"/>
      </w:pPr>
      <w:r>
        <w:rPr>
          <w:rFonts w:ascii="Times New Roman"/>
          <w:b w:val="false"/>
          <w:i w:val="false"/>
          <w:color w:val="ff0000"/>
          <w:sz w:val="28"/>
        </w:rPr>
        <w:t xml:space="preserve">
      Сноска. Приложение 2 утратило силу приказом Министра юстиции РК от 11.04.2019 </w:t>
      </w:r>
      <w:r>
        <w:rPr>
          <w:rFonts w:ascii="Times New Roman"/>
          <w:b w:val="false"/>
          <w:i w:val="false"/>
          <w:color w:val="ff0000"/>
          <w:sz w:val="28"/>
        </w:rPr>
        <w:t>№ 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2018 года № 1549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w:t>
            </w:r>
            <w:r>
              <w:br/>
            </w:r>
            <w:r>
              <w:rPr>
                <w:rFonts w:ascii="Times New Roman"/>
                <w:b w:val="false"/>
                <w:i w:val="false"/>
                <w:color w:val="000000"/>
                <w:sz w:val="20"/>
              </w:rPr>
              <w:t>филиалов и представительств"</w:t>
            </w:r>
          </w:p>
        </w:tc>
      </w:tr>
    </w:tbl>
    <w:bookmarkStart w:name="z268" w:id="209"/>
    <w:p>
      <w:pPr>
        <w:spacing w:after="0"/>
        <w:ind w:left="0"/>
        <w:jc w:val="left"/>
      </w:pPr>
      <w:r>
        <w:rPr>
          <w:rFonts w:ascii="Times New Roman"/>
          <w:b/>
          <w:i w:val="false"/>
          <w:color w:val="000000"/>
        </w:rPr>
        <w:t xml:space="preserve"> Ставки сборов исчисляются исходя из размера месячного расчетного показателя, установленного на соответствующий финансовый год законом о республиканском бюджете (далее - МРП), и составляют:</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9822"/>
        <w:gridCol w:w="1011"/>
      </w:tblGrid>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регистрационных действий</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(МРП)</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(учетную) регистрацию юридических лиц, их филиалов и представительств, а также их перерегистрацию:</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юридических лиц (в том числе при реорганизации в случаях, предусмотренных законодательством Республики Казахстан), учетную регистрацию (перерегистрацию), снятие с учетной регистрации их филиалов и представительств:</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их филиалов и представительств</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являющихся субъектами малого предпринимательства, их филиалов и представительств</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политических партий, их филиалов и представительств</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учреждений, финансируемых из средств бюджета, казенных предприятий и кооперативов собственников помещений (квартир), учетную регистрацию (перерегистрацию), снятие с учетной регистрации их филиалов и представительств:</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прекращения деятельности, учетную регистрацию, снятие с учетной регистрации</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перерегистрацию</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детских и молодежных общественных объединений, а также общественных объединений инвалидов, учетную регистрацию (перерегистрацию), снятие с учетной регистрации их филиалов и представительств, филиалов республиканских и региональных национально-культурных общественных объединений:</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регистрацию (в том числе при реорганизации в случаях, предусмотренных законодательством Республики Казахстан)</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снятие с учетной регистрации</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2018 года № 1549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 и</w:t>
            </w:r>
            <w:r>
              <w:br/>
            </w:r>
            <w:r>
              <w:rPr>
                <w:rFonts w:ascii="Times New Roman"/>
                <w:b w:val="false"/>
                <w:i w:val="false"/>
                <w:color w:val="000000"/>
                <w:sz w:val="20"/>
              </w:rPr>
              <w:t>представительств"</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регистрирующего органа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2" w:id="210"/>
    <w:p>
      <w:pPr>
        <w:spacing w:after="0"/>
        <w:ind w:left="0"/>
        <w:jc w:val="left"/>
      </w:pPr>
      <w:r>
        <w:rPr>
          <w:rFonts w:ascii="Times New Roman"/>
          <w:b/>
          <w:i w:val="false"/>
          <w:color w:val="000000"/>
        </w:rPr>
        <w:t xml:space="preserve">              Заявление о государственной регистрации хозяйственных товариществ,</w:t>
      </w:r>
      <w:r>
        <w:br/>
      </w:r>
      <w:r>
        <w:rPr>
          <w:rFonts w:ascii="Times New Roman"/>
          <w:b/>
          <w:i w:val="false"/>
          <w:color w:val="000000"/>
        </w:rPr>
        <w:t xml:space="preserve">             осуществляющих свою деятельность на основании типового устава</w:t>
      </w:r>
    </w:p>
    <w:bookmarkEnd w:id="210"/>
    <w:bookmarkStart w:name="z273" w:id="211"/>
    <w:p>
      <w:pPr>
        <w:spacing w:after="0"/>
        <w:ind w:left="0"/>
        <w:jc w:val="both"/>
      </w:pPr>
      <w:r>
        <w:rPr>
          <w:rFonts w:ascii="Times New Roman"/>
          <w:b w:val="false"/>
          <w:i w:val="false"/>
          <w:color w:val="000000"/>
          <w:sz w:val="28"/>
        </w:rPr>
        <w:t>
      1. Наименование юридического лица 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2. Организационно-правовая форма (укажите в соответствующей ячейке х):</w:t>
      </w:r>
      <w:r>
        <w:br/>
      </w:r>
      <w:r>
        <w:rPr>
          <w:rFonts w:ascii="Times New Roman"/>
          <w:b w:val="false"/>
          <w:i w:val="false"/>
          <w:color w:val="000000"/>
          <w:sz w:val="28"/>
        </w:rPr>
        <w:t>1) полное товарищество _____________</w:t>
      </w:r>
      <w:r>
        <w:br/>
      </w:r>
      <w:r>
        <w:rPr>
          <w:rFonts w:ascii="Times New Roman"/>
          <w:b w:val="false"/>
          <w:i w:val="false"/>
          <w:color w:val="000000"/>
          <w:sz w:val="28"/>
        </w:rPr>
        <w:t>2) товарищество с ограниченной ответственностью ___________________________</w:t>
      </w:r>
      <w:r>
        <w:br/>
      </w:r>
      <w:r>
        <w:rPr>
          <w:rFonts w:ascii="Times New Roman"/>
          <w:b w:val="false"/>
          <w:i w:val="false"/>
          <w:color w:val="000000"/>
          <w:sz w:val="28"/>
        </w:rPr>
        <w:t>3) коммандитное товарищество ____________________________________________</w:t>
      </w:r>
      <w:r>
        <w:br/>
      </w:r>
      <w:r>
        <w:rPr>
          <w:rFonts w:ascii="Times New Roman"/>
          <w:b w:val="false"/>
          <w:i w:val="false"/>
          <w:color w:val="000000"/>
          <w:sz w:val="28"/>
        </w:rPr>
        <w:t>4) товарищество с дополнительной ответственностью _________________________</w:t>
      </w:r>
      <w:r>
        <w:br/>
      </w:r>
      <w:r>
        <w:rPr>
          <w:rFonts w:ascii="Times New Roman"/>
          <w:b w:val="false"/>
          <w:i w:val="false"/>
          <w:color w:val="000000"/>
          <w:sz w:val="28"/>
        </w:rPr>
        <w:t>3. Участие в составе иностранных инвесторов (укажите в соответствующей ячейке х):</w:t>
      </w:r>
      <w:r>
        <w:br/>
      </w:r>
      <w:r>
        <w:rPr>
          <w:rFonts w:ascii="Times New Roman"/>
          <w:b w:val="false"/>
          <w:i w:val="false"/>
          <w:color w:val="000000"/>
          <w:sz w:val="28"/>
        </w:rPr>
        <w:t>1) да _________________ 2) нет ____________________</w:t>
      </w:r>
      <w:r>
        <w:br/>
      </w:r>
      <w:r>
        <w:rPr>
          <w:rFonts w:ascii="Times New Roman"/>
          <w:b w:val="false"/>
          <w:i w:val="false"/>
          <w:color w:val="000000"/>
          <w:sz w:val="28"/>
        </w:rPr>
        <w:t>4. Юридическое лицо является дочерней организацией (укажите в соответствующей ячейке х):</w:t>
      </w:r>
      <w:r>
        <w:br/>
      </w:r>
      <w:r>
        <w:rPr>
          <w:rFonts w:ascii="Times New Roman"/>
          <w:b w:val="false"/>
          <w:i w:val="false"/>
          <w:color w:val="000000"/>
          <w:sz w:val="28"/>
        </w:rPr>
        <w:t>1) да _______________ 2) нет ____________</w:t>
      </w:r>
      <w:r>
        <w:br/>
      </w:r>
      <w:r>
        <w:rPr>
          <w:rFonts w:ascii="Times New Roman"/>
          <w:b w:val="false"/>
          <w:i w:val="false"/>
          <w:color w:val="000000"/>
          <w:sz w:val="28"/>
        </w:rPr>
        <w:t>5. Место нахождения юридического лица:</w:t>
      </w:r>
      <w:r>
        <w:br/>
      </w:r>
      <w:r>
        <w:rPr>
          <w:rFonts w:ascii="Times New Roman"/>
          <w:b w:val="false"/>
          <w:i w:val="false"/>
          <w:color w:val="000000"/>
          <w:sz w:val="28"/>
        </w:rPr>
        <w:t>Регистрационный код адреса:____________________Почтовый индекс: ___________</w:t>
      </w:r>
      <w:r>
        <w:br/>
      </w:r>
      <w:r>
        <w:rPr>
          <w:rFonts w:ascii="Times New Roman"/>
          <w:b w:val="false"/>
          <w:i w:val="false"/>
          <w:color w:val="000000"/>
          <w:sz w:val="28"/>
        </w:rPr>
        <w:t>Область: ________________________________________________________________</w:t>
      </w:r>
      <w:r>
        <w:br/>
      </w:r>
      <w:r>
        <w:rPr>
          <w:rFonts w:ascii="Times New Roman"/>
          <w:b w:val="false"/>
          <w:i w:val="false"/>
          <w:color w:val="000000"/>
          <w:sz w:val="28"/>
        </w:rPr>
        <w:t>Город, район, ____________________________________________________________</w:t>
      </w:r>
      <w:r>
        <w:br/>
      </w:r>
      <w:r>
        <w:rPr>
          <w:rFonts w:ascii="Times New Roman"/>
          <w:b w:val="false"/>
          <w:i w:val="false"/>
          <w:color w:val="000000"/>
          <w:sz w:val="28"/>
        </w:rPr>
        <w:t>Сельский округ, район в городе: ____________________________________________</w:t>
      </w:r>
      <w:r>
        <w:br/>
      </w:r>
      <w:r>
        <w:rPr>
          <w:rFonts w:ascii="Times New Roman"/>
          <w:b w:val="false"/>
          <w:i w:val="false"/>
          <w:color w:val="000000"/>
          <w:sz w:val="28"/>
        </w:rPr>
        <w:t>Село, поселок ____________________________________________________________</w:t>
      </w:r>
      <w:r>
        <w:br/>
      </w:r>
      <w:r>
        <w:rPr>
          <w:rFonts w:ascii="Times New Roman"/>
          <w:b w:val="false"/>
          <w:i w:val="false"/>
          <w:color w:val="000000"/>
          <w:sz w:val="28"/>
        </w:rPr>
        <w:t>Часть населенного пункта (улица, проспект и др.):______________________________</w:t>
      </w:r>
      <w:r>
        <w:br/>
      </w:r>
      <w:r>
        <w:rPr>
          <w:rFonts w:ascii="Times New Roman"/>
          <w:b w:val="false"/>
          <w:i w:val="false"/>
          <w:color w:val="000000"/>
          <w:sz w:val="28"/>
        </w:rPr>
        <w:t>Номер дома _________________, помещение: _________________________________</w:t>
      </w:r>
      <w:r>
        <w:br/>
      </w:r>
      <w:r>
        <w:rPr>
          <w:rFonts w:ascii="Times New Roman"/>
          <w:b w:val="false"/>
          <w:i w:val="false"/>
          <w:color w:val="000000"/>
          <w:sz w:val="28"/>
        </w:rPr>
        <w:t>Номер телефона: _________________Адрес электронной почты:_________________</w:t>
      </w:r>
      <w:r>
        <w:br/>
      </w:r>
      <w:r>
        <w:rPr>
          <w:rFonts w:ascii="Times New Roman"/>
          <w:b w:val="false"/>
          <w:i w:val="false"/>
          <w:color w:val="000000"/>
          <w:sz w:val="28"/>
        </w:rPr>
        <w:t>6. Ф.И.О. (при его наличии) руководителя ____________________________________</w:t>
      </w:r>
      <w:r>
        <w:br/>
      </w:r>
      <w:r>
        <w:rPr>
          <w:rFonts w:ascii="Times New Roman"/>
          <w:b w:val="false"/>
          <w:i w:val="false"/>
          <w:color w:val="000000"/>
          <w:sz w:val="28"/>
        </w:rPr>
        <w:t>(с указанием данных удостоверения личности и ИИН)</w:t>
      </w:r>
      <w:r>
        <w:br/>
      </w:r>
      <w:r>
        <w:rPr>
          <w:rFonts w:ascii="Times New Roman"/>
          <w:b w:val="false"/>
          <w:i w:val="false"/>
          <w:color w:val="000000"/>
          <w:sz w:val="28"/>
        </w:rPr>
        <w:t>7. Укажите код основного вида экономической деятельности: ___________________</w:t>
      </w:r>
      <w:r>
        <w:br/>
      </w:r>
      <w:r>
        <w:rPr>
          <w:rFonts w:ascii="Times New Roman"/>
          <w:b w:val="false"/>
          <w:i w:val="false"/>
          <w:color w:val="000000"/>
          <w:sz w:val="28"/>
        </w:rPr>
        <w:t>8. Регистрация в качестве плательщика НДС (укажите в соответствующей ячейке х):</w:t>
      </w:r>
      <w:r>
        <w:br/>
      </w:r>
      <w:r>
        <w:rPr>
          <w:rFonts w:ascii="Times New Roman"/>
          <w:b w:val="false"/>
          <w:i w:val="false"/>
          <w:color w:val="000000"/>
          <w:sz w:val="28"/>
        </w:rPr>
        <w:t>1) да__________________ 2) нет_____________________________</w:t>
      </w:r>
      <w:r>
        <w:br/>
      </w:r>
      <w:r>
        <w:rPr>
          <w:rFonts w:ascii="Times New Roman"/>
          <w:b w:val="false"/>
          <w:i w:val="false"/>
          <w:color w:val="000000"/>
          <w:sz w:val="28"/>
        </w:rPr>
        <w:t>9. Размер уставного капитала ________________________________</w:t>
      </w:r>
      <w:r>
        <w:br/>
      </w:r>
      <w:r>
        <w:rPr>
          <w:rFonts w:ascii="Times New Roman"/>
          <w:b w:val="false"/>
          <w:i w:val="false"/>
          <w:color w:val="000000"/>
          <w:sz w:val="28"/>
        </w:rPr>
        <w:t>10. Состав и количество учредителей (укажите в соответствующей ячейке х, количество в</w:t>
      </w:r>
      <w:r>
        <w:br/>
      </w:r>
      <w:r>
        <w:rPr>
          <w:rFonts w:ascii="Times New Roman"/>
          <w:b w:val="false"/>
          <w:i w:val="false"/>
          <w:color w:val="000000"/>
          <w:sz w:val="28"/>
        </w:rPr>
        <w:t>цифровом обозначении):</w:t>
      </w:r>
      <w:r>
        <w:br/>
      </w:r>
      <w:r>
        <w:rPr>
          <w:rFonts w:ascii="Times New Roman"/>
          <w:b w:val="false"/>
          <w:i w:val="false"/>
          <w:color w:val="000000"/>
          <w:sz w:val="28"/>
        </w:rPr>
        <w:t>1) юридическое лицо _____________ 2) физическое лицо _______________________</w:t>
      </w:r>
      <w:r>
        <w:br/>
      </w:r>
      <w:r>
        <w:rPr>
          <w:rFonts w:ascii="Times New Roman"/>
          <w:b w:val="false"/>
          <w:i w:val="false"/>
          <w:color w:val="000000"/>
          <w:sz w:val="28"/>
        </w:rPr>
        <w:t>Наименование юридического лица 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(с указанием БИН)</w:t>
      </w:r>
      <w:r>
        <w:br/>
      </w:r>
      <w:r>
        <w:rPr>
          <w:rFonts w:ascii="Times New Roman"/>
          <w:b w:val="false"/>
          <w:i w:val="false"/>
          <w:color w:val="000000"/>
          <w:sz w:val="28"/>
        </w:rPr>
        <w:t>Доля в уставном капитале % _____ Сумма вклада (тыс. тенге) ___________________</w:t>
      </w:r>
      <w:r>
        <w:br/>
      </w:r>
      <w:r>
        <w:rPr>
          <w:rFonts w:ascii="Times New Roman"/>
          <w:b w:val="false"/>
          <w:i w:val="false"/>
          <w:color w:val="000000"/>
          <w:sz w:val="28"/>
        </w:rPr>
        <w:t>Ф.И.О. (при его наличии) физического лица 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(с указанием данных удостоверения личности и ИИН)</w:t>
      </w:r>
      <w:r>
        <w:br/>
      </w:r>
      <w:r>
        <w:rPr>
          <w:rFonts w:ascii="Times New Roman"/>
          <w:b w:val="false"/>
          <w:i w:val="false"/>
          <w:color w:val="000000"/>
          <w:sz w:val="28"/>
        </w:rPr>
        <w:t>Доля в уставном капитале % ______ Сумма вклада (тыс. тенге) __________________</w:t>
      </w:r>
      <w:r>
        <w:br/>
      </w:r>
      <w:r>
        <w:rPr>
          <w:rFonts w:ascii="Times New Roman"/>
          <w:b w:val="false"/>
          <w:i w:val="false"/>
          <w:color w:val="000000"/>
          <w:sz w:val="28"/>
        </w:rPr>
        <w:t>В случае, если учредителей более одного, сведения о них: Ф.И.О. (при его наличии)</w:t>
      </w:r>
      <w:r>
        <w:br/>
      </w:r>
      <w:r>
        <w:rPr>
          <w:rFonts w:ascii="Times New Roman"/>
          <w:b w:val="false"/>
          <w:i w:val="false"/>
          <w:color w:val="000000"/>
          <w:sz w:val="28"/>
        </w:rPr>
        <w:t>с указанием данных удостоверения личности и ИИН, аналог номера налоговой регистрации,</w:t>
      </w:r>
      <w:r>
        <w:br/>
      </w:r>
      <w:r>
        <w:rPr>
          <w:rFonts w:ascii="Times New Roman"/>
          <w:b w:val="false"/>
          <w:i w:val="false"/>
          <w:color w:val="000000"/>
          <w:sz w:val="28"/>
        </w:rPr>
        <w:t>либо код страны (для физического лица), наименование с указанием БИН, аналог номера</w:t>
      </w:r>
      <w:r>
        <w:br/>
      </w:r>
      <w:r>
        <w:rPr>
          <w:rFonts w:ascii="Times New Roman"/>
          <w:b w:val="false"/>
          <w:i w:val="false"/>
          <w:color w:val="000000"/>
          <w:sz w:val="28"/>
        </w:rPr>
        <w:t>налоговой регистрации, либо код страны (для юридического лица), а также их доля в</w:t>
      </w:r>
      <w:r>
        <w:br/>
      </w:r>
      <w:r>
        <w:rPr>
          <w:rFonts w:ascii="Times New Roman"/>
          <w:b w:val="false"/>
          <w:i w:val="false"/>
          <w:color w:val="000000"/>
          <w:sz w:val="28"/>
        </w:rPr>
        <w:t>уставном капитале в процентном и денежном выражении прикладываются к заявлению на</w:t>
      </w:r>
      <w:r>
        <w:br/>
      </w:r>
      <w:r>
        <w:rPr>
          <w:rFonts w:ascii="Times New Roman"/>
          <w:b w:val="false"/>
          <w:i w:val="false"/>
          <w:color w:val="000000"/>
          <w:sz w:val="28"/>
        </w:rPr>
        <w:t>отдельном листе.</w:t>
      </w:r>
      <w:r>
        <w:br/>
      </w:r>
      <w:r>
        <w:rPr>
          <w:rFonts w:ascii="Times New Roman"/>
          <w:b w:val="false"/>
          <w:i w:val="false"/>
          <w:color w:val="000000"/>
          <w:sz w:val="28"/>
        </w:rPr>
        <w:t>11. В случае образования наблюдательного совета указать</w:t>
      </w:r>
      <w:r>
        <w:br/>
      </w:r>
      <w:r>
        <w:rPr>
          <w:rFonts w:ascii="Times New Roman"/>
          <w:b w:val="false"/>
          <w:i w:val="false"/>
          <w:color w:val="000000"/>
          <w:sz w:val="28"/>
        </w:rPr>
        <w:t>исключительную компетенцию: 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12. Укажите срок ревизионной комиссии (единоличного ревизора) 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13. Ожидаемая (примерная) численность занятых человек ______________________</w:t>
      </w:r>
      <w:r>
        <w:br/>
      </w:r>
      <w:r>
        <w:rPr>
          <w:rFonts w:ascii="Times New Roman"/>
          <w:b w:val="false"/>
          <w:i w:val="false"/>
          <w:color w:val="000000"/>
          <w:sz w:val="28"/>
        </w:rPr>
        <w:t>14. Субъект частного предпринимательства (укажите в соответствующей ячейке х):</w:t>
      </w:r>
      <w:r>
        <w:br/>
      </w:r>
      <w:r>
        <w:rPr>
          <w:rFonts w:ascii="Times New Roman"/>
          <w:b w:val="false"/>
          <w:i w:val="false"/>
          <w:color w:val="000000"/>
          <w:sz w:val="28"/>
        </w:rPr>
        <w:t>1) субъект малого предпринимательства: ____________________________________</w:t>
      </w:r>
      <w:r>
        <w:br/>
      </w:r>
      <w:r>
        <w:rPr>
          <w:rFonts w:ascii="Times New Roman"/>
          <w:b w:val="false"/>
          <w:i w:val="false"/>
          <w:color w:val="000000"/>
          <w:sz w:val="28"/>
        </w:rPr>
        <w:t>2) субъект среднего предпринимательства ___________________________________</w:t>
      </w:r>
      <w:r>
        <w:br/>
      </w:r>
      <w:r>
        <w:rPr>
          <w:rFonts w:ascii="Times New Roman"/>
          <w:b w:val="false"/>
          <w:i w:val="false"/>
          <w:color w:val="000000"/>
          <w:sz w:val="28"/>
        </w:rPr>
        <w:t>3) субъект крупного предпринимательства ___________________________________</w:t>
      </w:r>
      <w:r>
        <w:br/>
      </w:r>
      <w:r>
        <w:rPr>
          <w:rFonts w:ascii="Times New Roman"/>
          <w:b w:val="false"/>
          <w:i w:val="false"/>
          <w:color w:val="000000"/>
          <w:sz w:val="28"/>
        </w:rPr>
        <w:t>15. Созданию юридического лица предшествует реорганизация (укажите в соответствующей ячейке х):</w:t>
      </w:r>
      <w:r>
        <w:br/>
      </w:r>
      <w:r>
        <w:rPr>
          <w:rFonts w:ascii="Times New Roman"/>
          <w:b w:val="false"/>
          <w:i w:val="false"/>
          <w:color w:val="000000"/>
          <w:sz w:val="28"/>
        </w:rPr>
        <w:t>1) преобразование _______ 2) слияние __________</w:t>
      </w:r>
      <w:r>
        <w:br/>
      </w:r>
      <w:r>
        <w:rPr>
          <w:rFonts w:ascii="Times New Roman"/>
          <w:b w:val="false"/>
          <w:i w:val="false"/>
          <w:color w:val="000000"/>
          <w:sz w:val="28"/>
        </w:rPr>
        <w:t>3) выделение ___________________ 4) разделение _____________________________</w:t>
      </w:r>
      <w:r>
        <w:br/>
      </w:r>
      <w:r>
        <w:rPr>
          <w:rFonts w:ascii="Times New Roman"/>
          <w:b w:val="false"/>
          <w:i w:val="false"/>
          <w:color w:val="000000"/>
          <w:sz w:val="28"/>
        </w:rPr>
        <w:t>16. Количество юридических лиц, участвующих в реорганизации ________________</w:t>
      </w:r>
      <w:r>
        <w:br/>
      </w:r>
      <w:r>
        <w:rPr>
          <w:rFonts w:ascii="Times New Roman"/>
          <w:b w:val="false"/>
          <w:i w:val="false"/>
          <w:color w:val="000000"/>
          <w:sz w:val="28"/>
        </w:rPr>
        <w:t>17. В случае преобразования необходимо указать следующие сведения:</w:t>
      </w:r>
      <w:r>
        <w:br/>
      </w:r>
      <w:r>
        <w:rPr>
          <w:rFonts w:ascii="Times New Roman"/>
          <w:b w:val="false"/>
          <w:i w:val="false"/>
          <w:color w:val="000000"/>
          <w:sz w:val="28"/>
        </w:rPr>
        <w:t>Прежнее наименование юридического лица __________________________________</w:t>
      </w:r>
      <w:r>
        <w:br/>
      </w:r>
      <w:r>
        <w:rPr>
          <w:rFonts w:ascii="Times New Roman"/>
          <w:b w:val="false"/>
          <w:i w:val="false"/>
          <w:color w:val="000000"/>
          <w:sz w:val="28"/>
        </w:rPr>
        <w:t>Бизнес-идентификационный номер (БИН) ____________________________________</w:t>
      </w:r>
      <w:r>
        <w:br/>
      </w:r>
      <w:r>
        <w:rPr>
          <w:rFonts w:ascii="Times New Roman"/>
          <w:b w:val="false"/>
          <w:i w:val="false"/>
          <w:color w:val="000000"/>
          <w:sz w:val="28"/>
        </w:rPr>
        <w:t>18. В случае слияния необходимо указать следующие сведения:</w:t>
      </w:r>
      <w:r>
        <w:br/>
      </w:r>
      <w:r>
        <w:rPr>
          <w:rFonts w:ascii="Times New Roman"/>
          <w:b w:val="false"/>
          <w:i w:val="false"/>
          <w:color w:val="000000"/>
          <w:sz w:val="28"/>
        </w:rPr>
        <w:t>Наименования юридических лиц, участвующих в слиянии ______________________</w:t>
      </w:r>
      <w:r>
        <w:br/>
      </w:r>
      <w:r>
        <w:rPr>
          <w:rFonts w:ascii="Times New Roman"/>
          <w:b w:val="false"/>
          <w:i w:val="false"/>
          <w:color w:val="000000"/>
          <w:sz w:val="28"/>
        </w:rPr>
        <w:t>Бизнес-идентификационный номер (БИН) ____________________________________</w:t>
      </w:r>
      <w:r>
        <w:br/>
      </w:r>
      <w:r>
        <w:rPr>
          <w:rFonts w:ascii="Times New Roman"/>
          <w:b w:val="false"/>
          <w:i w:val="false"/>
          <w:color w:val="000000"/>
          <w:sz w:val="28"/>
        </w:rPr>
        <w:t>19. В случае выделения необходимо указать следующие сведения:</w:t>
      </w:r>
      <w:r>
        <w:br/>
      </w:r>
      <w:r>
        <w:rPr>
          <w:rFonts w:ascii="Times New Roman"/>
          <w:b w:val="false"/>
          <w:i w:val="false"/>
          <w:color w:val="000000"/>
          <w:sz w:val="28"/>
        </w:rPr>
        <w:t>Наименование действующего юридического лица, из которого выделено новое юридическое</w:t>
      </w:r>
      <w:r>
        <w:br/>
      </w:r>
      <w:r>
        <w:rPr>
          <w:rFonts w:ascii="Times New Roman"/>
          <w:b w:val="false"/>
          <w:i w:val="false"/>
          <w:color w:val="000000"/>
          <w:sz w:val="28"/>
        </w:rPr>
        <w:t>лицо 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Бизнес-идентификационный номер (БИН) ____________________________________</w:t>
      </w:r>
      <w:r>
        <w:br/>
      </w:r>
      <w:r>
        <w:rPr>
          <w:rFonts w:ascii="Times New Roman"/>
          <w:b w:val="false"/>
          <w:i w:val="false"/>
          <w:color w:val="000000"/>
          <w:sz w:val="28"/>
        </w:rPr>
        <w:t>20. В случае разделения необходимо указать следующие сведения:</w:t>
      </w:r>
      <w:r>
        <w:br/>
      </w:r>
      <w:r>
        <w:rPr>
          <w:rFonts w:ascii="Times New Roman"/>
          <w:b w:val="false"/>
          <w:i w:val="false"/>
          <w:color w:val="000000"/>
          <w:sz w:val="28"/>
        </w:rPr>
        <w:t>Наименование юридического лица, на базе которого созданы юридические лица</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Бизнес-идентификационный номер (БИН)_____________________________________</w:t>
      </w:r>
      <w:r>
        <w:br/>
      </w:r>
      <w:r>
        <w:rPr>
          <w:rFonts w:ascii="Times New Roman"/>
          <w:b w:val="false"/>
          <w:i w:val="false"/>
          <w:color w:val="000000"/>
          <w:sz w:val="28"/>
        </w:rPr>
        <w:t>"____" ______________ 20___ года</w:t>
      </w:r>
      <w:r>
        <w:br/>
      </w:r>
      <w:r>
        <w:rPr>
          <w:rFonts w:ascii="Times New Roman"/>
          <w:b w:val="false"/>
          <w:i w:val="false"/>
          <w:color w:val="000000"/>
          <w:sz w:val="28"/>
        </w:rPr>
        <w:t>К заявлению прилагаются: 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Ф.И.О (при его наличии) и подписи учредителя (либо одним из учредителей либо</w:t>
      </w:r>
      <w:r>
        <w:br/>
      </w:r>
      <w:r>
        <w:rPr>
          <w:rFonts w:ascii="Times New Roman"/>
          <w:b w:val="false"/>
          <w:i w:val="false"/>
          <w:color w:val="000000"/>
          <w:sz w:val="28"/>
        </w:rPr>
        <w:t>уполномоченным учредителем лицом в случаях, когда единственным учредителем либо</w:t>
      </w:r>
      <w:r>
        <w:br/>
      </w:r>
      <w:r>
        <w:rPr>
          <w:rFonts w:ascii="Times New Roman"/>
          <w:b w:val="false"/>
          <w:i w:val="false"/>
          <w:color w:val="000000"/>
          <w:sz w:val="28"/>
        </w:rPr>
        <w:t>одним из учредителей являются иностранец или иностранное юридическое лицо).</w:t>
      </w:r>
      <w:r>
        <w:br/>
      </w:r>
      <w:r>
        <w:rPr>
          <w:rFonts w:ascii="Times New Roman"/>
          <w:b w:val="false"/>
          <w:i w:val="false"/>
          <w:color w:val="000000"/>
          <w:sz w:val="28"/>
        </w:rPr>
        <w:t>Ф.И.О (при его наличии) и подписи учредителей (в случае, когда ведение реестра участников</w:t>
      </w:r>
      <w:r>
        <w:br/>
      </w:r>
      <w:r>
        <w:rPr>
          <w:rFonts w:ascii="Times New Roman"/>
          <w:b w:val="false"/>
          <w:i w:val="false"/>
          <w:color w:val="000000"/>
          <w:sz w:val="28"/>
        </w:rPr>
        <w:t>осуществляется центральным депозитарием – подпись лица, уполномоченного протоколом</w:t>
      </w:r>
      <w:r>
        <w:br/>
      </w:r>
      <w:r>
        <w:rPr>
          <w:rFonts w:ascii="Times New Roman"/>
          <w:b w:val="false"/>
          <w:i w:val="false"/>
          <w:color w:val="000000"/>
          <w:sz w:val="28"/>
        </w:rPr>
        <w:t>общего собрания учредителей (решением участника).</w:t>
      </w:r>
      <w:r>
        <w:br/>
      </w:r>
      <w:r>
        <w:rPr>
          <w:rFonts w:ascii="Times New Roman"/>
          <w:b w:val="false"/>
          <w:i w:val="false"/>
          <w:color w:val="000000"/>
          <w:sz w:val="28"/>
        </w:rPr>
        <w:t>Подлинность подписи (ей) должна быть засвидетельствована в нотариальном порядке, за</w:t>
      </w:r>
      <w:r>
        <w:br/>
      </w:r>
      <w:r>
        <w:rPr>
          <w:rFonts w:ascii="Times New Roman"/>
          <w:b w:val="false"/>
          <w:i w:val="false"/>
          <w:color w:val="000000"/>
          <w:sz w:val="28"/>
        </w:rPr>
        <w:t>исключением хозяйственных товариществ,</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2018 года № 1549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регистрация их филиалов и</w:t>
            </w:r>
            <w:r>
              <w:br/>
            </w:r>
            <w:r>
              <w:rPr>
                <w:rFonts w:ascii="Times New Roman"/>
                <w:b w:val="false"/>
                <w:i w:val="false"/>
                <w:color w:val="000000"/>
                <w:sz w:val="20"/>
              </w:rPr>
              <w:t>представительств"</w:t>
            </w:r>
          </w:p>
        </w:tc>
      </w:tr>
    </w:tbl>
    <w:bookmarkStart w:name="z276" w:id="212"/>
    <w:p>
      <w:pPr>
        <w:spacing w:after="0"/>
        <w:ind w:left="0"/>
        <w:jc w:val="left"/>
      </w:pPr>
      <w:r>
        <w:rPr>
          <w:rFonts w:ascii="Times New Roman"/>
          <w:b/>
          <w:i w:val="false"/>
          <w:color w:val="000000"/>
        </w:rPr>
        <w:t xml:space="preserve">              Список граждан-инициаторов создаваемого религиозного объединения</w:t>
      </w:r>
    </w:p>
    <w:bookmarkEnd w:id="212"/>
    <w:bookmarkStart w:name="z277" w:id="213"/>
    <w:p>
      <w:pPr>
        <w:spacing w:after="0"/>
        <w:ind w:left="0"/>
        <w:jc w:val="both"/>
      </w:pP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xml:space="preserve">                   наименование религиозного объединения</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 xml:space="preserve">                   область, города Астана, Алматы и Шымкент</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1461"/>
        <w:gridCol w:w="2096"/>
        <w:gridCol w:w="3686"/>
        <w:gridCol w:w="2732"/>
        <w:gridCol w:w="1144"/>
      </w:tblGrid>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и год рождения</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удостоверяющего личность гражданина Республики Казахстан, ИИН</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местожительства, номер домашнего и служебного телефонов</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подпись</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2018 года № 1549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перерегистрация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перерегистрация их филиалов и</w:t>
            </w:r>
            <w:r>
              <w:br/>
            </w:r>
            <w:r>
              <w:rPr>
                <w:rFonts w:ascii="Times New Roman"/>
                <w:b w:val="false"/>
                <w:i w:val="false"/>
                <w:color w:val="000000"/>
                <w:sz w:val="20"/>
              </w:rPr>
              <w:t>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регистрирующего органа</w:t>
            </w:r>
          </w:p>
        </w:tc>
      </w:tr>
    </w:tbl>
    <w:bookmarkStart w:name="z281" w:id="214"/>
    <w:p>
      <w:pPr>
        <w:spacing w:after="0"/>
        <w:ind w:left="0"/>
        <w:jc w:val="left"/>
      </w:pPr>
      <w:r>
        <w:rPr>
          <w:rFonts w:ascii="Times New Roman"/>
          <w:b/>
          <w:i w:val="false"/>
          <w:color w:val="000000"/>
        </w:rPr>
        <w:t xml:space="preserve">                    Заявление о государственной (учетной) перерегистрации</w:t>
      </w:r>
      <w:r>
        <w:br/>
      </w:r>
      <w:r>
        <w:rPr>
          <w:rFonts w:ascii="Times New Roman"/>
          <w:b/>
          <w:i w:val="false"/>
          <w:color w:val="000000"/>
        </w:rPr>
        <w:t xml:space="preserve">                   юридического лица, филиала (представительства)</w:t>
      </w:r>
    </w:p>
    <w:bookmarkEnd w:id="214"/>
    <w:bookmarkStart w:name="z282" w:id="215"/>
    <w:p>
      <w:pPr>
        <w:spacing w:after="0"/>
        <w:ind w:left="0"/>
        <w:jc w:val="both"/>
      </w:pPr>
      <w:r>
        <w:rPr>
          <w:rFonts w:ascii="Times New Roman"/>
          <w:b w:val="false"/>
          <w:i w:val="false"/>
          <w:color w:val="000000"/>
          <w:sz w:val="28"/>
        </w:rPr>
        <w:t>
      1. Форма организации (укажите в соответствующей ячейке х)</w:t>
      </w:r>
      <w:r>
        <w:br/>
      </w:r>
      <w:r>
        <w:rPr>
          <w:rFonts w:ascii="Times New Roman"/>
          <w:b w:val="false"/>
          <w:i w:val="false"/>
          <w:color w:val="000000"/>
          <w:sz w:val="28"/>
        </w:rPr>
        <w:t>1) юридическое лицо __________ 2) филиал _________</w:t>
      </w:r>
      <w:r>
        <w:br/>
      </w:r>
      <w:r>
        <w:rPr>
          <w:rFonts w:ascii="Times New Roman"/>
          <w:b w:val="false"/>
          <w:i w:val="false"/>
          <w:color w:val="000000"/>
          <w:sz w:val="28"/>
        </w:rPr>
        <w:t>3) представительство ____________________________</w:t>
      </w:r>
      <w:r>
        <w:br/>
      </w:r>
      <w:r>
        <w:rPr>
          <w:rFonts w:ascii="Times New Roman"/>
          <w:b w:val="false"/>
          <w:i w:val="false"/>
          <w:color w:val="000000"/>
          <w:sz w:val="28"/>
        </w:rPr>
        <w:t>2. Наименование юридического лица, филиала (представительства)______________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3. Бизнес-идентификационный номер (БИН)__________________________________</w:t>
      </w:r>
      <w:r>
        <w:br/>
      </w:r>
      <w:r>
        <w:rPr>
          <w:rFonts w:ascii="Times New Roman"/>
          <w:b w:val="false"/>
          <w:i w:val="false"/>
          <w:color w:val="000000"/>
          <w:sz w:val="28"/>
        </w:rPr>
        <w:t>4. Основание перерегистрации (укажите в соответствующей ячейке х):</w:t>
      </w:r>
      <w:r>
        <w:br/>
      </w:r>
      <w:r>
        <w:rPr>
          <w:rFonts w:ascii="Times New Roman"/>
          <w:b w:val="false"/>
          <w:i w:val="false"/>
          <w:color w:val="000000"/>
          <w:sz w:val="28"/>
        </w:rPr>
        <w:t>1) изменение наименования ___________________</w:t>
      </w:r>
      <w:r>
        <w:br/>
      </w:r>
      <w:r>
        <w:rPr>
          <w:rFonts w:ascii="Times New Roman"/>
          <w:b w:val="false"/>
          <w:i w:val="false"/>
          <w:color w:val="000000"/>
          <w:sz w:val="28"/>
        </w:rPr>
        <w:t>2) уменьшение размера уставного капитала _______</w:t>
      </w:r>
      <w:r>
        <w:br/>
      </w:r>
      <w:r>
        <w:rPr>
          <w:rFonts w:ascii="Times New Roman"/>
          <w:b w:val="false"/>
          <w:i w:val="false"/>
          <w:color w:val="000000"/>
          <w:sz w:val="28"/>
        </w:rPr>
        <w:t>3) изменение состава участников хозяйственного товарищества (за исключением</w:t>
      </w:r>
      <w:r>
        <w:br/>
      </w:r>
      <w:r>
        <w:rPr>
          <w:rFonts w:ascii="Times New Roman"/>
          <w:b w:val="false"/>
          <w:i w:val="false"/>
          <w:color w:val="000000"/>
          <w:sz w:val="28"/>
        </w:rPr>
        <w:t>товариществ с ограниченной ответственностью, в которых ведение реестра участников</w:t>
      </w:r>
      <w:r>
        <w:br/>
      </w:r>
      <w:r>
        <w:rPr>
          <w:rFonts w:ascii="Times New Roman"/>
          <w:b w:val="false"/>
          <w:i w:val="false"/>
          <w:color w:val="000000"/>
          <w:sz w:val="28"/>
        </w:rPr>
        <w:t>осуществляется центральным депозитарием)__________________________________</w:t>
      </w:r>
      <w:r>
        <w:br/>
      </w:r>
      <w:r>
        <w:rPr>
          <w:rFonts w:ascii="Times New Roman"/>
          <w:b w:val="false"/>
          <w:i w:val="false"/>
          <w:color w:val="000000"/>
          <w:sz w:val="28"/>
        </w:rPr>
        <w:t>5. Местонахождение юридического лица, филиала (представительства)</w:t>
      </w:r>
      <w:r>
        <w:br/>
      </w:r>
      <w:r>
        <w:rPr>
          <w:rFonts w:ascii="Times New Roman"/>
          <w:b w:val="false"/>
          <w:i w:val="false"/>
          <w:color w:val="000000"/>
          <w:sz w:val="28"/>
        </w:rPr>
        <w:t>Регистрационный код адреса: ___________________Почтовый индекс: ___________</w:t>
      </w:r>
      <w:r>
        <w:br/>
      </w:r>
      <w:r>
        <w:rPr>
          <w:rFonts w:ascii="Times New Roman"/>
          <w:b w:val="false"/>
          <w:i w:val="false"/>
          <w:color w:val="000000"/>
          <w:sz w:val="28"/>
        </w:rPr>
        <w:t>Область: ________________________________________________________________</w:t>
      </w:r>
      <w:r>
        <w:br/>
      </w:r>
      <w:r>
        <w:rPr>
          <w:rFonts w:ascii="Times New Roman"/>
          <w:b w:val="false"/>
          <w:i w:val="false"/>
          <w:color w:val="000000"/>
          <w:sz w:val="28"/>
        </w:rPr>
        <w:t>Город, район, район в городе: ______________________________________________</w:t>
      </w:r>
      <w:r>
        <w:br/>
      </w:r>
      <w:r>
        <w:rPr>
          <w:rFonts w:ascii="Times New Roman"/>
          <w:b w:val="false"/>
          <w:i w:val="false"/>
          <w:color w:val="000000"/>
          <w:sz w:val="28"/>
        </w:rPr>
        <w:t>Населенный пункт (село, поселок): _________________________________________</w:t>
      </w:r>
      <w:r>
        <w:br/>
      </w:r>
      <w:r>
        <w:rPr>
          <w:rFonts w:ascii="Times New Roman"/>
          <w:b w:val="false"/>
          <w:i w:val="false"/>
          <w:color w:val="000000"/>
          <w:sz w:val="28"/>
        </w:rPr>
        <w:t>Улица, микрорайон, квартал, переулок, проспект: _____________________________</w:t>
      </w:r>
      <w:r>
        <w:br/>
      </w:r>
      <w:r>
        <w:rPr>
          <w:rFonts w:ascii="Times New Roman"/>
          <w:b w:val="false"/>
          <w:i w:val="false"/>
          <w:color w:val="000000"/>
          <w:sz w:val="28"/>
        </w:rPr>
        <w:t>Номер дома __________, квартира, комната: __________</w:t>
      </w:r>
      <w:r>
        <w:br/>
      </w:r>
      <w:r>
        <w:rPr>
          <w:rFonts w:ascii="Times New Roman"/>
          <w:b w:val="false"/>
          <w:i w:val="false"/>
          <w:color w:val="000000"/>
          <w:sz w:val="28"/>
        </w:rPr>
        <w:t>Номер телефона (факса): ____________________________</w:t>
      </w:r>
      <w:r>
        <w:br/>
      </w:r>
      <w:r>
        <w:rPr>
          <w:rFonts w:ascii="Times New Roman"/>
          <w:b w:val="false"/>
          <w:i w:val="false"/>
          <w:color w:val="000000"/>
          <w:sz w:val="28"/>
        </w:rPr>
        <w:t>6. Ф.И.О (при его наличии). руководителя 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(с указанием данных удостоверения личности и ИИН)</w:t>
      </w:r>
      <w:r>
        <w:br/>
      </w:r>
      <w:r>
        <w:rPr>
          <w:rFonts w:ascii="Times New Roman"/>
          <w:b w:val="false"/>
          <w:i w:val="false"/>
          <w:color w:val="000000"/>
          <w:sz w:val="28"/>
        </w:rPr>
        <w:t>7. Состав и количество учредителей (укажите в соответствующей ячейке х, количество в</w:t>
      </w:r>
      <w:r>
        <w:br/>
      </w:r>
      <w:r>
        <w:rPr>
          <w:rFonts w:ascii="Times New Roman"/>
          <w:b w:val="false"/>
          <w:i w:val="false"/>
          <w:color w:val="000000"/>
          <w:sz w:val="28"/>
        </w:rPr>
        <w:t>цифровом обозначении):</w:t>
      </w:r>
      <w:r>
        <w:br/>
      </w:r>
      <w:r>
        <w:rPr>
          <w:rFonts w:ascii="Times New Roman"/>
          <w:b w:val="false"/>
          <w:i w:val="false"/>
          <w:color w:val="000000"/>
          <w:sz w:val="28"/>
        </w:rPr>
        <w:t>1) юридическое лицо __________ 2) физическое лицо __________________________</w:t>
      </w:r>
      <w:r>
        <w:br/>
      </w:r>
      <w:r>
        <w:rPr>
          <w:rFonts w:ascii="Times New Roman"/>
          <w:b w:val="false"/>
          <w:i w:val="false"/>
          <w:color w:val="000000"/>
          <w:sz w:val="28"/>
        </w:rPr>
        <w:t>Наименование юридического лица 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(с указанием БИН)</w:t>
      </w:r>
      <w:r>
        <w:br/>
      </w:r>
      <w:r>
        <w:rPr>
          <w:rFonts w:ascii="Times New Roman"/>
          <w:b w:val="false"/>
          <w:i w:val="false"/>
          <w:color w:val="000000"/>
          <w:sz w:val="28"/>
        </w:rPr>
        <w:t>Доля в уставном капитале % _________ Сумма вклада (тыс. тенге) _______________</w:t>
      </w:r>
      <w:r>
        <w:br/>
      </w:r>
      <w:r>
        <w:rPr>
          <w:rFonts w:ascii="Times New Roman"/>
          <w:b w:val="false"/>
          <w:i w:val="false"/>
          <w:color w:val="000000"/>
          <w:sz w:val="28"/>
        </w:rPr>
        <w:t>Ф.И.О (при его наличии). физического лица 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(с указанием данных удостоверения личности и ИИН)</w:t>
      </w:r>
      <w:r>
        <w:br/>
      </w:r>
      <w:r>
        <w:rPr>
          <w:rFonts w:ascii="Times New Roman"/>
          <w:b w:val="false"/>
          <w:i w:val="false"/>
          <w:color w:val="000000"/>
          <w:sz w:val="28"/>
        </w:rPr>
        <w:t>Доля в уставном капитале % ___________ Сумма вклада (тыс. тенге) _____________</w:t>
      </w:r>
      <w:r>
        <w:br/>
      </w:r>
      <w:r>
        <w:rPr>
          <w:rFonts w:ascii="Times New Roman"/>
          <w:b w:val="false"/>
          <w:i w:val="false"/>
          <w:color w:val="000000"/>
          <w:sz w:val="28"/>
        </w:rPr>
        <w:t>В случае если учредителей более одного сведения о них: Ф.И.О (при его наличии).</w:t>
      </w:r>
      <w:r>
        <w:br/>
      </w:r>
      <w:r>
        <w:rPr>
          <w:rFonts w:ascii="Times New Roman"/>
          <w:b w:val="false"/>
          <w:i w:val="false"/>
          <w:color w:val="000000"/>
          <w:sz w:val="28"/>
        </w:rPr>
        <w:t>с указанием данных удостоверения личности и ИИН (для физического лица), наименование с</w:t>
      </w:r>
      <w:r>
        <w:br/>
      </w:r>
      <w:r>
        <w:rPr>
          <w:rFonts w:ascii="Times New Roman"/>
          <w:b w:val="false"/>
          <w:i w:val="false"/>
          <w:color w:val="000000"/>
          <w:sz w:val="28"/>
        </w:rPr>
        <w:t>указанием БИН (для юридического лица), а также их доля в уставном капитале в процентном</w:t>
      </w:r>
      <w:r>
        <w:br/>
      </w:r>
      <w:r>
        <w:rPr>
          <w:rFonts w:ascii="Times New Roman"/>
          <w:b w:val="false"/>
          <w:i w:val="false"/>
          <w:color w:val="000000"/>
          <w:sz w:val="28"/>
        </w:rPr>
        <w:t>и денежном выражении прикладываются к заявлению на отдельном листе.</w:t>
      </w:r>
      <w:r>
        <w:br/>
      </w:r>
      <w:r>
        <w:rPr>
          <w:rFonts w:ascii="Times New Roman"/>
          <w:b w:val="false"/>
          <w:i w:val="false"/>
          <w:color w:val="000000"/>
          <w:sz w:val="28"/>
        </w:rPr>
        <w:t>8. Укажите код основного вида экономической деятельности: ___________________</w:t>
      </w:r>
      <w:r>
        <w:br/>
      </w:r>
      <w:r>
        <w:rPr>
          <w:rFonts w:ascii="Times New Roman"/>
          <w:b w:val="false"/>
          <w:i w:val="false"/>
          <w:color w:val="000000"/>
          <w:sz w:val="28"/>
        </w:rPr>
        <w:t>9. Размер уставного капитала ______________________________________________</w:t>
      </w:r>
      <w:r>
        <w:br/>
      </w:r>
      <w:r>
        <w:rPr>
          <w:rFonts w:ascii="Times New Roman"/>
          <w:b w:val="false"/>
          <w:i w:val="false"/>
          <w:color w:val="000000"/>
          <w:sz w:val="28"/>
        </w:rPr>
        <w:t>10. Ожидаемая (примерная) численность занятых человек _____________________</w:t>
      </w:r>
      <w:r>
        <w:br/>
      </w:r>
      <w:r>
        <w:rPr>
          <w:rFonts w:ascii="Times New Roman"/>
          <w:b w:val="false"/>
          <w:i w:val="false"/>
          <w:color w:val="000000"/>
          <w:sz w:val="28"/>
        </w:rPr>
        <w:t>11. Основание для перерегистрации юридического лица возникло в результате</w:t>
      </w:r>
      <w:r>
        <w:br/>
      </w:r>
      <w:r>
        <w:rPr>
          <w:rFonts w:ascii="Times New Roman"/>
          <w:b w:val="false"/>
          <w:i w:val="false"/>
          <w:color w:val="000000"/>
          <w:sz w:val="28"/>
        </w:rPr>
        <w:t>реорганизации (укажите в соответствующей ячейке х):</w:t>
      </w:r>
      <w:r>
        <w:br/>
      </w:r>
      <w:r>
        <w:rPr>
          <w:rFonts w:ascii="Times New Roman"/>
          <w:b w:val="false"/>
          <w:i w:val="false"/>
          <w:color w:val="000000"/>
          <w:sz w:val="28"/>
        </w:rPr>
        <w:t>1) да _______ 2) нет ________</w:t>
      </w:r>
      <w:r>
        <w:br/>
      </w:r>
      <w:r>
        <w:rPr>
          <w:rFonts w:ascii="Times New Roman"/>
          <w:b w:val="false"/>
          <w:i w:val="false"/>
          <w:color w:val="000000"/>
          <w:sz w:val="28"/>
        </w:rPr>
        <w:t>12. В случае присоединения необходимо указать следующие сведения:</w:t>
      </w:r>
      <w:r>
        <w:br/>
      </w:r>
      <w:r>
        <w:rPr>
          <w:rFonts w:ascii="Times New Roman"/>
          <w:b w:val="false"/>
          <w:i w:val="false"/>
          <w:color w:val="000000"/>
          <w:sz w:val="28"/>
        </w:rPr>
        <w:t>Наименования присоединяемых юридических лиц ____________________________</w:t>
      </w:r>
      <w:r>
        <w:br/>
      </w:r>
      <w:r>
        <w:rPr>
          <w:rFonts w:ascii="Times New Roman"/>
          <w:b w:val="false"/>
          <w:i w:val="false"/>
          <w:color w:val="000000"/>
          <w:sz w:val="28"/>
        </w:rPr>
        <w:t>Бизнес-идентификационный номер (БИН) ____________________________________</w:t>
      </w:r>
      <w:r>
        <w:br/>
      </w:r>
      <w:r>
        <w:rPr>
          <w:rFonts w:ascii="Times New Roman"/>
          <w:b w:val="false"/>
          <w:i w:val="false"/>
          <w:color w:val="000000"/>
          <w:sz w:val="28"/>
        </w:rPr>
        <w:t>13. Субъект частного предпринимательства (укажите в соответствующей ячейке х):</w:t>
      </w:r>
      <w:r>
        <w:br/>
      </w:r>
      <w:r>
        <w:rPr>
          <w:rFonts w:ascii="Times New Roman"/>
          <w:b w:val="false"/>
          <w:i w:val="false"/>
          <w:color w:val="000000"/>
          <w:sz w:val="28"/>
        </w:rPr>
        <w:t>1) субъект малого предпринимательства _________</w:t>
      </w:r>
      <w:r>
        <w:br/>
      </w:r>
      <w:r>
        <w:rPr>
          <w:rFonts w:ascii="Times New Roman"/>
          <w:b w:val="false"/>
          <w:i w:val="false"/>
          <w:color w:val="000000"/>
          <w:sz w:val="28"/>
        </w:rPr>
        <w:t>2) субъект среднего предпринимательства ________</w:t>
      </w:r>
      <w:r>
        <w:br/>
      </w:r>
      <w:r>
        <w:rPr>
          <w:rFonts w:ascii="Times New Roman"/>
          <w:b w:val="false"/>
          <w:i w:val="false"/>
          <w:color w:val="000000"/>
          <w:sz w:val="28"/>
        </w:rPr>
        <w:t>3) субъект крупного предпринимательства________</w:t>
      </w:r>
      <w:r>
        <w:br/>
      </w:r>
      <w:r>
        <w:rPr>
          <w:rFonts w:ascii="Times New Roman"/>
          <w:b w:val="false"/>
          <w:i w:val="false"/>
          <w:color w:val="000000"/>
          <w:sz w:val="28"/>
        </w:rPr>
        <w:t>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 __________</w:t>
      </w:r>
      <w:r>
        <w:br/>
      </w:r>
      <w:r>
        <w:rPr>
          <w:rFonts w:ascii="Times New Roman"/>
          <w:b w:val="false"/>
          <w:i w:val="false"/>
          <w:color w:val="000000"/>
          <w:sz w:val="28"/>
        </w:rPr>
        <w:t>"____" ______________ 20 ___ г. (подпись)</w:t>
      </w:r>
      <w:r>
        <w:br/>
      </w:r>
      <w:r>
        <w:rPr>
          <w:rFonts w:ascii="Times New Roman"/>
          <w:b w:val="false"/>
          <w:i w:val="false"/>
          <w:color w:val="000000"/>
          <w:sz w:val="28"/>
        </w:rPr>
        <w:t>К заявлению прилагаются: 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Ф.И.О. (при его наличии) и подпись заявителя</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2018 года № 1549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"Государственная перерегистрация</w:t>
            </w:r>
            <w:r>
              <w:br/>
            </w:r>
            <w:r>
              <w:rPr>
                <w:rFonts w:ascii="Times New Roman"/>
                <w:b w:val="false"/>
                <w:i w:val="false"/>
                <w:color w:val="000000"/>
                <w:sz w:val="20"/>
              </w:rPr>
              <w:t>юридических лиц, учетная</w:t>
            </w:r>
            <w:r>
              <w:br/>
            </w:r>
            <w:r>
              <w:rPr>
                <w:rFonts w:ascii="Times New Roman"/>
                <w:b w:val="false"/>
                <w:i w:val="false"/>
                <w:color w:val="000000"/>
                <w:sz w:val="20"/>
              </w:rPr>
              <w:t>перерегистрация их филиалов и</w:t>
            </w:r>
            <w:r>
              <w:br/>
            </w:r>
            <w:r>
              <w:rPr>
                <w:rFonts w:ascii="Times New Roman"/>
                <w:b w:val="false"/>
                <w:i w:val="false"/>
                <w:color w:val="000000"/>
                <w:sz w:val="20"/>
              </w:rPr>
              <w:t>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регистрирующего органа</w:t>
            </w:r>
          </w:p>
        </w:tc>
      </w:tr>
    </w:tbl>
    <w:bookmarkStart w:name="z286" w:id="216"/>
    <w:p>
      <w:pPr>
        <w:spacing w:after="0"/>
        <w:ind w:left="0"/>
        <w:jc w:val="left"/>
      </w:pPr>
      <w:r>
        <w:rPr>
          <w:rFonts w:ascii="Times New Roman"/>
          <w:b/>
          <w:i w:val="false"/>
          <w:color w:val="000000"/>
        </w:rPr>
        <w:t xml:space="preserve">        Заявление о государственной перерегистрации хозяйственных товариществ,</w:t>
      </w:r>
      <w:r>
        <w:br/>
      </w:r>
      <w:r>
        <w:rPr>
          <w:rFonts w:ascii="Times New Roman"/>
          <w:b/>
          <w:i w:val="false"/>
          <w:color w:val="000000"/>
        </w:rPr>
        <w:t xml:space="preserve">             осуществляющих свою деятельность на основании типового устава</w:t>
      </w:r>
    </w:p>
    <w:bookmarkEnd w:id="216"/>
    <w:bookmarkStart w:name="z287" w:id="217"/>
    <w:p>
      <w:pPr>
        <w:spacing w:after="0"/>
        <w:ind w:left="0"/>
        <w:jc w:val="both"/>
      </w:pPr>
      <w:r>
        <w:rPr>
          <w:rFonts w:ascii="Times New Roman"/>
          <w:b w:val="false"/>
          <w:i w:val="false"/>
          <w:color w:val="000000"/>
          <w:sz w:val="28"/>
        </w:rPr>
        <w:t>
      1. Наименование юридического лица _______________________________________</w:t>
      </w:r>
      <w:r>
        <w:br/>
      </w:r>
      <w:r>
        <w:rPr>
          <w:rFonts w:ascii="Times New Roman"/>
          <w:b w:val="false"/>
          <w:i w:val="false"/>
          <w:color w:val="000000"/>
          <w:sz w:val="28"/>
        </w:rPr>
        <w:t>2. Организационно-правовая форма юридического лица (укажите в оответствующей ячейке х):</w:t>
      </w:r>
      <w:r>
        <w:br/>
      </w:r>
      <w:r>
        <w:rPr>
          <w:rFonts w:ascii="Times New Roman"/>
          <w:b w:val="false"/>
          <w:i w:val="false"/>
          <w:color w:val="000000"/>
          <w:sz w:val="28"/>
        </w:rPr>
        <w:t>1) полное товарищество ________________</w:t>
      </w:r>
      <w:r>
        <w:br/>
      </w:r>
      <w:r>
        <w:rPr>
          <w:rFonts w:ascii="Times New Roman"/>
          <w:b w:val="false"/>
          <w:i w:val="false"/>
          <w:color w:val="000000"/>
          <w:sz w:val="28"/>
        </w:rPr>
        <w:t>2) коммандитное товарищество __________</w:t>
      </w:r>
      <w:r>
        <w:br/>
      </w:r>
      <w:r>
        <w:rPr>
          <w:rFonts w:ascii="Times New Roman"/>
          <w:b w:val="false"/>
          <w:i w:val="false"/>
          <w:color w:val="000000"/>
          <w:sz w:val="28"/>
        </w:rPr>
        <w:t>3) товарищество с ограниченной ответственностью _____________</w:t>
      </w:r>
      <w:r>
        <w:br/>
      </w:r>
      <w:r>
        <w:rPr>
          <w:rFonts w:ascii="Times New Roman"/>
          <w:b w:val="false"/>
          <w:i w:val="false"/>
          <w:color w:val="000000"/>
          <w:sz w:val="28"/>
        </w:rPr>
        <w:t>4) товарищество с дополнительной ответственностью _____________</w:t>
      </w:r>
      <w:r>
        <w:br/>
      </w:r>
      <w:r>
        <w:rPr>
          <w:rFonts w:ascii="Times New Roman"/>
          <w:b w:val="false"/>
          <w:i w:val="false"/>
          <w:color w:val="000000"/>
          <w:sz w:val="28"/>
        </w:rPr>
        <w:t>3. Бизнес-идентификационный номер (БИН) _________________________________</w:t>
      </w:r>
      <w:r>
        <w:br/>
      </w:r>
      <w:r>
        <w:rPr>
          <w:rFonts w:ascii="Times New Roman"/>
          <w:b w:val="false"/>
          <w:i w:val="false"/>
          <w:color w:val="000000"/>
          <w:sz w:val="28"/>
        </w:rPr>
        <w:t>4. Основание перерегистрации хозяйственного товарищества (укажите в соответствующей ячейке х):</w:t>
      </w:r>
      <w:r>
        <w:br/>
      </w:r>
      <w:r>
        <w:rPr>
          <w:rFonts w:ascii="Times New Roman"/>
          <w:b w:val="false"/>
          <w:i w:val="false"/>
          <w:color w:val="000000"/>
          <w:sz w:val="28"/>
        </w:rPr>
        <w:t>1) изменение наименования ______________________________________________</w:t>
      </w:r>
      <w:r>
        <w:br/>
      </w:r>
      <w:r>
        <w:rPr>
          <w:rFonts w:ascii="Times New Roman"/>
          <w:b w:val="false"/>
          <w:i w:val="false"/>
          <w:color w:val="000000"/>
          <w:sz w:val="28"/>
        </w:rPr>
        <w:t>2) уменьшение размера уставного капитала _________________________________</w:t>
      </w:r>
      <w:r>
        <w:br/>
      </w:r>
      <w:r>
        <w:rPr>
          <w:rFonts w:ascii="Times New Roman"/>
          <w:b w:val="false"/>
          <w:i w:val="false"/>
          <w:color w:val="000000"/>
          <w:sz w:val="28"/>
        </w:rPr>
        <w:t>3) изменение состава участников хозяйственного товарищества (за исключением</w:t>
      </w:r>
      <w:r>
        <w:br/>
      </w:r>
      <w:r>
        <w:rPr>
          <w:rFonts w:ascii="Times New Roman"/>
          <w:b w:val="false"/>
          <w:i w:val="false"/>
          <w:color w:val="000000"/>
          <w:sz w:val="28"/>
        </w:rPr>
        <w:t>товариществ с ограниченной ответственностью, в которых ведение реестра участников</w:t>
      </w:r>
      <w:r>
        <w:br/>
      </w:r>
      <w:r>
        <w:rPr>
          <w:rFonts w:ascii="Times New Roman"/>
          <w:b w:val="false"/>
          <w:i w:val="false"/>
          <w:color w:val="000000"/>
          <w:sz w:val="28"/>
        </w:rPr>
        <w:t>осуществляется центральным депозитарием) _______________</w:t>
      </w:r>
      <w:r>
        <w:br/>
      </w:r>
      <w:r>
        <w:rPr>
          <w:rFonts w:ascii="Times New Roman"/>
          <w:b w:val="false"/>
          <w:i w:val="false"/>
          <w:color w:val="000000"/>
          <w:sz w:val="28"/>
        </w:rPr>
        <w:t>5. Место нахождения юридического лица</w:t>
      </w:r>
      <w:r>
        <w:br/>
      </w:r>
      <w:r>
        <w:rPr>
          <w:rFonts w:ascii="Times New Roman"/>
          <w:b w:val="false"/>
          <w:i w:val="false"/>
          <w:color w:val="000000"/>
          <w:sz w:val="28"/>
        </w:rPr>
        <w:t>Регистрационный код адреса: __________________ Почтовый индекс: ___________</w:t>
      </w:r>
      <w:r>
        <w:br/>
      </w:r>
      <w:r>
        <w:rPr>
          <w:rFonts w:ascii="Times New Roman"/>
          <w:b w:val="false"/>
          <w:i w:val="false"/>
          <w:color w:val="000000"/>
          <w:sz w:val="28"/>
        </w:rPr>
        <w:t>Область: ____________________________________</w:t>
      </w:r>
      <w:r>
        <w:br/>
      </w:r>
      <w:r>
        <w:rPr>
          <w:rFonts w:ascii="Times New Roman"/>
          <w:b w:val="false"/>
          <w:i w:val="false"/>
          <w:color w:val="000000"/>
          <w:sz w:val="28"/>
        </w:rPr>
        <w:t>Город, район, район в городе:______________________________________________</w:t>
      </w:r>
      <w:r>
        <w:br/>
      </w:r>
      <w:r>
        <w:rPr>
          <w:rFonts w:ascii="Times New Roman"/>
          <w:b w:val="false"/>
          <w:i w:val="false"/>
          <w:color w:val="000000"/>
          <w:sz w:val="28"/>
        </w:rPr>
        <w:t>Населенный пункт (село, поселок):__________________________________________</w:t>
      </w:r>
      <w:r>
        <w:br/>
      </w:r>
      <w:r>
        <w:rPr>
          <w:rFonts w:ascii="Times New Roman"/>
          <w:b w:val="false"/>
          <w:i w:val="false"/>
          <w:color w:val="000000"/>
          <w:sz w:val="28"/>
        </w:rPr>
        <w:t>Улица, микрорайон, квартал, переулок, проспект: _____________________________</w:t>
      </w:r>
      <w:r>
        <w:br/>
      </w:r>
      <w:r>
        <w:rPr>
          <w:rFonts w:ascii="Times New Roman"/>
          <w:b w:val="false"/>
          <w:i w:val="false"/>
          <w:color w:val="000000"/>
          <w:sz w:val="28"/>
        </w:rPr>
        <w:t>Номер дома ______________, квартира, комната: _____________________________</w:t>
      </w:r>
      <w:r>
        <w:br/>
      </w:r>
      <w:r>
        <w:rPr>
          <w:rFonts w:ascii="Times New Roman"/>
          <w:b w:val="false"/>
          <w:i w:val="false"/>
          <w:color w:val="000000"/>
          <w:sz w:val="28"/>
        </w:rPr>
        <w:t>номер телефона (факса): ___________________</w:t>
      </w:r>
      <w:r>
        <w:br/>
      </w:r>
      <w:r>
        <w:rPr>
          <w:rFonts w:ascii="Times New Roman"/>
          <w:b w:val="false"/>
          <w:i w:val="false"/>
          <w:color w:val="000000"/>
          <w:sz w:val="28"/>
        </w:rPr>
        <w:t>6. Ф.И.О. (при его наличии) руководителя 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(с указанием данных удостоверения личности и ИИН)</w:t>
      </w:r>
      <w:r>
        <w:br/>
      </w:r>
      <w:r>
        <w:rPr>
          <w:rFonts w:ascii="Times New Roman"/>
          <w:b w:val="false"/>
          <w:i w:val="false"/>
          <w:color w:val="000000"/>
          <w:sz w:val="28"/>
        </w:rPr>
        <w:t>7. Укажите код основного вида экономической деятельности: ___________________</w:t>
      </w:r>
      <w:r>
        <w:br/>
      </w:r>
      <w:r>
        <w:rPr>
          <w:rFonts w:ascii="Times New Roman"/>
          <w:b w:val="false"/>
          <w:i w:val="false"/>
          <w:color w:val="000000"/>
          <w:sz w:val="28"/>
        </w:rPr>
        <w:t>8. Размер уставного капитала ______________________________________________</w:t>
      </w:r>
      <w:r>
        <w:br/>
      </w:r>
      <w:r>
        <w:rPr>
          <w:rFonts w:ascii="Times New Roman"/>
          <w:b w:val="false"/>
          <w:i w:val="false"/>
          <w:color w:val="000000"/>
          <w:sz w:val="28"/>
        </w:rPr>
        <w:t>9. Состав и количество учредителей (укажите в соответствующей ячейке х, количество в цифровом обозначении):</w:t>
      </w:r>
      <w:r>
        <w:br/>
      </w:r>
      <w:r>
        <w:rPr>
          <w:rFonts w:ascii="Times New Roman"/>
          <w:b w:val="false"/>
          <w:i w:val="false"/>
          <w:color w:val="000000"/>
          <w:sz w:val="28"/>
        </w:rPr>
        <w:t>1) юридическое лицо _________ 2) физическое лицо _________</w:t>
      </w:r>
      <w:r>
        <w:br/>
      </w:r>
      <w:r>
        <w:rPr>
          <w:rFonts w:ascii="Times New Roman"/>
          <w:b w:val="false"/>
          <w:i w:val="false"/>
          <w:color w:val="000000"/>
          <w:sz w:val="28"/>
        </w:rPr>
        <w:t>10. Укажите сведения об учредителях юридического лица (за исключением товариществ с</w:t>
      </w:r>
      <w:r>
        <w:br/>
      </w:r>
      <w:r>
        <w:rPr>
          <w:rFonts w:ascii="Times New Roman"/>
          <w:b w:val="false"/>
          <w:i w:val="false"/>
          <w:color w:val="000000"/>
          <w:sz w:val="28"/>
        </w:rPr>
        <w:t>ограниченной ответственностью, в которых ведение реестра участников осуществляется</w:t>
      </w:r>
      <w:r>
        <w:br/>
      </w:r>
      <w:r>
        <w:rPr>
          <w:rFonts w:ascii="Times New Roman"/>
          <w:b w:val="false"/>
          <w:i w:val="false"/>
          <w:color w:val="000000"/>
          <w:sz w:val="28"/>
        </w:rPr>
        <w:t>центральным депозитарием)</w:t>
      </w:r>
      <w:r>
        <w:br/>
      </w:r>
      <w:r>
        <w:rPr>
          <w:rFonts w:ascii="Times New Roman"/>
          <w:b w:val="false"/>
          <w:i w:val="false"/>
          <w:color w:val="000000"/>
          <w:sz w:val="28"/>
        </w:rPr>
        <w:t>Наименование юридического лица 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(с указанием БИН)</w:t>
      </w:r>
      <w:r>
        <w:br/>
      </w:r>
      <w:r>
        <w:rPr>
          <w:rFonts w:ascii="Times New Roman"/>
          <w:b w:val="false"/>
          <w:i w:val="false"/>
          <w:color w:val="000000"/>
          <w:sz w:val="28"/>
        </w:rPr>
        <w:t>Доля в уставном капитале % ___________ Сумма вклада (тыс. тенге)_____________</w:t>
      </w:r>
      <w:r>
        <w:br/>
      </w:r>
      <w:r>
        <w:rPr>
          <w:rFonts w:ascii="Times New Roman"/>
          <w:b w:val="false"/>
          <w:i w:val="false"/>
          <w:color w:val="000000"/>
          <w:sz w:val="28"/>
        </w:rPr>
        <w:t>Ф.И.О (при его наличии). физического лица 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(с указанием данных удостоверения личности и ИИН)</w:t>
      </w:r>
      <w:r>
        <w:br/>
      </w:r>
      <w:r>
        <w:rPr>
          <w:rFonts w:ascii="Times New Roman"/>
          <w:b w:val="false"/>
          <w:i w:val="false"/>
          <w:color w:val="000000"/>
          <w:sz w:val="28"/>
        </w:rPr>
        <w:t>Доля в уставном капитале % _________ Сумма вклада (тыс. тенге) _______________</w:t>
      </w:r>
      <w:r>
        <w:br/>
      </w:r>
      <w:r>
        <w:rPr>
          <w:rFonts w:ascii="Times New Roman"/>
          <w:b w:val="false"/>
          <w:i w:val="false"/>
          <w:color w:val="000000"/>
          <w:sz w:val="28"/>
        </w:rPr>
        <w:t>В случае если учредителей более одного сведения о них: Ф.И.О. (при его наличии)</w:t>
      </w:r>
      <w:r>
        <w:br/>
      </w:r>
      <w:r>
        <w:rPr>
          <w:rFonts w:ascii="Times New Roman"/>
          <w:b w:val="false"/>
          <w:i w:val="false"/>
          <w:color w:val="000000"/>
          <w:sz w:val="28"/>
        </w:rPr>
        <w:t>с указанием данных удостоверения личности и ИИН, аналог номера налоговой регистрации,</w:t>
      </w:r>
      <w:r>
        <w:br/>
      </w:r>
      <w:r>
        <w:rPr>
          <w:rFonts w:ascii="Times New Roman"/>
          <w:b w:val="false"/>
          <w:i w:val="false"/>
          <w:color w:val="000000"/>
          <w:sz w:val="28"/>
        </w:rPr>
        <w:t>либо код страны (для физического лица), наименование с указанием БИН, аналог номера</w:t>
      </w:r>
      <w:r>
        <w:br/>
      </w:r>
      <w:r>
        <w:rPr>
          <w:rFonts w:ascii="Times New Roman"/>
          <w:b w:val="false"/>
          <w:i w:val="false"/>
          <w:color w:val="000000"/>
          <w:sz w:val="28"/>
        </w:rPr>
        <w:t>налоговой регистрации, либо код страны (для юридического лица), а также их доля в</w:t>
      </w:r>
      <w:r>
        <w:br/>
      </w:r>
      <w:r>
        <w:rPr>
          <w:rFonts w:ascii="Times New Roman"/>
          <w:b w:val="false"/>
          <w:i w:val="false"/>
          <w:color w:val="000000"/>
          <w:sz w:val="28"/>
        </w:rPr>
        <w:t>уставном капитале в процентном и денежном выражении прикладываются к заявлению на</w:t>
      </w:r>
      <w:r>
        <w:br/>
      </w:r>
      <w:r>
        <w:rPr>
          <w:rFonts w:ascii="Times New Roman"/>
          <w:b w:val="false"/>
          <w:i w:val="false"/>
          <w:color w:val="000000"/>
          <w:sz w:val="28"/>
        </w:rPr>
        <w:t>отдельном листе.</w:t>
      </w:r>
      <w:r>
        <w:br/>
      </w:r>
      <w:r>
        <w:rPr>
          <w:rFonts w:ascii="Times New Roman"/>
          <w:b w:val="false"/>
          <w:i w:val="false"/>
          <w:color w:val="000000"/>
          <w:sz w:val="28"/>
        </w:rPr>
        <w:t>11. Ожидаемая (примерная) численность занятых человек _____________________</w:t>
      </w:r>
      <w:r>
        <w:br/>
      </w:r>
      <w:r>
        <w:rPr>
          <w:rFonts w:ascii="Times New Roman"/>
          <w:b w:val="false"/>
          <w:i w:val="false"/>
          <w:color w:val="000000"/>
          <w:sz w:val="28"/>
        </w:rPr>
        <w:t>12. В случае образования наблюдательного совета указать</w:t>
      </w:r>
      <w:r>
        <w:br/>
      </w:r>
      <w:r>
        <w:rPr>
          <w:rFonts w:ascii="Times New Roman"/>
          <w:b w:val="false"/>
          <w:i w:val="false"/>
          <w:color w:val="000000"/>
          <w:sz w:val="28"/>
        </w:rPr>
        <w:t>исключительную компетенцию: 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13. Укажите срок ревизионной комиссии (единоличного ревизора) ______________</w:t>
      </w:r>
      <w:r>
        <w:br/>
      </w:r>
      <w:r>
        <w:rPr>
          <w:rFonts w:ascii="Times New Roman"/>
          <w:b w:val="false"/>
          <w:i w:val="false"/>
          <w:color w:val="000000"/>
          <w:sz w:val="28"/>
        </w:rPr>
        <w:t>14. Субъект частного предпринимательства (укажите в соответствующей ячейке х):</w:t>
      </w:r>
      <w:r>
        <w:br/>
      </w:r>
      <w:r>
        <w:rPr>
          <w:rFonts w:ascii="Times New Roman"/>
          <w:b w:val="false"/>
          <w:i w:val="false"/>
          <w:color w:val="000000"/>
          <w:sz w:val="28"/>
        </w:rPr>
        <w:t>1) субъект малого предпринимательства ____________________________________</w:t>
      </w:r>
      <w:r>
        <w:br/>
      </w:r>
      <w:r>
        <w:rPr>
          <w:rFonts w:ascii="Times New Roman"/>
          <w:b w:val="false"/>
          <w:i w:val="false"/>
          <w:color w:val="000000"/>
          <w:sz w:val="28"/>
        </w:rPr>
        <w:t>2) субъект среднего предпринимательства ___________________________________</w:t>
      </w:r>
      <w:r>
        <w:br/>
      </w:r>
      <w:r>
        <w:rPr>
          <w:rFonts w:ascii="Times New Roman"/>
          <w:b w:val="false"/>
          <w:i w:val="false"/>
          <w:color w:val="000000"/>
          <w:sz w:val="28"/>
        </w:rPr>
        <w:t>3) субъект крупного предпринимательства __________________________________</w:t>
      </w:r>
      <w:r>
        <w:br/>
      </w:r>
      <w:r>
        <w:rPr>
          <w:rFonts w:ascii="Times New Roman"/>
          <w:b w:val="false"/>
          <w:i w:val="false"/>
          <w:color w:val="000000"/>
          <w:sz w:val="28"/>
        </w:rPr>
        <w:t xml:space="preserve">15. Основание для перерегистрации возникло в результате реорганизации </w:t>
      </w:r>
      <w:r>
        <w:br/>
      </w:r>
      <w:r>
        <w:rPr>
          <w:rFonts w:ascii="Times New Roman"/>
          <w:b w:val="false"/>
          <w:i w:val="false"/>
          <w:color w:val="000000"/>
          <w:sz w:val="28"/>
        </w:rPr>
        <w:t>(укажите в соответствующей ячейке х):</w:t>
      </w:r>
      <w:r>
        <w:br/>
      </w:r>
      <w:r>
        <w:rPr>
          <w:rFonts w:ascii="Times New Roman"/>
          <w:b w:val="false"/>
          <w:i w:val="false"/>
          <w:color w:val="000000"/>
          <w:sz w:val="28"/>
        </w:rPr>
        <w:t>1) да __________________________ 2) нет ___________________________________</w:t>
      </w:r>
      <w:r>
        <w:br/>
      </w:r>
      <w:r>
        <w:rPr>
          <w:rFonts w:ascii="Times New Roman"/>
          <w:b w:val="false"/>
          <w:i w:val="false"/>
          <w:color w:val="000000"/>
          <w:sz w:val="28"/>
        </w:rPr>
        <w:t>16. В случае присоединения необходимо указать следующие сведения:</w:t>
      </w:r>
      <w:r>
        <w:br/>
      </w:r>
      <w:r>
        <w:rPr>
          <w:rFonts w:ascii="Times New Roman"/>
          <w:b w:val="false"/>
          <w:i w:val="false"/>
          <w:color w:val="000000"/>
          <w:sz w:val="28"/>
        </w:rPr>
        <w:t>Наименования присоединяемых юридических лиц 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Бизнес-идентификационный номер (БИН) ____________________________________</w:t>
      </w:r>
      <w:r>
        <w:br/>
      </w:r>
      <w:r>
        <w:rPr>
          <w:rFonts w:ascii="Times New Roman"/>
          <w:b w:val="false"/>
          <w:i w:val="false"/>
          <w:color w:val="000000"/>
          <w:sz w:val="28"/>
        </w:rPr>
        <w:t>Согласен на использования сведений, составляющих охраняемую законом тайну,</w:t>
      </w:r>
      <w:r>
        <w:br/>
      </w:r>
      <w:r>
        <w:rPr>
          <w:rFonts w:ascii="Times New Roman"/>
          <w:b w:val="false"/>
          <w:i w:val="false"/>
          <w:color w:val="000000"/>
          <w:sz w:val="28"/>
        </w:rPr>
        <w:t>содержащихся в информационных системах __________________________________</w:t>
      </w:r>
      <w:r>
        <w:br/>
      </w:r>
      <w:r>
        <w:rPr>
          <w:rFonts w:ascii="Times New Roman"/>
          <w:b w:val="false"/>
          <w:i w:val="false"/>
          <w:color w:val="000000"/>
          <w:sz w:val="28"/>
        </w:rPr>
        <w:t>"____" _____________ 20 __ г. (подпись)</w:t>
      </w:r>
      <w:r>
        <w:br/>
      </w:r>
      <w:r>
        <w:rPr>
          <w:rFonts w:ascii="Times New Roman"/>
          <w:b w:val="false"/>
          <w:i w:val="false"/>
          <w:color w:val="000000"/>
          <w:sz w:val="28"/>
        </w:rPr>
        <w:t>К заявлению прилагаются:_________________________________________________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и подписи учредителей (в случае, когда ведение реестра участников осуществляется</w:t>
      </w:r>
      <w:r>
        <w:br/>
      </w:r>
      <w:r>
        <w:rPr>
          <w:rFonts w:ascii="Times New Roman"/>
          <w:b w:val="false"/>
          <w:i w:val="false"/>
          <w:color w:val="000000"/>
          <w:sz w:val="28"/>
        </w:rPr>
        <w:t>центральным депозитарием – подпись лица, уполномоченного протоколом общего собрания</w:t>
      </w:r>
      <w:r>
        <w:br/>
      </w:r>
      <w:r>
        <w:rPr>
          <w:rFonts w:ascii="Times New Roman"/>
          <w:b w:val="false"/>
          <w:i w:val="false"/>
          <w:color w:val="000000"/>
          <w:sz w:val="28"/>
        </w:rPr>
        <w:t>учредителей (решением участника).</w:t>
      </w:r>
      <w:r>
        <w:br/>
      </w:r>
      <w:r>
        <w:rPr>
          <w:rFonts w:ascii="Times New Roman"/>
          <w:b w:val="false"/>
          <w:i w:val="false"/>
          <w:color w:val="000000"/>
          <w:sz w:val="28"/>
        </w:rPr>
        <w:t>Подлинность подписи (ей) должна быть засвидетельствована в нотариальном порядке.</w:t>
      </w:r>
    </w:p>
    <w:bookmarkEnd w:id="2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