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2acf" w14:textId="ed62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16 ноября 2018 года № 634. Зарегистрирован в Министерстве юстиции Республики Казахстан 20 ноября 2018 года № 17764. Утратил силу приказом Министра науки и высшего образования Республики Казахстан от 5 января 2024 года № 4.</w:t>
      </w:r>
    </w:p>
    <w:p>
      <w:pPr>
        <w:spacing w:after="0"/>
        <w:ind w:left="0"/>
        <w:jc w:val="both"/>
      </w:pPr>
      <w:r>
        <w:rPr>
          <w:rFonts w:ascii="Times New Roman"/>
          <w:b w:val="false"/>
          <w:i w:val="false"/>
          <w:color w:val="ff0000"/>
          <w:sz w:val="28"/>
        </w:rPr>
        <w:t xml:space="preserve">
      Сноска. Утратил силу приказом Министра науки и высшего образования РК от 05.01.2024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11716, опубликован 30 июля 2015 года в информационно-правовой системе нормативных правовых актов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предъявляемых к образовательной деятельности, и перечне документов, подтверждающих соответствие им, утвержденных указанным приказом:</w:t>
      </w:r>
    </w:p>
    <w:bookmarkEnd w:id="2"/>
    <w:bookmarkStart w:name="z7" w:id="3"/>
    <w:p>
      <w:pPr>
        <w:spacing w:after="0"/>
        <w:ind w:left="0"/>
        <w:jc w:val="both"/>
      </w:pPr>
      <w:r>
        <w:rPr>
          <w:rFonts w:ascii="Times New Roman"/>
          <w:b w:val="false"/>
          <w:i w:val="false"/>
          <w:color w:val="000000"/>
          <w:sz w:val="28"/>
        </w:rPr>
        <w:t>
      строки, порядковые номера 21, 22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(при наличии) или Государственным общеобязательным стандартам технического и профессионального образования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технического и профессионального образования и типовым учебным планом соответствующей специальности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 соответствии учебного плана с государственным общеобязательным стандартом образования не распространяется на программы, которые реализуются в режиме эксперимента утвержденного уполномоченным органом по заявленным условиям, а также для обучения лиц в организациях образования, размещенных при учреждениях уголовно-исполнительной системы Министерства внутренних дел Республики Казахстан и для обучения лиц с ограниченными возможностями.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и мастеров производственного обучения, для которых основным местом работы является лицензиат, от общего числа преподавателей не менее 70 %, в том числе для организаций образования, реализующие медицинские образовательные программы доля преподавателей из числа медицинских сестер с уровнем прикладного бакалавриата, бакалавриата, магистратуры от общего числа преподавателей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системы Министерства внутренних дел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5"/>
    <w:p>
      <w:pPr>
        <w:spacing w:after="0"/>
        <w:ind w:left="0"/>
        <w:jc w:val="both"/>
      </w:pPr>
      <w:r>
        <w:rPr>
          <w:rFonts w:ascii="Times New Roman"/>
          <w:b w:val="false"/>
          <w:i w:val="false"/>
          <w:color w:val="000000"/>
          <w:sz w:val="28"/>
        </w:rPr>
        <w:t>
      строку, порядковый номер 25 изложить в следующей редакции:</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учебно-лабораторным оборудованием, с учетом подготавливаемой квалификации, в том числе для организаций образования, реализующие медицинские образовательные программы оснащенность учебными предметными кабинетами, доклинических симуляционных кабинетов.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системы Министерства внутренних дел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7"/>
    <w:p>
      <w:pPr>
        <w:spacing w:after="0"/>
        <w:ind w:left="0"/>
        <w:jc w:val="both"/>
      </w:pPr>
      <w:r>
        <w:rPr>
          <w:rFonts w:ascii="Times New Roman"/>
          <w:b w:val="false"/>
          <w:i w:val="false"/>
          <w:color w:val="000000"/>
          <w:sz w:val="28"/>
        </w:rPr>
        <w:t>
      строки, порядковые номера 30, 31 изложить в следующей редакции:</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(при наличии) или Государственным общеобязательным стандартам послесреднего образования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послесреднего образования и типовым учебным планом соответствующей специальности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 соответствии учебного плана с государственным общеобязательным стандартом образования не распространяется на программы, которые реализуются в режиме эксперимента утвержденного уполномоченным органом по заявленным условиям, а также для обучения лиц в организациях образования, размещенных при учреждениях уголовно-исполнительной системы Министерства внутренних дел Республики Казахстан и для обучения лиц с ограниченными возможностями.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и мастеров производственного обучения, для которых основным местом работы является лицензиат, от общего числа преподавателей не менее 70 %, в том числе для организаций образования, реализующие медицинские образовательные программы доля преподавателей из числа медицинских сестер с уровнем прикладного бакалавриата, бакалавриата, магистратуры от общего числа преподавателей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системы Министерства внутренних дел Республики Казахстан.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9"/>
    <w:p>
      <w:pPr>
        <w:spacing w:after="0"/>
        <w:ind w:left="0"/>
        <w:jc w:val="both"/>
      </w:pPr>
      <w:r>
        <w:rPr>
          <w:rFonts w:ascii="Times New Roman"/>
          <w:b w:val="false"/>
          <w:i w:val="false"/>
          <w:color w:val="000000"/>
          <w:sz w:val="28"/>
        </w:rPr>
        <w:t>
      строку, порядковый номер 47, изложить в следующей редакции:</w:t>
      </w:r>
    </w:p>
    <w:bookmarkEnd w:id="9"/>
    <w:bookmarkStart w:name="z17"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образовательной программы Государственным общеобязательным стандартам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рабочего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высшего образования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 соответствии образовательной программы, рабочего учебного плана с государственным общеобязательным стандартом образования не распространяется на программы, которые реализуются в режиме эксперимента утвержденного уполномоченным органом по заявленным условиям.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1"/>
    <w:p>
      <w:pPr>
        <w:spacing w:after="0"/>
        <w:ind w:left="0"/>
        <w:jc w:val="both"/>
      </w:pPr>
      <w:r>
        <w:rPr>
          <w:rFonts w:ascii="Times New Roman"/>
          <w:b w:val="false"/>
          <w:i w:val="false"/>
          <w:color w:val="000000"/>
          <w:sz w:val="28"/>
        </w:rPr>
        <w:t>
      строку, порядковый номер 49, изложить в следующей редакции:</w:t>
      </w:r>
    </w:p>
    <w:bookmarkEnd w:id="11"/>
    <w:bookmarkStart w:name="z20"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в том числе соответствие образования преподавателей профилю преподаваемых дисциплин и/или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от общего числа преподавателей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направлениям подготовки кадров в областях образования "Искусство и гуманитарные науки" и "Здравоохранение и социальное обеспечение (медицина)" – не менее 60 %;</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в сфере гражданской авиации – не менее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4"/>
    <w:p>
      <w:pPr>
        <w:spacing w:after="0"/>
        <w:ind w:left="0"/>
        <w:jc w:val="both"/>
      </w:pPr>
      <w:r>
        <w:rPr>
          <w:rFonts w:ascii="Times New Roman"/>
          <w:b w:val="false"/>
          <w:i w:val="false"/>
          <w:color w:val="000000"/>
          <w:sz w:val="28"/>
        </w:rPr>
        <w:t>
      строку, порядковый номер 50, изложить в следующей редакции:</w:t>
      </w:r>
    </w:p>
    <w:bookmarkEnd w:id="14"/>
    <w:bookmarkStart w:name="z2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Доля преподавателей, по запрашиваемому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для университетов – не менее 50 %, академии – 30%, институтов – 30%;</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в области образования "Искусство и гуманитарные науки":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для университетов – не менее 50 %, академии – 30%, институтов – 30%;</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в области образования "Здравоохранение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для университетов – не менее 50 %, академии – 30%, институтов – 30%;</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и/или окончивших резидентуру, с высшей/первой квалификационной категорией врача для которых основным местом работы является лицензиат, от общего числа преподавателей – не более 50%;</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не ниже подполковника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17"/>
    <w:p>
      <w:pPr>
        <w:spacing w:after="0"/>
        <w:ind w:left="0"/>
        <w:jc w:val="both"/>
      </w:pPr>
      <w:r>
        <w:rPr>
          <w:rFonts w:ascii="Times New Roman"/>
          <w:b w:val="false"/>
          <w:i w:val="false"/>
          <w:color w:val="000000"/>
          <w:sz w:val="28"/>
        </w:rPr>
        <w:t>
      строку, порядковый номер 51, изложить в следующей редакции:</w:t>
      </w:r>
    </w:p>
    <w:bookmarkEnd w:id="17"/>
    <w:bookmarkStart w:name="z36"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Наличие библиотеки с фондом учебной и научной литературы: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в формате печатных изданий обеспечивающего 100 % дисциплин образовательной программы направления подготовки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электронном формате (кроме группы направления подготовки кадров в области образования "Национальная безопасность и военное дело") обеспечивающего 40 % дисциплин рабочего учебного плана направления подготовки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в библиотечном фонде основной учебной литературы по дисциплинам социально-гуманитарного профиля в формате печатных изданий, изданные за последние пять лет;</w:t>
            </w:r>
          </w:p>
          <w:p>
            <w:pPr>
              <w:spacing w:after="20"/>
              <w:ind w:left="20"/>
              <w:jc w:val="both"/>
            </w:pPr>
            <w:r>
              <w:rPr>
                <w:rFonts w:ascii="Times New Roman"/>
                <w:b w:val="false"/>
                <w:i w:val="false"/>
                <w:color w:val="000000"/>
                <w:sz w:val="20"/>
              </w:rPr>
              <w:t>
по естественным, техническим, сельскохозяйственным дисциплинам – за последние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20"/>
    <w:p>
      <w:pPr>
        <w:spacing w:after="0"/>
        <w:ind w:left="0"/>
        <w:jc w:val="both"/>
      </w:pPr>
      <w:r>
        <w:rPr>
          <w:rFonts w:ascii="Times New Roman"/>
          <w:b w:val="false"/>
          <w:i w:val="false"/>
          <w:color w:val="000000"/>
          <w:sz w:val="28"/>
        </w:rPr>
        <w:t>
      строку, порядковый номер 52, изложить в новой редакции:</w:t>
      </w:r>
    </w:p>
    <w:bookmarkEnd w:id="20"/>
    <w:bookmarkStart w:name="z43"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 учебным планом.</w:t>
            </w:r>
          </w:p>
          <w:bookmarkEnd w:id="22"/>
          <w:p>
            <w:pPr>
              <w:spacing w:after="20"/>
              <w:ind w:left="20"/>
              <w:jc w:val="both"/>
            </w:pPr>
            <w:r>
              <w:rPr>
                <w:rFonts w:ascii="Times New Roman"/>
                <w:b w:val="false"/>
                <w:i w:val="false"/>
                <w:color w:val="000000"/>
                <w:sz w:val="20"/>
              </w:rPr>
              <w:t>
Для подготовки кадров по медицинским направлениям наличие Центра практических навыков (симуляционного центра), оснащенного манекенами, муляжами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23"/>
    <w:p>
      <w:pPr>
        <w:spacing w:after="0"/>
        <w:ind w:left="0"/>
        <w:jc w:val="both"/>
      </w:pPr>
      <w:r>
        <w:rPr>
          <w:rFonts w:ascii="Times New Roman"/>
          <w:b w:val="false"/>
          <w:i w:val="false"/>
          <w:color w:val="000000"/>
          <w:sz w:val="28"/>
        </w:rPr>
        <w:t>
      строку, порядковый номер 53 исключить:</w:t>
      </w:r>
    </w:p>
    <w:bookmarkEnd w:id="23"/>
    <w:bookmarkStart w:name="z47" w:id="24"/>
    <w:p>
      <w:pPr>
        <w:spacing w:after="0"/>
        <w:ind w:left="0"/>
        <w:jc w:val="both"/>
      </w:pPr>
      <w:r>
        <w:rPr>
          <w:rFonts w:ascii="Times New Roman"/>
          <w:b w:val="false"/>
          <w:i w:val="false"/>
          <w:color w:val="000000"/>
          <w:sz w:val="28"/>
        </w:rPr>
        <w:t>
      дополнить строкой, порядковый номер 53-1 следующей редакции:</w:t>
      </w:r>
    </w:p>
    <w:bookmarkEnd w:id="24"/>
    <w:bookmarkStart w:name="z4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бакалаврам ведущими специалистами, преподавателями, имеющими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запрашиваемому направления подготовки кадров, стаж научно-педагогической работы не менее трех лет, являющимися авторами 2-х научных публикаций за последние пять лет в отечественных научных журналах, рекомендованных уполномоченным органом и в международных научных изданиях, а также учебника либо учебного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26"/>
    <w:p>
      <w:pPr>
        <w:spacing w:after="0"/>
        <w:ind w:left="0"/>
        <w:jc w:val="both"/>
      </w:pPr>
      <w:r>
        <w:rPr>
          <w:rFonts w:ascii="Times New Roman"/>
          <w:b w:val="false"/>
          <w:i w:val="false"/>
          <w:color w:val="000000"/>
          <w:sz w:val="28"/>
        </w:rPr>
        <w:t>
      строку, порядковый номер 54, изложить в следующей редакции:</w:t>
      </w:r>
    </w:p>
    <w:bookmarkEnd w:id="26"/>
    <w:bookmarkStart w:name="z51"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том числе для направления подготовки кадров в области образования "Педагогические науки"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в области образования "Здравоохранение и социальное обеспечение (медицина)" наличие договоров о стратегическом партнерстве с ведущими зарубежными медицинскими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запрашиваемым направлением подготовки кадров охватывающих полный период обучения и о стратегическом партнерстве.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28"/>
    <w:p>
      <w:pPr>
        <w:spacing w:after="0"/>
        <w:ind w:left="0"/>
        <w:jc w:val="both"/>
      </w:pPr>
      <w:r>
        <w:rPr>
          <w:rFonts w:ascii="Times New Roman"/>
          <w:b w:val="false"/>
          <w:i w:val="false"/>
          <w:color w:val="000000"/>
          <w:sz w:val="28"/>
        </w:rPr>
        <w:t>
      строку, порядковый номер 57, изложить в следующей редакции:</w:t>
      </w:r>
    </w:p>
    <w:bookmarkEnd w:id="28"/>
    <w:bookmarkStart w:name="z5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для университетов 3 и более, академии 1 и более, институтов 1 и более зданий (учебных корпусов) с учебными помещениями с площадью соответствующей санитарным нормам. По направлению для подготовки кадров в области образования "Здравоохранение и социальное обеспечение (медицина)" наличие собственных либо принадлежащих на праве хозяйственного ведения или оперативного управления клиник.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bookmarkEnd w:id="30"/>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 (учебные корпуса) и клиники.</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31"/>
    <w:p>
      <w:pPr>
        <w:spacing w:after="0"/>
        <w:ind w:left="0"/>
        <w:jc w:val="both"/>
      </w:pPr>
      <w:r>
        <w:rPr>
          <w:rFonts w:ascii="Times New Roman"/>
          <w:b w:val="false"/>
          <w:i w:val="false"/>
          <w:color w:val="000000"/>
          <w:sz w:val="28"/>
        </w:rPr>
        <w:t>
      строку, порядковый номер 58, изложить в следующей редакции:</w:t>
      </w:r>
    </w:p>
    <w:bookmarkEnd w:id="31"/>
    <w:bookmarkStart w:name="z58"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образовательной программы Государственным общеобязательным стандартам послевузовского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и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программы, которые реализуются в режиме эксперимента утвержденного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33"/>
    <w:p>
      <w:pPr>
        <w:spacing w:after="0"/>
        <w:ind w:left="0"/>
        <w:jc w:val="both"/>
      </w:pPr>
      <w:r>
        <w:rPr>
          <w:rFonts w:ascii="Times New Roman"/>
          <w:b w:val="false"/>
          <w:i w:val="false"/>
          <w:color w:val="000000"/>
          <w:sz w:val="28"/>
        </w:rPr>
        <w:t>
      строку, порядковый номер 59, изложить в следующей редакции:</w:t>
      </w:r>
    </w:p>
    <w:bookmarkEnd w:id="33"/>
    <w:bookmarkStart w:name="z61"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образовательной программы высшего образования в соответствии с запрашиваемым направлением подготовки кадров и классификатором направлений подготовки кадров с высшим и послевузовским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лицензий по предыдущему уровню согласно лицензируемому направлению подготовки кадров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Статус лицензий проверяется с использованием ИС ГБД "Е-лицензирование".</w:t>
            </w:r>
          </w:p>
          <w:bookmarkEnd w:id="35"/>
          <w:p>
            <w:pPr>
              <w:spacing w:after="20"/>
              <w:ind w:left="20"/>
              <w:jc w:val="both"/>
            </w:pPr>
            <w:r>
              <w:rPr>
                <w:rFonts w:ascii="Times New Roman"/>
                <w:b w:val="false"/>
                <w:i w:val="false"/>
                <w:color w:val="000000"/>
                <w:sz w:val="20"/>
              </w:rPr>
              <w:t>
Квалификационное требование не распространяется по направлениям для подготовки кадров в областях образования "Здравоохранение и социальное обеспечение (медицина)" и "Педагогические науки", а также организациям образования подведомственным Генеральной прокуратуре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36"/>
    <w:p>
      <w:pPr>
        <w:spacing w:after="0"/>
        <w:ind w:left="0"/>
        <w:jc w:val="both"/>
      </w:pPr>
      <w:r>
        <w:rPr>
          <w:rFonts w:ascii="Times New Roman"/>
          <w:b w:val="false"/>
          <w:i w:val="false"/>
          <w:color w:val="000000"/>
          <w:sz w:val="28"/>
        </w:rPr>
        <w:t>
      строку, порядковый номер 61, изложить в следующей редакции:</w:t>
      </w:r>
    </w:p>
    <w:bookmarkEnd w:id="36"/>
    <w:bookmarkStart w:name="z65"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Наличие трех докторов наук или пяти кандидатов наук или пяти докторов философии (PhD), по запрашиваемому направлению подготовки кадров, для которых основным местом работы является лицензиат;</w:t>
            </w:r>
          </w:p>
          <w:bookmarkEnd w:id="38"/>
          <w:p>
            <w:pPr>
              <w:spacing w:after="20"/>
              <w:ind w:left="20"/>
              <w:jc w:val="both"/>
            </w:pPr>
            <w:r>
              <w:rPr>
                <w:rFonts w:ascii="Times New Roman"/>
                <w:b w:val="false"/>
                <w:i w:val="false"/>
                <w:color w:val="000000"/>
                <w:sz w:val="20"/>
              </w:rPr>
              <w:t>
наличие одного доктора наук или одного кандидата наук или доктора философии (PhD) по запрашиваемому направлению подготовки кадров в области образования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39"/>
    <w:p>
      <w:pPr>
        <w:spacing w:after="0"/>
        <w:ind w:left="0"/>
        <w:jc w:val="both"/>
      </w:pPr>
      <w:r>
        <w:rPr>
          <w:rFonts w:ascii="Times New Roman"/>
          <w:b w:val="false"/>
          <w:i w:val="false"/>
          <w:color w:val="000000"/>
          <w:sz w:val="28"/>
        </w:rPr>
        <w:t>
      строку, порядковый номер 62, изложить в следующей редакции:</w:t>
      </w:r>
    </w:p>
    <w:bookmarkEnd w:id="39"/>
    <w:bookmarkStart w:name="z69"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1"/>
          <w:p>
            <w:pPr>
              <w:spacing w:after="20"/>
              <w:ind w:left="20"/>
              <w:jc w:val="both"/>
            </w:pPr>
            <w:r>
              <w:rPr>
                <w:rFonts w:ascii="Times New Roman"/>
                <w:b w:val="false"/>
                <w:i w:val="false"/>
                <w:color w:val="000000"/>
                <w:sz w:val="20"/>
              </w:rPr>
              <w:t>
Доля преподавателей, по запрашиваемому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для университетов – не менее 50 %, академии – 30%, институтов – 30%;</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направлению подготовки кадров в области образования "Искусство и гуманитарные науки":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для университетов – не менее 50 %, академии – 30%, институтов – 30%;</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в области образования "Здравоохранение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для университетов – не менее 50 %, академии – 30%, институтов – 30%;</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и/или окончивших резидентуру, с высшей/первой квалификационной категорией врача для которых основным местом работы является лицензиат, от общего числа преподавателей – не более 50%;</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не ниже подполковника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42"/>
    <w:p>
      <w:pPr>
        <w:spacing w:after="0"/>
        <w:ind w:left="0"/>
        <w:jc w:val="both"/>
      </w:pPr>
      <w:r>
        <w:rPr>
          <w:rFonts w:ascii="Times New Roman"/>
          <w:b w:val="false"/>
          <w:i w:val="false"/>
          <w:color w:val="000000"/>
          <w:sz w:val="28"/>
        </w:rPr>
        <w:t>
      строку, порядковый номер 63, изложить в следующей редакции:</w:t>
      </w:r>
    </w:p>
    <w:bookmarkEnd w:id="42"/>
    <w:bookmarkStart w:name="z80"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магистрантам ведущими специалистами, преподавателями, имеющими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запрашиваемому направлению, стаж научно-педагогической работы не менее трех лет, являющимися авторами 10-х научных публикаций за последние пять лет в отечественных научных журналах, рекомендованных уполномоченным органом и в международных лицензируемых научных изданиях, а также не менее двух учебников либо учебных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44"/>
    <w:p>
      <w:pPr>
        <w:spacing w:after="0"/>
        <w:ind w:left="0"/>
        <w:jc w:val="both"/>
      </w:pPr>
      <w:r>
        <w:rPr>
          <w:rFonts w:ascii="Times New Roman"/>
          <w:b w:val="false"/>
          <w:i w:val="false"/>
          <w:color w:val="000000"/>
          <w:sz w:val="28"/>
        </w:rPr>
        <w:t>
      строку, порядковый номер 65, изложить в следующей редакции:</w:t>
      </w:r>
    </w:p>
    <w:bookmarkEnd w:id="44"/>
    <w:bookmarkStart w:name="z83"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46"/>
    <w:p>
      <w:pPr>
        <w:spacing w:after="0"/>
        <w:ind w:left="0"/>
        <w:jc w:val="both"/>
      </w:pPr>
      <w:r>
        <w:rPr>
          <w:rFonts w:ascii="Times New Roman"/>
          <w:b w:val="false"/>
          <w:i w:val="false"/>
          <w:color w:val="000000"/>
          <w:sz w:val="28"/>
        </w:rPr>
        <w:t>
      строку, порядковый номер 67 исключить;</w:t>
      </w:r>
    </w:p>
    <w:bookmarkEnd w:id="46"/>
    <w:bookmarkStart w:name="z86" w:id="47"/>
    <w:p>
      <w:pPr>
        <w:spacing w:after="0"/>
        <w:ind w:left="0"/>
        <w:jc w:val="both"/>
      </w:pPr>
      <w:r>
        <w:rPr>
          <w:rFonts w:ascii="Times New Roman"/>
          <w:b w:val="false"/>
          <w:i w:val="false"/>
          <w:color w:val="000000"/>
          <w:sz w:val="28"/>
        </w:rPr>
        <w:t>
      строку, порядковый номер 68, изложить в следующей редакции:</w:t>
      </w:r>
    </w:p>
    <w:bookmarkEnd w:id="47"/>
    <w:bookmarkStart w:name="z87"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подведомственных органам национальной безопасности Республики Казахстан, Генеральной прокуратуры, Министерству обороны Республики Казахстан, Министерству внутренних дел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49"/>
    <w:p>
      <w:pPr>
        <w:spacing w:after="0"/>
        <w:ind w:left="0"/>
        <w:jc w:val="both"/>
      </w:pPr>
      <w:r>
        <w:rPr>
          <w:rFonts w:ascii="Times New Roman"/>
          <w:b w:val="false"/>
          <w:i w:val="false"/>
          <w:color w:val="000000"/>
          <w:sz w:val="28"/>
        </w:rPr>
        <w:t>
      строку, порядковый номер 72, изложить в следующей редакции:</w:t>
      </w:r>
    </w:p>
    <w:bookmarkEnd w:id="49"/>
    <w:bookmarkStart w:name="z90"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образовательной программы Государственным общеобязательным стандартам послевузовского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по клиническим специальностям,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51"/>
    <w:p>
      <w:pPr>
        <w:spacing w:after="0"/>
        <w:ind w:left="0"/>
        <w:jc w:val="both"/>
      </w:pPr>
      <w:r>
        <w:rPr>
          <w:rFonts w:ascii="Times New Roman"/>
          <w:b w:val="false"/>
          <w:i w:val="false"/>
          <w:color w:val="000000"/>
          <w:sz w:val="28"/>
        </w:rPr>
        <w:t>
      строку, порядковый номер 73, изложить в следующей редакции:</w:t>
      </w:r>
    </w:p>
    <w:bookmarkEnd w:id="51"/>
    <w:bookmarkStart w:name="z93"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или не менее одного специалиста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 одного специалиста, имеющего высшую врачебную категорию по профилю подготовки, для которых основным местом работы является лицензиат и имеющих стаж научно-педагогической работы не менее трех лет, клинической работы не менее пяти лет, являющихся авторами 4-х научных публикаций в отечественных, рекомендованных уполномоченным органом и зарубежных изданиях, в трудах международных конференций по запрашиваемому направлению подготовки кадров и учебные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по подготовки кадров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53"/>
    <w:p>
      <w:pPr>
        <w:spacing w:after="0"/>
        <w:ind w:left="0"/>
        <w:jc w:val="both"/>
      </w:pPr>
      <w:r>
        <w:rPr>
          <w:rFonts w:ascii="Times New Roman"/>
          <w:b w:val="false"/>
          <w:i w:val="false"/>
          <w:color w:val="000000"/>
          <w:sz w:val="28"/>
        </w:rPr>
        <w:t>
      строку, порядковый номер 76 исключить;</w:t>
      </w:r>
    </w:p>
    <w:bookmarkEnd w:id="53"/>
    <w:bookmarkStart w:name="z96" w:id="54"/>
    <w:p>
      <w:pPr>
        <w:spacing w:after="0"/>
        <w:ind w:left="0"/>
        <w:jc w:val="both"/>
      </w:pPr>
      <w:r>
        <w:rPr>
          <w:rFonts w:ascii="Times New Roman"/>
          <w:b w:val="false"/>
          <w:i w:val="false"/>
          <w:color w:val="000000"/>
          <w:sz w:val="28"/>
        </w:rPr>
        <w:t>
      дополнить строкой, порядковый номер 76-1 следующей редакции:</w:t>
      </w:r>
    </w:p>
    <w:bookmarkEnd w:id="54"/>
    <w:bookmarkStart w:name="z97"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резидентам ведущими специалистами, преподавателями, имеющими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по запрашиваемому направлению, стаж научно-педагогической работы не менее трех лет, являющимися авторами 4-х научных публикаций за последние пять лет в отечественных научных журналах, рекомендованных уполномоченным органом и в международных научных изданиях, а также учебника либо учебного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56"/>
    <w:p>
      <w:pPr>
        <w:spacing w:after="0"/>
        <w:ind w:left="0"/>
        <w:jc w:val="both"/>
      </w:pPr>
      <w:r>
        <w:rPr>
          <w:rFonts w:ascii="Times New Roman"/>
          <w:b w:val="false"/>
          <w:i w:val="false"/>
          <w:color w:val="000000"/>
          <w:sz w:val="28"/>
        </w:rPr>
        <w:t>
      строку, порядковый номер 77, изложить в следующей редакции:</w:t>
      </w:r>
    </w:p>
    <w:bookmarkEnd w:id="56"/>
    <w:bookmarkStart w:name="z100"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(за исключением научных организаций), и о стратегическом партнерстве с ведущими зарубежными медицинскими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охватывающие полный период обучения и о стратегическом партнерстве.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58"/>
    <w:p>
      <w:pPr>
        <w:spacing w:after="0"/>
        <w:ind w:left="0"/>
        <w:jc w:val="both"/>
      </w:pPr>
      <w:r>
        <w:rPr>
          <w:rFonts w:ascii="Times New Roman"/>
          <w:b w:val="false"/>
          <w:i w:val="false"/>
          <w:color w:val="000000"/>
          <w:sz w:val="28"/>
        </w:rPr>
        <w:t>
      строку, порядковый номер 80, изложить в следующей редакции:</w:t>
      </w:r>
    </w:p>
    <w:bookmarkEnd w:id="58"/>
    <w:bookmarkStart w:name="z103"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клиник (за исключением научных организаций), материальных активов, обеспечивающих качество образовательных услуг, в том числе учебных помещений с площадью, соответствующей санитарным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0"/>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bookmarkEnd w:id="60"/>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 и клиники.</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61"/>
    <w:p>
      <w:pPr>
        <w:spacing w:after="0"/>
        <w:ind w:left="0"/>
        <w:jc w:val="both"/>
      </w:pPr>
      <w:r>
        <w:rPr>
          <w:rFonts w:ascii="Times New Roman"/>
          <w:b w:val="false"/>
          <w:i w:val="false"/>
          <w:color w:val="000000"/>
          <w:sz w:val="28"/>
        </w:rPr>
        <w:t>
      строку, порядковый номер 81, изложить в следующей редакции:</w:t>
      </w:r>
    </w:p>
    <w:bookmarkEnd w:id="61"/>
    <w:bookmarkStart w:name="z107"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образовательной программы Государственным общеобязательным стандартам послевузовского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9" w:id="63"/>
    <w:p>
      <w:pPr>
        <w:spacing w:after="0"/>
        <w:ind w:left="0"/>
        <w:jc w:val="both"/>
      </w:pPr>
      <w:r>
        <w:rPr>
          <w:rFonts w:ascii="Times New Roman"/>
          <w:b w:val="false"/>
          <w:i w:val="false"/>
          <w:color w:val="000000"/>
          <w:sz w:val="28"/>
        </w:rPr>
        <w:t>
      строку, порядковый номер 83, изложить в следующей редакции:</w:t>
      </w:r>
    </w:p>
    <w:bookmarkEnd w:id="63"/>
    <w:bookmarkStart w:name="z110"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по каждому научному направлению подготовки кадров, имеющего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учебного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65"/>
    <w:p>
      <w:pPr>
        <w:spacing w:after="0"/>
        <w:ind w:left="0"/>
        <w:jc w:val="both"/>
      </w:pPr>
      <w:r>
        <w:rPr>
          <w:rFonts w:ascii="Times New Roman"/>
          <w:b w:val="false"/>
          <w:i w:val="false"/>
          <w:color w:val="000000"/>
          <w:sz w:val="28"/>
        </w:rPr>
        <w:t>
      строку, порядковый номер 84, изложить в следующей редакции:</w:t>
      </w:r>
    </w:p>
    <w:bookmarkEnd w:id="65"/>
    <w:bookmarkStart w:name="z113"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межведомственных соглашений, регламентирующих вопросы научного обмена по соответствующему направлению подготовки кадров, кроме организаций образования, подведомственных органам национальной безопасности Республики Казахстан, Генеральной прокуратуре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соглашений, регламентирующих вопросы научного обмена.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соглашений, заключенных на иностранных языках, требуется их сопровождение нотариально заверенным переводом на государственный или русский языки.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 w:id="67"/>
    <w:p>
      <w:pPr>
        <w:spacing w:after="0"/>
        <w:ind w:left="0"/>
        <w:jc w:val="both"/>
      </w:pPr>
      <w:r>
        <w:rPr>
          <w:rFonts w:ascii="Times New Roman"/>
          <w:b w:val="false"/>
          <w:i w:val="false"/>
          <w:color w:val="000000"/>
          <w:sz w:val="28"/>
        </w:rPr>
        <w:t>
      строку, порядковый номер 85, изложить в следующей редакции:</w:t>
      </w:r>
    </w:p>
    <w:bookmarkEnd w:id="67"/>
    <w:bookmarkStart w:name="z116"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8" w:id="69"/>
    <w:p>
      <w:pPr>
        <w:spacing w:after="0"/>
        <w:ind w:left="0"/>
        <w:jc w:val="both"/>
      </w:pPr>
      <w:r>
        <w:rPr>
          <w:rFonts w:ascii="Times New Roman"/>
          <w:b w:val="false"/>
          <w:i w:val="false"/>
          <w:color w:val="000000"/>
          <w:sz w:val="28"/>
        </w:rPr>
        <w:t>
      строку, порядковый номер 90, изложить в следующей редакции:</w:t>
      </w:r>
    </w:p>
    <w:bookmarkEnd w:id="69"/>
    <w:bookmarkStart w:name="z119"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образовательной программы Государственным общеобязательным стандартам послевузовского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 соответствии образовательной программы, рабочего учебного плана с государственным общеобязательным стандартом образования не распространяется на программы, которые реализуются в режиме эксперимента утвержденного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1" w:id="71"/>
    <w:p>
      <w:pPr>
        <w:spacing w:after="0"/>
        <w:ind w:left="0"/>
        <w:jc w:val="both"/>
      </w:pPr>
      <w:r>
        <w:rPr>
          <w:rFonts w:ascii="Times New Roman"/>
          <w:b w:val="false"/>
          <w:i w:val="false"/>
          <w:color w:val="000000"/>
          <w:sz w:val="28"/>
        </w:rPr>
        <w:t>
      строку, порядковый номер 92, изложить в следующей редакции:</w:t>
      </w:r>
    </w:p>
    <w:bookmarkEnd w:id="71"/>
    <w:bookmarkStart w:name="z122"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образовательных программ бакалавриата и магистратуры в соответствии с запрашиваемым направлением подготовки кадров и классификатором направлений подготовки кадров с высшим и послевузовским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лицензий по предыдущему уровню согласно лицензируемого направления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3"/>
          <w:p>
            <w:pPr>
              <w:spacing w:after="20"/>
              <w:ind w:left="20"/>
              <w:jc w:val="both"/>
            </w:pPr>
            <w:r>
              <w:rPr>
                <w:rFonts w:ascii="Times New Roman"/>
                <w:b w:val="false"/>
                <w:i w:val="false"/>
                <w:color w:val="000000"/>
                <w:sz w:val="20"/>
              </w:rPr>
              <w:t>
Статус лицензий проверяется с использованием ИС ГБД "Е-лицензирование".</w:t>
            </w:r>
          </w:p>
          <w:bookmarkEnd w:id="73"/>
          <w:p>
            <w:pPr>
              <w:spacing w:after="20"/>
              <w:ind w:left="20"/>
              <w:jc w:val="both"/>
            </w:pPr>
            <w:r>
              <w:rPr>
                <w:rFonts w:ascii="Times New Roman"/>
                <w:b w:val="false"/>
                <w:i w:val="false"/>
                <w:color w:val="000000"/>
                <w:sz w:val="20"/>
              </w:rPr>
              <w:t>
Квалификационное требование не распространяется по направлениям для подготовки кадров в областях образования "Здравоохранение и социальное обеспечение (медицина)" и "Педагогические науки", а также организациям образования подведомственным Генеральной прокуратуре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5" w:id="74"/>
    <w:p>
      <w:pPr>
        <w:spacing w:after="0"/>
        <w:ind w:left="0"/>
        <w:jc w:val="both"/>
      </w:pPr>
      <w:r>
        <w:rPr>
          <w:rFonts w:ascii="Times New Roman"/>
          <w:b w:val="false"/>
          <w:i w:val="false"/>
          <w:color w:val="000000"/>
          <w:sz w:val="28"/>
        </w:rPr>
        <w:t>
      строку, порядковый номер 94, изложить в следующей редакции:</w:t>
      </w:r>
    </w:p>
    <w:bookmarkEnd w:id="74"/>
    <w:bookmarkStart w:name="z126"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о научном обмене с аккредитованными зарубежными высшими учебными заведениями охватывающие полный период обучения.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6"/>
          <w:p>
            <w:pPr>
              <w:spacing w:after="20"/>
              <w:ind w:left="20"/>
              <w:jc w:val="both"/>
            </w:pPr>
            <w:r>
              <w:rPr>
                <w:rFonts w:ascii="Times New Roman"/>
                <w:b w:val="false"/>
                <w:i w:val="false"/>
                <w:color w:val="000000"/>
                <w:sz w:val="20"/>
              </w:rPr>
              <w:t>
Соглашения о сотрудничестве с иностранными организациями подписываются идентичного содержания, как на иностранном, так и на государственном или русском языках.</w:t>
            </w:r>
          </w:p>
          <w:bookmarkEnd w:id="76"/>
          <w:p>
            <w:pPr>
              <w:spacing w:after="20"/>
              <w:ind w:left="20"/>
              <w:jc w:val="both"/>
            </w:pPr>
            <w:r>
              <w:rPr>
                <w:rFonts w:ascii="Times New Roman"/>
                <w:b w:val="false"/>
                <w:i w:val="false"/>
                <w:color w:val="000000"/>
                <w:sz w:val="20"/>
              </w:rPr>
              <w:t>
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государственный или русский языки.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свидетельства об аккредитации программ зарубежного высшего учебного заведения соответствующих запрашиваемому направлению подготовки кадров.</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77"/>
    <w:p>
      <w:pPr>
        <w:spacing w:after="0"/>
        <w:ind w:left="0"/>
        <w:jc w:val="both"/>
      </w:pPr>
      <w:r>
        <w:rPr>
          <w:rFonts w:ascii="Times New Roman"/>
          <w:b w:val="false"/>
          <w:i w:val="false"/>
          <w:color w:val="000000"/>
          <w:sz w:val="28"/>
        </w:rPr>
        <w:t>
      строку, порядковый номер 95, изложить в следующей редакции:</w:t>
      </w:r>
    </w:p>
    <w:bookmarkEnd w:id="77"/>
    <w:bookmarkStart w:name="z130"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79"/>
    <w:p>
      <w:pPr>
        <w:spacing w:after="0"/>
        <w:ind w:left="0"/>
        <w:jc w:val="both"/>
      </w:pPr>
      <w:r>
        <w:rPr>
          <w:rFonts w:ascii="Times New Roman"/>
          <w:b w:val="false"/>
          <w:i w:val="false"/>
          <w:color w:val="000000"/>
          <w:sz w:val="28"/>
        </w:rPr>
        <w:t>
      строку, порядковый номер 97, изложить в следующей редакции:</w:t>
      </w:r>
    </w:p>
    <w:bookmarkEnd w:id="79"/>
    <w:bookmarkStart w:name="z133"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на прохождение докторантами практики заключенных с отечественными организациями и договоров на прохождение зарубежной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и договоров на прохождение зарубежной стажировки в соответствии с запрашиваемым направлением подготовки кадров охватывающие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государственный или русский языки.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5" w:id="81"/>
    <w:p>
      <w:pPr>
        <w:spacing w:after="0"/>
        <w:ind w:left="0"/>
        <w:jc w:val="both"/>
      </w:pPr>
      <w:r>
        <w:rPr>
          <w:rFonts w:ascii="Times New Roman"/>
          <w:b w:val="false"/>
          <w:i w:val="false"/>
          <w:color w:val="000000"/>
          <w:sz w:val="28"/>
        </w:rPr>
        <w:t>
      дополнить строками, порядковые номера 97-1, 97-2, 97-3 в следующей редакции:</w:t>
      </w:r>
    </w:p>
    <w:bookmarkEnd w:id="81"/>
    <w:bookmarkStart w:name="z136"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ведущими специалистами, преподавателями, имеющими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стаж научно-педагогической работы не менее трех лет,  являющимися авторами научных публикаций имеющие индекс цитируемости – индекс Хирша 2 и более (за последние 5 лет) в международных системах цитирования Web of science или Scopus; и (или) 2 публикации (за последние 5 лет) в международных рецензируемых научных журналах, имеющих ненулевой импакт-фактор в базе Web of Science или входящих 1, 2 и 3 квартиль базы Scopus; и (или) международные патенты, а также учебника либо учебного пособия и (или) не менее 20 публикаций (за последние 5 лет) в изданиях рекомендованных уполномоченным органом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сертифицированных лабораторий или договоров с ними (связанным по направлениям подготовки кадров в следующих областях "Естественные науки, математика и статистика" "Информационно-коммуникационные технологии", "Инженерные, обрабатывающие и строительные отрасли", "Сельское хозяйство и биоресурсы", "Здравоохранение и социальное обеспечение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свидетельств об аккредитации лабораторий или копии договоров с такими лабораториями.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компьютерной программы проверки на плагиат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наличие компьютерной программы проверки на плагиат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исключить.</w:t>
      </w:r>
    </w:p>
    <w:bookmarkStart w:name="z139" w:id="83"/>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w:t>
      </w:r>
    </w:p>
    <w:bookmarkEnd w:id="83"/>
    <w:bookmarkStart w:name="z140" w:id="8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4"/>
    <w:bookmarkStart w:name="z141" w:id="8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5"/>
    <w:bookmarkStart w:name="z142" w:id="86"/>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6"/>
    <w:bookmarkStart w:name="z143" w:id="8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3) настоящего пункта.</w:t>
      </w:r>
    </w:p>
    <w:bookmarkEnd w:id="87"/>
    <w:bookmarkStart w:name="z144" w:id="8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образования и науки Республики Казахстан. </w:t>
      </w:r>
    </w:p>
    <w:bookmarkEnd w:id="88"/>
    <w:bookmarkStart w:name="z145" w:id="89"/>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634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90"/>
    <w:p>
      <w:pPr>
        <w:spacing w:after="0"/>
        <w:ind w:left="0"/>
        <w:jc w:val="left"/>
      </w:pPr>
      <w:r>
        <w:rPr>
          <w:rFonts w:ascii="Times New Roman"/>
          <w:b/>
          <w:i w:val="false"/>
          <w:color w:val="000000"/>
        </w:rPr>
        <w:t xml:space="preserve"> Сведения об укомплектованности педагогическими и преподавательскими кадрами</w:t>
      </w:r>
      <w:r>
        <w:br/>
      </w:r>
      <w:r>
        <w:rPr>
          <w:rFonts w:ascii="Times New Roman"/>
          <w:b/>
          <w:i w:val="false"/>
          <w:color w:val="000000"/>
        </w:rPr>
        <w:t>____________________________________________________________________________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техническо-профессиональном и/или послесреднем образовании, специальность, квалификация по диплому, год окончания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место работы (совместительство)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дата присвоения, номер приказа о присвоении категории*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санитарной книжки)*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91"/>
    <w:p>
      <w:pPr>
        <w:spacing w:after="0"/>
        <w:ind w:left="0"/>
        <w:jc w:val="both"/>
      </w:pPr>
      <w:r>
        <w:rPr>
          <w:rFonts w:ascii="Times New Roman"/>
          <w:b w:val="false"/>
          <w:i w:val="false"/>
          <w:color w:val="000000"/>
          <w:sz w:val="28"/>
        </w:rPr>
        <w:t>
      продолжение таблицы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званий и государственных наград Республики Казахстан, о спортивном звании "Заслуженный тренер" или о высшей и первой врачебной категории,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признании/нострификации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92"/>
      <w:r>
        <w:rPr>
          <w:rFonts w:ascii="Times New Roman"/>
          <w:b w:val="false"/>
          <w:i w:val="false"/>
          <w:color w:val="000000"/>
          <w:sz w:val="28"/>
        </w:rPr>
        <w:t>
      Руководитель организации образования _____________________________________________</w:t>
      </w:r>
    </w:p>
    <w:bookmarkEnd w:id="92"/>
    <w:p>
      <w:pPr>
        <w:spacing w:after="0"/>
        <w:ind w:left="0"/>
        <w:jc w:val="both"/>
      </w:pPr>
      <w:r>
        <w:rPr>
          <w:rFonts w:ascii="Times New Roman"/>
          <w:b w:val="false"/>
          <w:i w:val="false"/>
          <w:color w:val="000000"/>
          <w:sz w:val="28"/>
        </w:rPr>
        <w:t xml:space="preserve">                                     (Фамилия, имя, отчество (при наличии) (подпись)</w:t>
      </w:r>
    </w:p>
    <w:bookmarkStart w:name="z153" w:id="93"/>
    <w:p>
      <w:pPr>
        <w:spacing w:after="0"/>
        <w:ind w:left="0"/>
        <w:jc w:val="both"/>
      </w:pPr>
      <w:r>
        <w:rPr>
          <w:rFonts w:ascii="Times New Roman"/>
          <w:b w:val="false"/>
          <w:i w:val="false"/>
          <w:color w:val="000000"/>
          <w:sz w:val="28"/>
        </w:rPr>
        <w:t>
      Примечание *для организаций начального, основного среднего, общего среднего, технического и профессионального, послесреднего образования</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634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94"/>
    <w:p>
      <w:pPr>
        <w:spacing w:after="0"/>
        <w:ind w:left="0"/>
        <w:jc w:val="left"/>
      </w:pPr>
      <w:r>
        <w:rPr>
          <w:rFonts w:ascii="Times New Roman"/>
          <w:b/>
          <w:i w:val="false"/>
          <w:color w:val="000000"/>
        </w:rPr>
        <w:t xml:space="preserve"> Сведения о наличии фонда учебной и научной литературы</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направлению подготовки кадров, вид деятельности, раздел программы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научная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both"/>
      </w:pPr>
      <w:bookmarkStart w:name="z158" w:id="95"/>
      <w:r>
        <w:rPr>
          <w:rFonts w:ascii="Times New Roman"/>
          <w:b w:val="false"/>
          <w:i w:val="false"/>
          <w:color w:val="000000"/>
          <w:sz w:val="28"/>
        </w:rPr>
        <w:t>
      Руководитель организации образования _____________________________________________</w:t>
      </w:r>
    </w:p>
    <w:bookmarkEnd w:id="95"/>
    <w:p>
      <w:pPr>
        <w:spacing w:after="0"/>
        <w:ind w:left="0"/>
        <w:jc w:val="both"/>
      </w:pPr>
      <w:r>
        <w:rPr>
          <w:rFonts w:ascii="Times New Roman"/>
          <w:b w:val="false"/>
          <w:i w:val="false"/>
          <w:color w:val="000000"/>
          <w:sz w:val="28"/>
        </w:rPr>
        <w:t xml:space="preserve">                                     (Фамилия, имя, отчество (при наличии) (подпись)</w:t>
      </w:r>
    </w:p>
    <w:bookmarkStart w:name="z159" w:id="96"/>
    <w:p>
      <w:pPr>
        <w:spacing w:after="0"/>
        <w:ind w:left="0"/>
        <w:jc w:val="both"/>
      </w:pPr>
      <w:r>
        <w:rPr>
          <w:rFonts w:ascii="Times New Roman"/>
          <w:b w:val="false"/>
          <w:i w:val="false"/>
          <w:color w:val="000000"/>
          <w:sz w:val="28"/>
        </w:rPr>
        <w:t>
      Примечание *заполняется для организаций технического и профессионального, высшего и послевузовского образования</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634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97"/>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кадров по медицинскому направлению "Доклинические симуляционные кабинеты"*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64" w:id="98"/>
      <w:r>
        <w:rPr>
          <w:rFonts w:ascii="Times New Roman"/>
          <w:b w:val="false"/>
          <w:i w:val="false"/>
          <w:color w:val="000000"/>
          <w:sz w:val="28"/>
        </w:rPr>
        <w:t>
      Руководитель организации образования _____________________________________________</w:t>
      </w:r>
    </w:p>
    <w:bookmarkEnd w:id="98"/>
    <w:p>
      <w:pPr>
        <w:spacing w:after="0"/>
        <w:ind w:left="0"/>
        <w:jc w:val="both"/>
      </w:pPr>
      <w:r>
        <w:rPr>
          <w:rFonts w:ascii="Times New Roman"/>
          <w:b w:val="false"/>
          <w:i w:val="false"/>
          <w:color w:val="000000"/>
          <w:sz w:val="28"/>
        </w:rPr>
        <w:t xml:space="preserve">                                     (Фамилия, имя, отчество (при наличии) (подпись)</w:t>
      </w:r>
    </w:p>
    <w:bookmarkStart w:name="z165" w:id="99"/>
    <w:p>
      <w:pPr>
        <w:spacing w:after="0"/>
        <w:ind w:left="0"/>
        <w:jc w:val="both"/>
      </w:pPr>
      <w:r>
        <w:rPr>
          <w:rFonts w:ascii="Times New Roman"/>
          <w:b w:val="false"/>
          <w:i w:val="false"/>
          <w:color w:val="000000"/>
          <w:sz w:val="28"/>
        </w:rPr>
        <w:t>
      Примечание *для организаций технического и профессионального, послесреднего по запрашиваемой специальности и/или квалификации, *для организаций высшего и послевузовского образования информация представляется по запрашиваемому направлению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634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00"/>
    <w:p>
      <w:pPr>
        <w:spacing w:after="0"/>
        <w:ind w:left="0"/>
        <w:jc w:val="left"/>
      </w:pPr>
      <w:r>
        <w:rPr>
          <w:rFonts w:ascii="Times New Roman"/>
          <w:b/>
          <w:i w:val="false"/>
          <w:color w:val="000000"/>
        </w:rPr>
        <w:t xml:space="preserve"> Сведения о наличии учебной и научной литературы на цифровых носителях</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 w:id="101"/>
      <w:r>
        <w:rPr>
          <w:rFonts w:ascii="Times New Roman"/>
          <w:b w:val="false"/>
          <w:i w:val="false"/>
          <w:color w:val="000000"/>
          <w:sz w:val="28"/>
        </w:rPr>
        <w:t>
      Руководитель организации образования _____________________________________________</w:t>
      </w:r>
    </w:p>
    <w:bookmarkEnd w:id="101"/>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634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02"/>
    <w:p>
      <w:pPr>
        <w:spacing w:after="0"/>
        <w:ind w:left="0"/>
        <w:jc w:val="left"/>
      </w:pPr>
      <w:r>
        <w:rPr>
          <w:rFonts w:ascii="Times New Roman"/>
          <w:b/>
          <w:i w:val="false"/>
          <w:color w:val="000000"/>
        </w:rPr>
        <w:t xml:space="preserve"> Сведения о наличии лицензий по предыдущему уровню согласно лицензируемому направлению подготовки кадров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подготовки кадров бакалавриата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подготовки кадров магистратуры*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дата выдачи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 w:id="103"/>
      <w:r>
        <w:rPr>
          <w:rFonts w:ascii="Times New Roman"/>
          <w:b w:val="false"/>
          <w:i w:val="false"/>
          <w:color w:val="000000"/>
          <w:sz w:val="28"/>
        </w:rPr>
        <w:t>
      Руководитель организации образования _____________________________________________</w:t>
      </w:r>
    </w:p>
    <w:bookmarkEnd w:id="103"/>
    <w:p>
      <w:pPr>
        <w:spacing w:after="0"/>
        <w:ind w:left="0"/>
        <w:jc w:val="both"/>
      </w:pPr>
      <w:r>
        <w:rPr>
          <w:rFonts w:ascii="Times New Roman"/>
          <w:b w:val="false"/>
          <w:i w:val="false"/>
          <w:color w:val="000000"/>
          <w:sz w:val="28"/>
        </w:rPr>
        <w:t xml:space="preserve">                                     (Фамилия, имя, отчество (при наличии) (подпись)</w:t>
      </w:r>
    </w:p>
    <w:bookmarkStart w:name="z176" w:id="104"/>
    <w:p>
      <w:pPr>
        <w:spacing w:after="0"/>
        <w:ind w:left="0"/>
        <w:jc w:val="both"/>
      </w:pPr>
      <w:r>
        <w:rPr>
          <w:rFonts w:ascii="Times New Roman"/>
          <w:b w:val="false"/>
          <w:i w:val="false"/>
          <w:color w:val="000000"/>
          <w:sz w:val="28"/>
        </w:rPr>
        <w:t>
      Примечание *для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 информация представляется в разрезе по запрашиваемому направлению подготовки кадров</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634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05"/>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 по направлению подготовки кадров с указанием стажа работы, научных публикаций и учебника или учебного пособия</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(сведения о наличии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сведения об окончании резидентуры)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(научно-педагогической,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отечественных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106"/>
      <w:r>
        <w:rPr>
          <w:rFonts w:ascii="Times New Roman"/>
          <w:b w:val="false"/>
          <w:i w:val="false"/>
          <w:color w:val="000000"/>
          <w:sz w:val="28"/>
        </w:rPr>
        <w:t>
      Руководитель организации образования _____________________________________________</w:t>
      </w:r>
    </w:p>
    <w:bookmarkEnd w:id="106"/>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634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07"/>
    <w:p>
      <w:pPr>
        <w:spacing w:after="0"/>
        <w:ind w:left="0"/>
        <w:jc w:val="left"/>
      </w:pPr>
      <w:r>
        <w:rPr>
          <w:rFonts w:ascii="Times New Roman"/>
          <w:b/>
          <w:i w:val="false"/>
          <w:color w:val="000000"/>
        </w:rPr>
        <w:t xml:space="preserve"> Сведения о наличии специализированной научно-технической, научно-методической, клинической, экспериментальной базы*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клинической базы, научной лаборатории, технопарка, бизнес-инкубатора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 w:id="108"/>
      <w:r>
        <w:rPr>
          <w:rFonts w:ascii="Times New Roman"/>
          <w:b w:val="false"/>
          <w:i w:val="false"/>
          <w:color w:val="000000"/>
          <w:sz w:val="28"/>
        </w:rPr>
        <w:t>
      Руководитель организации образования _____________________________________________</w:t>
      </w:r>
    </w:p>
    <w:bookmarkEnd w:id="108"/>
    <w:p>
      <w:pPr>
        <w:spacing w:after="0"/>
        <w:ind w:left="0"/>
        <w:jc w:val="both"/>
      </w:pPr>
      <w:r>
        <w:rPr>
          <w:rFonts w:ascii="Times New Roman"/>
          <w:b w:val="false"/>
          <w:i w:val="false"/>
          <w:color w:val="000000"/>
          <w:sz w:val="28"/>
        </w:rPr>
        <w:t xml:space="preserve">                                     (Фамилия, имя, отчество (при наличии) (подпись)</w:t>
      </w:r>
    </w:p>
    <w:bookmarkStart w:name="z187" w:id="109"/>
    <w:p>
      <w:pPr>
        <w:spacing w:after="0"/>
        <w:ind w:left="0"/>
        <w:jc w:val="both"/>
      </w:pPr>
      <w:r>
        <w:rPr>
          <w:rFonts w:ascii="Times New Roman"/>
          <w:b w:val="false"/>
          <w:i w:val="false"/>
          <w:color w:val="000000"/>
          <w:sz w:val="28"/>
        </w:rPr>
        <w:t>
      Примечание *информация представляется в разрезе по направлению подготовки кадров</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