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1fd42" w14:textId="371fd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финансов Республики Казахстан от 9 февраля 2018 года № 153 "Об утверждении форм документов по вопросам регистрационного учета"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14 ноября 2018 года № 1001. Зарегистрирован в Министерстве юстиции Республики Казахстан 19 ноября 2018 года № 17760. Утратил силу приказом Министра финансов Республики Казахстан от 28 октября 2025 года № 640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финансов РК от 28.10.2025 </w:t>
      </w:r>
      <w:r>
        <w:rPr>
          <w:rFonts w:ascii="Times New Roman"/>
          <w:b w:val="false"/>
          <w:i w:val="false"/>
          <w:color w:val="ff0000"/>
          <w:sz w:val="28"/>
        </w:rPr>
        <w:t>№ 640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9 февраля 2018 года № 153 "Об утверждении форм документов по вопросам регистрационного учета" (зарегистрирован в Реестре государственной регистрации нормативных правовых актов под № 16431, опубликован 12 марта 2018 года в Эталонном контрольном банке нормативных правовых актов Республики Казахстан)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решения о снятии с регистрационного учета по налогу на добавленную стоимость, утвержденную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законодательстве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финансов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2) и 3)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 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ноября 2018 года № 1001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февраля 2018 года № 153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"/>
    <w:p>
      <w:pPr>
        <w:spacing w:after="0"/>
        <w:ind w:left="0"/>
        <w:jc w:val="both"/>
      </w:pPr>
      <w:r>
        <w:drawing>
          <wp:inline distT="0" distB="0" distL="0" distR="0">
            <wp:extent cx="7810500" cy="897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7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"/>
    <w:p>
      <w:pPr>
        <w:spacing w:after="0"/>
        <w:ind w:left="0"/>
        <w:jc w:val="both"/>
      </w:pPr>
      <w:r>
        <w:drawing>
          <wp:inline distT="0" distB="0" distL="0" distR="0">
            <wp:extent cx="7810500" cy="1135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5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6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header.xml" Type="http://schemas.openxmlformats.org/officeDocument/2006/relationships/header" Id="rId6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