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be3c" w14:textId="b46b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26 октября 2018 года № 436. Зарегистрирован в Министерстве юстиции Республики Казахстан 15 ноября 2018 года № 17741.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сельского хозяйства РК от 22.06.2020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19.11.2021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22.06.2020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Признать утратившим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февраля 2017 года № 50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 в Реестре государственной регистрации нормативных правовых актов № 14815, опубликован 2 марта 2017 года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июня 2018 года №233 "О внесении изменения в приказ Заместителя Премьер-Министра Республики Казахстан – Министра сельского хозяйства Республики Казахстан от 1 февраля 2017 года № 50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(зарегистрирован в Реестре государственной регистрации нормативных правовых актов № 17205, опубликован 1 августа 2018 года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9"/>
    <w:bookmarkStart w:name="z15"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11"/>
    <w:bookmarkStart w:name="z17" w:id="12"/>
    <w:p>
      <w:pPr>
        <w:spacing w:after="0"/>
        <w:ind w:left="0"/>
        <w:jc w:val="both"/>
      </w:pPr>
      <w:r>
        <w:rPr>
          <w:rFonts w:ascii="Times New Roman"/>
          <w:b w:val="false"/>
          <w:i w:val="false"/>
          <w:color w:val="000000"/>
          <w:sz w:val="28"/>
        </w:rPr>
        <w:t>
      5. Настоящий приказ вводится в действие с 1 января 2019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 Министр</w:t>
            </w:r>
          </w:p>
          <w:p>
            <w:pPr>
              <w:spacing w:after="20"/>
              <w:ind w:left="20"/>
              <w:jc w:val="both"/>
            </w:pPr>
            <w:r>
              <w:rPr>
                <w:rFonts w:ascii="Times New Roman"/>
                <w:b w:val="false"/>
                <w:i/>
                <w:color w:val="000000"/>
                <w:sz w:val="20"/>
              </w:rPr>
              <w:t>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2018 года № 436</w:t>
            </w:r>
          </w:p>
        </w:tc>
      </w:tr>
    </w:tbl>
    <w:bookmarkStart w:name="z23" w:id="16"/>
    <w:p>
      <w:pPr>
        <w:spacing w:after="0"/>
        <w:ind w:left="0"/>
        <w:jc w:val="left"/>
      </w:pPr>
      <w:r>
        <w:rPr>
          <w:rFonts w:ascii="Times New Roman"/>
          <w:b/>
          <w:i w:val="false"/>
          <w:color w:val="000000"/>
        </w:rPr>
        <w:t xml:space="preserve">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6"/>
    <w:p>
      <w:pPr>
        <w:spacing w:after="0"/>
        <w:ind w:left="0"/>
        <w:jc w:val="both"/>
      </w:pPr>
      <w:r>
        <w:rPr>
          <w:rFonts w:ascii="Times New Roman"/>
          <w:b w:val="false"/>
          <w:i w:val="false"/>
          <w:color w:val="ff0000"/>
          <w:sz w:val="28"/>
        </w:rPr>
        <w:t xml:space="preserve">
      Сноска. Правила - в редакции приказа и.о. Министра сельского хозяйства РК от 15.05.2024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 счет и в пределах средств, предусмотренных в бюджете на соответствующий финансовый год.</w:t>
      </w:r>
    </w:p>
    <w:bookmarkEnd w:id="18"/>
    <w:bookmarkStart w:name="z26" w:id="19"/>
    <w:p>
      <w:pPr>
        <w:spacing w:after="0"/>
        <w:ind w:left="0"/>
        <w:jc w:val="both"/>
      </w:pPr>
      <w:r>
        <w:rPr>
          <w:rFonts w:ascii="Times New Roman"/>
          <w:b w:val="false"/>
          <w:i w:val="false"/>
          <w:color w:val="000000"/>
          <w:sz w:val="28"/>
        </w:rPr>
        <w:t>
      Невыплаченные обязательства предыдущих лет выплачиваются за счет средств текущего года, при условии наличия в бюджете средств, свободных от обязательств.</w:t>
      </w:r>
    </w:p>
    <w:bookmarkEnd w:id="19"/>
    <w:bookmarkStart w:name="z27" w:id="20"/>
    <w:p>
      <w:pPr>
        <w:spacing w:after="0"/>
        <w:ind w:left="0"/>
        <w:jc w:val="both"/>
      </w:pPr>
      <w:r>
        <w:rPr>
          <w:rFonts w:ascii="Times New Roman"/>
          <w:b w:val="false"/>
          <w:i w:val="false"/>
          <w:color w:val="000000"/>
          <w:sz w:val="28"/>
        </w:rPr>
        <w:t>
      2. Основной целью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является повышение доступности финансовых услуг для субъектов агропромышленного комплекса.</w:t>
      </w:r>
    </w:p>
    <w:bookmarkEnd w:id="20"/>
    <w:bookmarkStart w:name="z28" w:id="2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1"/>
    <w:bookmarkStart w:name="z29" w:id="22"/>
    <w:p>
      <w:pPr>
        <w:spacing w:after="0"/>
        <w:ind w:left="0"/>
        <w:jc w:val="both"/>
      </w:pPr>
      <w:r>
        <w:rPr>
          <w:rFonts w:ascii="Times New Roman"/>
          <w:b w:val="false"/>
          <w:i w:val="false"/>
          <w:color w:val="000000"/>
          <w:sz w:val="28"/>
        </w:rPr>
        <w:t>
      1) договор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договор субсидирования) – письменное соглашение, заключаемое в бумажном или электронном виде между заемщиком, рабочим органом (услугодателем) по распределению средств субсидий и финансовым институтом, предусматривающее порядок и условия перечисления субсидий, ответственность сторон;</w:t>
      </w:r>
    </w:p>
    <w:bookmarkEnd w:id="22"/>
    <w:bookmarkStart w:name="z30" w:id="23"/>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3"/>
    <w:bookmarkStart w:name="z31" w:id="24"/>
    <w:p>
      <w:pPr>
        <w:spacing w:after="0"/>
        <w:ind w:left="0"/>
        <w:jc w:val="both"/>
      </w:pPr>
      <w:r>
        <w:rPr>
          <w:rFonts w:ascii="Times New Roman"/>
          <w:b w:val="false"/>
          <w:i w:val="false"/>
          <w:color w:val="000000"/>
          <w:sz w:val="28"/>
        </w:rPr>
        <w:t>
      3) специальный счет – счет финансового института в банке второго уровня, на который зачисляются суммы субсидий в соответствии с условиями настоящих Правил;</w:t>
      </w:r>
    </w:p>
    <w:bookmarkEnd w:id="24"/>
    <w:bookmarkStart w:name="z32" w:id="25"/>
    <w:p>
      <w:pPr>
        <w:spacing w:after="0"/>
        <w:ind w:left="0"/>
        <w:jc w:val="both"/>
      </w:pPr>
      <w:r>
        <w:rPr>
          <w:rFonts w:ascii="Times New Roman"/>
          <w:b w:val="false"/>
          <w:i w:val="false"/>
          <w:color w:val="000000"/>
          <w:sz w:val="28"/>
        </w:rPr>
        <w:t>
      4) сельскохозяйственные животные (далее – животные) – культивируемые человеком все виды животных, птиц, рыб и пчел, имеющих непосредственное отношение к сельскохозяйственному производству;</w:t>
      </w:r>
    </w:p>
    <w:bookmarkEnd w:id="25"/>
    <w:bookmarkStart w:name="z33" w:id="26"/>
    <w:p>
      <w:pPr>
        <w:spacing w:after="0"/>
        <w:ind w:left="0"/>
        <w:jc w:val="both"/>
      </w:pPr>
      <w:r>
        <w:rPr>
          <w:rFonts w:ascii="Times New Roman"/>
          <w:b w:val="false"/>
          <w:i w:val="false"/>
          <w:color w:val="000000"/>
          <w:sz w:val="28"/>
        </w:rPr>
        <w:t>
      5) программа – программа прямого субсидирования ставок вознаграждения при кредитовании и лизинге финансовыми институтами (услугополучателями) субъектов агропромышленного комплекса;</w:t>
      </w:r>
    </w:p>
    <w:bookmarkEnd w:id="26"/>
    <w:bookmarkStart w:name="z34" w:id="27"/>
    <w:p>
      <w:pPr>
        <w:spacing w:after="0"/>
        <w:ind w:left="0"/>
        <w:jc w:val="both"/>
      </w:pPr>
      <w:r>
        <w:rPr>
          <w:rFonts w:ascii="Times New Roman"/>
          <w:b w:val="false"/>
          <w:i w:val="false"/>
          <w:color w:val="000000"/>
          <w:sz w:val="28"/>
        </w:rPr>
        <w:t>
      6)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на субсидирование и учета операций по ним;</w:t>
      </w:r>
    </w:p>
    <w:bookmarkEnd w:id="27"/>
    <w:bookmarkStart w:name="z35" w:id="28"/>
    <w:p>
      <w:pPr>
        <w:spacing w:after="0"/>
        <w:ind w:left="0"/>
        <w:jc w:val="both"/>
      </w:pPr>
      <w:r>
        <w:rPr>
          <w:rFonts w:ascii="Times New Roman"/>
          <w:b w:val="false"/>
          <w:i w:val="false"/>
          <w:color w:val="000000"/>
          <w:sz w:val="28"/>
        </w:rPr>
        <w:t>
      7) личный кабинет – персональная веб-страница пользователя (заемщика (услугополучателя), финансового института, финансового института (услугополучателя), рабочего органа (услугодателя) по распределению средств субсидий) в электронном реестре заявок на субсидирование;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11) кредит/лизинг – денежные средства, выдаваемые заемщику на условиях платности, срочности, возвратности, обеспеченности по договору займа/движимое/недвижимое имущество, передаваемое лизингополучателю за определенную плату и на определенных условиях во временное владение и пользование на срок более одного года по договору финансового лизинга;</w:t>
      </w:r>
    </w:p>
    <w:bookmarkEnd w:id="29"/>
    <w:bookmarkStart w:name="z40" w:id="30"/>
    <w:p>
      <w:pPr>
        <w:spacing w:after="0"/>
        <w:ind w:left="0"/>
        <w:jc w:val="both"/>
      </w:pPr>
      <w:r>
        <w:rPr>
          <w:rFonts w:ascii="Times New Roman"/>
          <w:b w:val="false"/>
          <w:i w:val="false"/>
          <w:color w:val="000000"/>
          <w:sz w:val="28"/>
        </w:rPr>
        <w:t>
      12) кредитное товарищество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30"/>
    <w:bookmarkStart w:name="z41" w:id="31"/>
    <w:p>
      <w:pPr>
        <w:spacing w:after="0"/>
        <w:ind w:left="0"/>
        <w:jc w:val="both"/>
      </w:pPr>
      <w:r>
        <w:rPr>
          <w:rFonts w:ascii="Times New Roman"/>
          <w:b w:val="false"/>
          <w:i w:val="false"/>
          <w:color w:val="000000"/>
          <w:sz w:val="28"/>
        </w:rPr>
        <w:t>
      13) финансовые институты – Банк развития Казахстана, банки второго уровня, иностранные и международные финансовые институты, проводящие банковские операции через казахстанские финансовые институты, кредитные организации, имеющие лицензии на право осуществления банковских операций, а также лизинговые компании и кредитные товарищества в сфере агропромышленного комплекса;</w:t>
      </w:r>
    </w:p>
    <w:bookmarkEnd w:id="31"/>
    <w:bookmarkStart w:name="z42" w:id="32"/>
    <w:p>
      <w:pPr>
        <w:spacing w:after="0"/>
        <w:ind w:left="0"/>
        <w:jc w:val="both"/>
      </w:pPr>
      <w:r>
        <w:rPr>
          <w:rFonts w:ascii="Times New Roman"/>
          <w:b w:val="false"/>
          <w:i w:val="false"/>
          <w:color w:val="000000"/>
          <w:sz w:val="28"/>
        </w:rPr>
        <w:t>
      14) финансовые институты (услугополучатели) – банки второго уровня, кредитные организации, имеющие лицензии на право осуществления банковских операций, сто процентов голосующих акций которых прямо или косвенно принадлежат национальному управляющему холдингу</w:t>
      </w:r>
    </w:p>
    <w:bookmarkEnd w:id="32"/>
    <w:bookmarkStart w:name="z43" w:id="33"/>
    <w:p>
      <w:pPr>
        <w:spacing w:after="0"/>
        <w:ind w:left="0"/>
        <w:jc w:val="both"/>
      </w:pPr>
      <w:r>
        <w:rPr>
          <w:rFonts w:ascii="Times New Roman"/>
          <w:b w:val="false"/>
          <w:i w:val="false"/>
          <w:color w:val="000000"/>
          <w:sz w:val="28"/>
        </w:rPr>
        <w:t>
      15) договор прямого субсидирования ставок вознаграждения при кредитовании и лизинге финансовыми институтами субъектов агропромышленного комплекса (далее – договор прямого субсидирования) – письменное соглашение, заключаемое в электронном виде между Министерством сельского хозяйства Республики Казахстан (далее – Министерство) и финансовым институтом (услугополучателем) для запроса и получения средств субсидий, предусматривающее порядок и условия перечисления субсидий, ответственность сторон;</w:t>
      </w:r>
    </w:p>
    <w:bookmarkEnd w:id="33"/>
    <w:bookmarkStart w:name="z44" w:id="34"/>
    <w:p>
      <w:pPr>
        <w:spacing w:after="0"/>
        <w:ind w:left="0"/>
        <w:jc w:val="both"/>
      </w:pPr>
      <w:r>
        <w:rPr>
          <w:rFonts w:ascii="Times New Roman"/>
          <w:b w:val="false"/>
          <w:i w:val="false"/>
          <w:color w:val="000000"/>
          <w:sz w:val="28"/>
        </w:rPr>
        <w:t xml:space="preserve">
      16) заемщик (услугополучатель) – физическое или юридическое лицо, индивидуальный предприниматель (в том числе крестьянское (фермерское) хозяйство),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45" w:id="35"/>
    <w:p>
      <w:pPr>
        <w:spacing w:after="0"/>
        <w:ind w:left="0"/>
        <w:jc w:val="both"/>
      </w:pPr>
      <w:r>
        <w:rPr>
          <w:rFonts w:ascii="Times New Roman"/>
          <w:b w:val="false"/>
          <w:i w:val="false"/>
          <w:color w:val="000000"/>
          <w:sz w:val="28"/>
        </w:rPr>
        <w:t>
      17) договор займа – договор, заключенный между финансовым институтом и заемщиком (услугополучателем), по условиям которого финансовый институт предоставляет кредит/лизинг, а также договор, заключенный на принципах исламского финансирования;</w:t>
      </w:r>
    </w:p>
    <w:bookmarkEnd w:id="35"/>
    <w:bookmarkStart w:name="z46" w:id="36"/>
    <w:p>
      <w:pPr>
        <w:spacing w:after="0"/>
        <w:ind w:left="0"/>
        <w:jc w:val="both"/>
      </w:pPr>
      <w:r>
        <w:rPr>
          <w:rFonts w:ascii="Times New Roman"/>
          <w:b w:val="false"/>
          <w:i w:val="false"/>
          <w:color w:val="000000"/>
          <w:sz w:val="28"/>
        </w:rPr>
        <w:t>
      18) рабочий орган по распределению средств субсидий (далее – рабочий орган (услугодатель)) – структурное подразделение местных исполнительных органов областей, городов республиканского значения и столицы, реализующее функции в области сельского хозяйства;</w:t>
      </w:r>
    </w:p>
    <w:bookmarkEnd w:id="36"/>
    <w:bookmarkStart w:name="z47" w:id="37"/>
    <w:p>
      <w:pPr>
        <w:spacing w:after="0"/>
        <w:ind w:left="0"/>
        <w:jc w:val="both"/>
      </w:pPr>
      <w:r>
        <w:rPr>
          <w:rFonts w:ascii="Times New Roman"/>
          <w:b w:val="false"/>
          <w:i w:val="false"/>
          <w:color w:val="000000"/>
          <w:sz w:val="28"/>
        </w:rPr>
        <w:t>
      19) заявка на субсидирование – бумажная или электронная заявка финансового института на оплату субсидируемой части ставки вознаграждения по договору займа заемщика (услугополучателя);</w:t>
      </w:r>
    </w:p>
    <w:bookmarkEnd w:id="37"/>
    <w:bookmarkStart w:name="z48" w:id="38"/>
    <w:p>
      <w:pPr>
        <w:spacing w:after="0"/>
        <w:ind w:left="0"/>
        <w:jc w:val="both"/>
      </w:pPr>
      <w:r>
        <w:rPr>
          <w:rFonts w:ascii="Times New Roman"/>
          <w:b w:val="false"/>
          <w:i w:val="false"/>
          <w:color w:val="000000"/>
          <w:sz w:val="28"/>
        </w:rPr>
        <w:t>
      20) электронный реестр заявок на субсидирование – совокупность сведений о заявках на субсидирование, а также о заемщиках (услугополучателях), финансовых институтах, финансовых институтах (услугополучателях) и иные сведения, отраженные в государственной информационной системе субсидирования;</w:t>
      </w:r>
    </w:p>
    <w:bookmarkEnd w:id="38"/>
    <w:bookmarkStart w:name="z49" w:id="39"/>
    <w:p>
      <w:pPr>
        <w:spacing w:after="0"/>
        <w:ind w:left="0"/>
        <w:jc w:val="both"/>
      </w:pPr>
      <w:r>
        <w:rPr>
          <w:rFonts w:ascii="Times New Roman"/>
          <w:b w:val="false"/>
          <w:i w:val="false"/>
          <w:color w:val="000000"/>
          <w:sz w:val="28"/>
        </w:rPr>
        <w:t>
      21)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9"/>
    <w:bookmarkStart w:name="z50" w:id="40"/>
    <w:p>
      <w:pPr>
        <w:spacing w:after="0"/>
        <w:ind w:left="0"/>
        <w:jc w:val="both"/>
      </w:pPr>
      <w:r>
        <w:rPr>
          <w:rFonts w:ascii="Times New Roman"/>
          <w:b w:val="false"/>
          <w:i w:val="false"/>
          <w:color w:val="000000"/>
          <w:sz w:val="28"/>
        </w:rPr>
        <w:t>
      22)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40"/>
    <w:bookmarkStart w:name="z51" w:id="41"/>
    <w:p>
      <w:pPr>
        <w:spacing w:after="0"/>
        <w:ind w:left="0"/>
        <w:jc w:val="both"/>
      </w:pPr>
      <w:r>
        <w:rPr>
          <w:rFonts w:ascii="Times New Roman"/>
          <w:b w:val="false"/>
          <w:i w:val="false"/>
          <w:color w:val="000000"/>
          <w:sz w:val="28"/>
        </w:rPr>
        <w:t>
      23) ставка вознаграждения – плата, причитающаяся финансовому институту за пользование займом в процентном выражении, в том числе ставка доходности, оплачиваемая заемщиком (услугополучателем) по договору займа, заключенного на принципах исламского финансирования;</w:t>
      </w:r>
    </w:p>
    <w:bookmarkEnd w:id="41"/>
    <w:bookmarkStart w:name="z52" w:id="42"/>
    <w:p>
      <w:pPr>
        <w:spacing w:after="0"/>
        <w:ind w:left="0"/>
        <w:jc w:val="both"/>
      </w:pPr>
      <w:r>
        <w:rPr>
          <w:rFonts w:ascii="Times New Roman"/>
          <w:b w:val="false"/>
          <w:i w:val="false"/>
          <w:color w:val="000000"/>
          <w:sz w:val="28"/>
        </w:rPr>
        <w:t>
      24) прямое субсидирование ставки вознаграждения – выделение финансовым институтам (услугополучателям) на безвозмездной и невозвратной основе бюджетных средств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42"/>
    <w:bookmarkStart w:name="z53" w:id="43"/>
    <w:p>
      <w:pPr>
        <w:spacing w:after="0"/>
        <w:ind w:left="0"/>
        <w:jc w:val="both"/>
      </w:pPr>
      <w:r>
        <w:rPr>
          <w:rFonts w:ascii="Times New Roman"/>
          <w:b w:val="false"/>
          <w:i w:val="false"/>
          <w:color w:val="000000"/>
          <w:sz w:val="28"/>
        </w:rPr>
        <w:t>
      25)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xml:space="preserve">
      27) заемщик в рамках программы – физическое или юридическое лицо, индивидуальный предприниматель (в том числе крестьянское (фермерское) хозяйство) (резидент Республики Казахстан), заключивший с финансовым институтом договор займа о получении кредита/лизинга,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принявший на себя обязательства по договору займа;</w:t>
      </w:r>
    </w:p>
    <w:bookmarkEnd w:id="44"/>
    <w:bookmarkStart w:name="z56" w:id="45"/>
    <w:p>
      <w:pPr>
        <w:spacing w:after="0"/>
        <w:ind w:left="0"/>
        <w:jc w:val="both"/>
      </w:pPr>
      <w:r>
        <w:rPr>
          <w:rFonts w:ascii="Times New Roman"/>
          <w:b w:val="false"/>
          <w:i w:val="false"/>
          <w:color w:val="000000"/>
          <w:sz w:val="28"/>
        </w:rPr>
        <w:t xml:space="preserve">
      28) конечный заемщик – участник КТ, заключивший договор займа с КТ и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7" w:id="46"/>
    <w:p>
      <w:pPr>
        <w:spacing w:after="0"/>
        <w:ind w:left="0"/>
        <w:jc w:val="both"/>
      </w:pPr>
      <w:r>
        <w:rPr>
          <w:rFonts w:ascii="Times New Roman"/>
          <w:b w:val="false"/>
          <w:i w:val="false"/>
          <w:color w:val="000000"/>
          <w:sz w:val="28"/>
        </w:rPr>
        <w:t xml:space="preserve">
      29) предложение – совместное предложение заемщика и финансового института на заключение договора субсидирования, подписанное на бумажном носителе, либо в электронном виде с электронной цифровой подписью,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8" w:id="47"/>
    <w:p>
      <w:pPr>
        <w:spacing w:after="0"/>
        <w:ind w:left="0"/>
        <w:jc w:val="both"/>
      </w:pPr>
      <w:r>
        <w:rPr>
          <w:rFonts w:ascii="Times New Roman"/>
          <w:b w:val="false"/>
          <w:i w:val="false"/>
          <w:color w:val="000000"/>
          <w:sz w:val="28"/>
        </w:rPr>
        <w:t>
      30)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7"/>
    <w:bookmarkStart w:name="z59" w:id="48"/>
    <w:p>
      <w:pPr>
        <w:spacing w:after="0"/>
        <w:ind w:left="0"/>
        <w:jc w:val="both"/>
      </w:pP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4. Субсидирование осуществляется по договорам займа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49"/>
    <w:bookmarkStart w:name="z822" w:id="50"/>
    <w:p>
      <w:pPr>
        <w:spacing w:after="0"/>
        <w:ind w:left="0"/>
        <w:jc w:val="both"/>
      </w:pPr>
      <w:r>
        <w:rPr>
          <w:rFonts w:ascii="Times New Roman"/>
          <w:b w:val="false"/>
          <w:i w:val="false"/>
          <w:color w:val="000000"/>
          <w:sz w:val="28"/>
        </w:rPr>
        <w:t>
      По договорам займа, указанным в части первой настоящего пункта, субсидирование осуществляется не более номинальной ставки вознаграждения, рассчитанной как суммарное выражение базовой ставки Национального Банка Республики Казахстан плюс 7,5 (семь целых пять десятых) процентов (далее – %) годовых в тенге.</w:t>
      </w:r>
    </w:p>
    <w:bookmarkEnd w:id="50"/>
    <w:bookmarkStart w:name="z823" w:id="51"/>
    <w:p>
      <w:pPr>
        <w:spacing w:after="0"/>
        <w:ind w:left="0"/>
        <w:jc w:val="both"/>
      </w:pPr>
      <w:r>
        <w:rPr>
          <w:rFonts w:ascii="Times New Roman"/>
          <w:b w:val="false"/>
          <w:i w:val="false"/>
          <w:color w:val="000000"/>
          <w:sz w:val="28"/>
        </w:rPr>
        <w:t>
      При рассмотрении предложения применяется базовая ставка Национального банка Республики Казахстан, действовавшая на момент заключения договора займа.</w:t>
      </w:r>
    </w:p>
    <w:bookmarkEnd w:id="51"/>
    <w:bookmarkStart w:name="z824" w:id="52"/>
    <w:p>
      <w:pPr>
        <w:spacing w:after="0"/>
        <w:ind w:left="0"/>
        <w:jc w:val="both"/>
      </w:pPr>
      <w:r>
        <w:rPr>
          <w:rFonts w:ascii="Times New Roman"/>
          <w:b w:val="false"/>
          <w:i w:val="false"/>
          <w:color w:val="000000"/>
          <w:sz w:val="28"/>
        </w:rPr>
        <w:t>
      По договорам займа, указанным в части первой настоящего пункта (за исключением случая, предусмотренного частью седьмой настоящего пункта), и заключенных с 25 января 2022 года заемщиком оплачивается 6 (шесть)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6 (шести) % в тенге.</w:t>
      </w:r>
    </w:p>
    <w:bookmarkEnd w:id="52"/>
    <w:bookmarkStart w:name="z3045" w:id="53"/>
    <w:p>
      <w:pPr>
        <w:spacing w:after="0"/>
        <w:ind w:left="0"/>
        <w:jc w:val="both"/>
      </w:pPr>
      <w:r>
        <w:rPr>
          <w:rFonts w:ascii="Times New Roman"/>
          <w:b w:val="false"/>
          <w:i w:val="false"/>
          <w:color w:val="000000"/>
          <w:sz w:val="28"/>
        </w:rPr>
        <w:t xml:space="preserve">
      При этом, заемщиком оплачивается 6 (шесть) % от номинальной ставки вознаграждения по договорам займа, указанным в части первой настоящего пункта, предусматривающие приобретение приоритетных сельскохозяйственных машин и оборудования, а также предусматривающие приобретение дополнительной сельскохозяйственной техники и оборудования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3"/>
    <w:bookmarkStart w:name="z3046" w:id="54"/>
    <w:p>
      <w:pPr>
        <w:spacing w:after="0"/>
        <w:ind w:left="0"/>
        <w:jc w:val="both"/>
      </w:pPr>
      <w:r>
        <w:rPr>
          <w:rFonts w:ascii="Times New Roman"/>
          <w:b w:val="false"/>
          <w:i w:val="false"/>
          <w:color w:val="000000"/>
          <w:sz w:val="28"/>
        </w:rPr>
        <w:t>
      Перечень приоритетных сельскохозяйственных машин и оборудования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приоритетных сельскохозяйственных машин и оборудования размещается уполномоченным органом в области развития агропромышленного комплекса в ГИСС.</w:t>
      </w:r>
    </w:p>
    <w:bookmarkEnd w:id="54"/>
    <w:bookmarkStart w:name="z3047" w:id="55"/>
    <w:p>
      <w:pPr>
        <w:spacing w:after="0"/>
        <w:ind w:left="0"/>
        <w:jc w:val="both"/>
      </w:pPr>
      <w:r>
        <w:rPr>
          <w:rFonts w:ascii="Times New Roman"/>
          <w:b w:val="false"/>
          <w:i w:val="false"/>
          <w:color w:val="000000"/>
          <w:sz w:val="28"/>
        </w:rPr>
        <w:t>
      По остальным договорам займа, указанным в части первой настоящего пункта, и предусматривающих приобретение сельскохозяйственной техники, в том числе навесного и прицепного оборудования, заемщиком оплачивается 15 (пятнадцать)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15 (пятнадцати) % в тенге.</w:t>
      </w:r>
    </w:p>
    <w:bookmarkEnd w:id="55"/>
    <w:bookmarkStart w:name="z3048" w:id="56"/>
    <w:p>
      <w:pPr>
        <w:spacing w:after="0"/>
        <w:ind w:left="0"/>
        <w:jc w:val="both"/>
      </w:pPr>
      <w:r>
        <w:rPr>
          <w:rFonts w:ascii="Times New Roman"/>
          <w:b w:val="false"/>
          <w:i w:val="false"/>
          <w:color w:val="000000"/>
          <w:sz w:val="28"/>
        </w:rPr>
        <w:t>
      По договорам займа, указанным в части первой настоящего пункта, и заключенным до 25 января 2022 года с номинальной ставкой вознаграждения не более 17 (семнадцати) % годовых в тенге предусматривается снижение ставок вознаграждения на 10 (десять) процентов (далее – %) годовых в тенге.</w:t>
      </w:r>
    </w:p>
    <w:bookmarkEnd w:id="56"/>
    <w:bookmarkStart w:name="z3049" w:id="57"/>
    <w:p>
      <w:pPr>
        <w:spacing w:after="0"/>
        <w:ind w:left="0"/>
        <w:jc w:val="both"/>
      </w:pPr>
      <w:r>
        <w:rPr>
          <w:rFonts w:ascii="Times New Roman"/>
          <w:b w:val="false"/>
          <w:i w:val="false"/>
          <w:color w:val="000000"/>
          <w:sz w:val="28"/>
        </w:rPr>
        <w:t>
      По действующим договорам субсидирования, заключенным до 4 декабря 2021 года, в рамках договоров займа, выданных в российских рублях и иной валюте, не допускается снижение ставки вознаграждения ниже 4 (четырех) % годовых в российских рублях, ниже 3 (трех) % годовых в иной валюте.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8"/>
    <w:p>
      <w:pPr>
        <w:spacing w:after="0"/>
        <w:ind w:left="0"/>
        <w:jc w:val="both"/>
      </w:pPr>
      <w:r>
        <w:rPr>
          <w:rFonts w:ascii="Times New Roman"/>
          <w:b w:val="false"/>
          <w:i w:val="false"/>
          <w:color w:val="000000"/>
          <w:sz w:val="28"/>
        </w:rPr>
        <w:t>
      6. Субсидирование ставок вознаграждения по договорам займа, выданным финансовыми институтами в рамках Дорожной карты занятости на 2020 – 2021 годы, осуществляется:</w:t>
      </w:r>
    </w:p>
    <w:bookmarkEnd w:id="58"/>
    <w:bookmarkStart w:name="z87" w:id="59"/>
    <w:p>
      <w:pPr>
        <w:spacing w:after="0"/>
        <w:ind w:left="0"/>
        <w:jc w:val="both"/>
      </w:pPr>
      <w:r>
        <w:rPr>
          <w:rFonts w:ascii="Times New Roman"/>
          <w:b w:val="false"/>
          <w:i w:val="false"/>
          <w:color w:val="000000"/>
          <w:sz w:val="28"/>
        </w:rPr>
        <w:t>
      1) по займам, выданным Банком развития Казахстана:</w:t>
      </w:r>
    </w:p>
    <w:bookmarkEnd w:id="59"/>
    <w:bookmarkStart w:name="z88" w:id="60"/>
    <w:p>
      <w:pPr>
        <w:spacing w:after="0"/>
        <w:ind w:left="0"/>
        <w:jc w:val="both"/>
      </w:pPr>
      <w:r>
        <w:rPr>
          <w:rFonts w:ascii="Times New Roman"/>
          <w:b w:val="false"/>
          <w:i w:val="false"/>
          <w:color w:val="000000"/>
          <w:sz w:val="28"/>
        </w:rPr>
        <w:t>
      на инвестиционные цели со снижением ставок вознаграждения на 5 (пять) % годовых в тенге, при этом срок субсидирования составляет не более 10 (десяти) лет без права пролонгации;</w:t>
      </w:r>
    </w:p>
    <w:bookmarkEnd w:id="60"/>
    <w:bookmarkStart w:name="z89" w:id="61"/>
    <w:p>
      <w:pPr>
        <w:spacing w:after="0"/>
        <w:ind w:left="0"/>
        <w:jc w:val="both"/>
      </w:pPr>
      <w:r>
        <w:rPr>
          <w:rFonts w:ascii="Times New Roman"/>
          <w:b w:val="false"/>
          <w:i w:val="false"/>
          <w:color w:val="000000"/>
          <w:sz w:val="28"/>
        </w:rPr>
        <w:t>
      на пополнение оборотных средств со снижением ставок вознаграждения на 5 (пять) % годовых в тенге, при этом срок субсидирования составляет не более 3 (трех) лет без права пролонгации;</w:t>
      </w:r>
    </w:p>
    <w:bookmarkEnd w:id="61"/>
    <w:bookmarkStart w:name="z90" w:id="62"/>
    <w:p>
      <w:pPr>
        <w:spacing w:after="0"/>
        <w:ind w:left="0"/>
        <w:jc w:val="both"/>
      </w:pPr>
      <w:r>
        <w:rPr>
          <w:rFonts w:ascii="Times New Roman"/>
          <w:b w:val="false"/>
          <w:i w:val="false"/>
          <w:color w:val="000000"/>
          <w:sz w:val="28"/>
        </w:rPr>
        <w:t>
      2) по займам, выданным акционерным обществом "Аграрная кредитная корпорация":</w:t>
      </w:r>
    </w:p>
    <w:bookmarkEnd w:id="62"/>
    <w:bookmarkStart w:name="z91" w:id="63"/>
    <w:p>
      <w:pPr>
        <w:spacing w:after="0"/>
        <w:ind w:left="0"/>
        <w:jc w:val="both"/>
      </w:pPr>
      <w:r>
        <w:rPr>
          <w:rFonts w:ascii="Times New Roman"/>
          <w:b w:val="false"/>
          <w:i w:val="false"/>
          <w:color w:val="000000"/>
          <w:sz w:val="28"/>
        </w:rPr>
        <w:t>
      на инвестиционные цели со снижением ставок вознаграждения на 5,5 (пять целых пять десятых) % годовых в тенге, при этом срок субсидирования составляет не более 10 (десяти) лет без права пролонгации;</w:t>
      </w:r>
    </w:p>
    <w:bookmarkEnd w:id="63"/>
    <w:bookmarkStart w:name="z92" w:id="64"/>
    <w:p>
      <w:pPr>
        <w:spacing w:after="0"/>
        <w:ind w:left="0"/>
        <w:jc w:val="both"/>
      </w:pPr>
      <w:r>
        <w:rPr>
          <w:rFonts w:ascii="Times New Roman"/>
          <w:b w:val="false"/>
          <w:i w:val="false"/>
          <w:color w:val="000000"/>
          <w:sz w:val="28"/>
        </w:rPr>
        <w:t>
      на пополнение оборотных средств со снижением ставок вознаграждения на 5,5 (пять целых пять десятых) % годовых в тенге, при этом срок субсидирования составляет не более 3 (трех) лет без права пролонгации.</w:t>
      </w:r>
    </w:p>
    <w:bookmarkEnd w:id="64"/>
    <w:bookmarkStart w:name="z93" w:id="65"/>
    <w:p>
      <w:pPr>
        <w:spacing w:after="0"/>
        <w:ind w:left="0"/>
        <w:jc w:val="both"/>
      </w:pPr>
      <w:r>
        <w:rPr>
          <w:rFonts w:ascii="Times New Roman"/>
          <w:b w:val="false"/>
          <w:i w:val="false"/>
          <w:color w:val="000000"/>
          <w:sz w:val="28"/>
        </w:rPr>
        <w:t xml:space="preserve">
      При этом, по договорам займа,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снижение ставки вознаграждения ниже 6 (шести) % годовых не допускается.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66"/>
    <w:p>
      <w:pPr>
        <w:spacing w:after="0"/>
        <w:ind w:left="0"/>
        <w:jc w:val="both"/>
      </w:pPr>
      <w:r>
        <w:rPr>
          <w:rFonts w:ascii="Times New Roman"/>
          <w:b w:val="false"/>
          <w:i w:val="false"/>
          <w:color w:val="000000"/>
          <w:sz w:val="28"/>
        </w:rPr>
        <w:t xml:space="preserve">
      8. Субсидированию подлежат ранее просубсидированные договоры займа, направленные на рефинансирование кредита/лизинга, ранее выданные финансовыми институтами на цели, предусмотренные частью первой </w:t>
      </w:r>
      <w:r>
        <w:rPr>
          <w:rFonts w:ascii="Times New Roman"/>
          <w:b w:val="false"/>
          <w:i w:val="false"/>
          <w:color w:val="000000"/>
          <w:sz w:val="28"/>
        </w:rPr>
        <w:t>пункта 4</w:t>
      </w:r>
      <w:r>
        <w:rPr>
          <w:rFonts w:ascii="Times New Roman"/>
          <w:b w:val="false"/>
          <w:i w:val="false"/>
          <w:color w:val="000000"/>
          <w:sz w:val="28"/>
        </w:rPr>
        <w:t xml:space="preserve"> настоящих Правил, без ограничения срока от даты заключения договора займа до подачи предложения на субсидирование.</w:t>
      </w:r>
    </w:p>
    <w:bookmarkEnd w:id="66"/>
    <w:bookmarkStart w:name="z106" w:id="67"/>
    <w:p>
      <w:pPr>
        <w:spacing w:after="0"/>
        <w:ind w:left="0"/>
        <w:jc w:val="both"/>
      </w:pPr>
      <w:r>
        <w:rPr>
          <w:rFonts w:ascii="Times New Roman"/>
          <w:b w:val="false"/>
          <w:i w:val="false"/>
          <w:color w:val="000000"/>
          <w:sz w:val="28"/>
        </w:rPr>
        <w:t>
      Договоры займа, получившие одобрение рабочего органа (услугодателя), могут быть рефинансированы в других финансовых институтах на ранее одобренных условиях субсидирования без продления срока субсидирования и без увеличения ранее одобренной суммы субсидий, указанных в договоре субсидирования, подписанном с финансовым институтом, с которого осуществлялось рефинансирование.</w:t>
      </w:r>
    </w:p>
    <w:bookmarkEnd w:id="67"/>
    <w:bookmarkStart w:name="z107" w:id="68"/>
    <w:p>
      <w:pPr>
        <w:spacing w:after="0"/>
        <w:ind w:left="0"/>
        <w:jc w:val="both"/>
      </w:pPr>
      <w:r>
        <w:rPr>
          <w:rFonts w:ascii="Times New Roman"/>
          <w:b w:val="false"/>
          <w:i w:val="false"/>
          <w:color w:val="000000"/>
          <w:sz w:val="28"/>
        </w:rPr>
        <w:t xml:space="preserve">
      9. Субсидирование осуществляется по договору займа, соответствующему требованиям к договору займа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108" w:id="69"/>
    <w:p>
      <w:pPr>
        <w:spacing w:after="0"/>
        <w:ind w:left="0"/>
        <w:jc w:val="both"/>
      </w:pPr>
      <w:r>
        <w:rPr>
          <w:rFonts w:ascii="Times New Roman"/>
          <w:b w:val="false"/>
          <w:i w:val="false"/>
          <w:color w:val="000000"/>
          <w:sz w:val="28"/>
        </w:rPr>
        <w:t>
      10. Договор субсидирования, заключенный до вступления настоящих Правил в силу, продолжает субсидироваться на условиях, указанных в договоре субсидирования, за исключением случая, предусмотренного частью третьей пункта 15 настоящих Правил.</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70"/>
    <w:p>
      <w:pPr>
        <w:spacing w:after="0"/>
        <w:ind w:left="0"/>
        <w:jc w:val="both"/>
      </w:pPr>
      <w:r>
        <w:rPr>
          <w:rFonts w:ascii="Times New Roman"/>
          <w:b w:val="false"/>
          <w:i w:val="false"/>
          <w:color w:val="000000"/>
          <w:sz w:val="28"/>
        </w:rPr>
        <w:t>
      11. Субсидированию подлежат договоры займа, действующие на дату подачи предложения и заключенные не ранее 4 (четырех) лет до подачи предложения.</w:t>
      </w:r>
    </w:p>
    <w:bookmarkEnd w:id="70"/>
    <w:bookmarkStart w:name="z110" w:id="71"/>
    <w:p>
      <w:pPr>
        <w:spacing w:after="0"/>
        <w:ind w:left="0"/>
        <w:jc w:val="both"/>
      </w:pPr>
      <w:r>
        <w:rPr>
          <w:rFonts w:ascii="Times New Roman"/>
          <w:b w:val="false"/>
          <w:i w:val="false"/>
          <w:color w:val="000000"/>
          <w:sz w:val="28"/>
        </w:rPr>
        <w:t>
      Договор займа, по которому было принято решение о прекращении субсидирования, допускается к повторному участию в программе не более 1 (одного) раза.</w:t>
      </w:r>
    </w:p>
    <w:bookmarkEnd w:id="71"/>
    <w:bookmarkStart w:name="z111" w:id="72"/>
    <w:p>
      <w:pPr>
        <w:spacing w:after="0"/>
        <w:ind w:left="0"/>
        <w:jc w:val="both"/>
      </w:pPr>
      <w:r>
        <w:rPr>
          <w:rFonts w:ascii="Times New Roman"/>
          <w:b w:val="false"/>
          <w:i w:val="false"/>
          <w:color w:val="000000"/>
          <w:sz w:val="28"/>
        </w:rPr>
        <w:t>
      По договорам займа, повторно участвующим в программе, субсидирование восстанавливается с даты подачи заемщиком предложения на повторное участие на прежних условиях, указанных в ранее аннулированном договоре субсидирования, в части нормативов, сроков субсидирования, без увеличения ранее одобренной суммы субсидий, исключая требование по сроку в 4 (четыре) года, за период с даты подачи заемщиком предложения, за исключением случаев, предусмотренных частью третьей пункта 15 настоящих Правил.</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3"/>
    <w:p>
      <w:pPr>
        <w:spacing w:after="0"/>
        <w:ind w:left="0"/>
        <w:jc w:val="both"/>
      </w:pPr>
      <w:r>
        <w:rPr>
          <w:rFonts w:ascii="Times New Roman"/>
          <w:b w:val="false"/>
          <w:i w:val="false"/>
          <w:color w:val="000000"/>
          <w:sz w:val="28"/>
        </w:rPr>
        <w:t>
      12. Субсидирование по договору займа осуществляется на весь срок его действия.</w:t>
      </w:r>
    </w:p>
    <w:bookmarkEnd w:id="73"/>
    <w:bookmarkStart w:name="z113" w:id="74"/>
    <w:p>
      <w:pPr>
        <w:spacing w:after="0"/>
        <w:ind w:left="0"/>
        <w:jc w:val="both"/>
      </w:pPr>
      <w:r>
        <w:rPr>
          <w:rFonts w:ascii="Times New Roman"/>
          <w:b w:val="false"/>
          <w:i w:val="false"/>
          <w:color w:val="000000"/>
          <w:sz w:val="28"/>
        </w:rPr>
        <w:t>
      По договорам займа, действующим на дату подачи предложения и заключенным не ранее 4 (четырех) лет до подачи предложения, начисление субсидии осуществляется с 1 января года, в котором было предоставлено предложение.</w:t>
      </w:r>
    </w:p>
    <w:bookmarkEnd w:id="74"/>
    <w:bookmarkStart w:name="z114" w:id="75"/>
    <w:p>
      <w:pPr>
        <w:spacing w:after="0"/>
        <w:ind w:left="0"/>
        <w:jc w:val="both"/>
      </w:pPr>
      <w:r>
        <w:rPr>
          <w:rFonts w:ascii="Times New Roman"/>
          <w:b w:val="false"/>
          <w:i w:val="false"/>
          <w:color w:val="000000"/>
          <w:sz w:val="28"/>
        </w:rPr>
        <w:t>
      По договорам займа, заключенным в год подачи предложения на субсидирование, начисление субсидии осуществляется с момента выдачи кредита или передачи предмета лизинга.</w:t>
      </w:r>
    </w:p>
    <w:bookmarkEnd w:id="75"/>
    <w:bookmarkStart w:name="z115" w:id="76"/>
    <w:p>
      <w:pPr>
        <w:spacing w:after="0"/>
        <w:ind w:left="0"/>
        <w:jc w:val="both"/>
      </w:pPr>
      <w:r>
        <w:rPr>
          <w:rFonts w:ascii="Times New Roman"/>
          <w:b w:val="false"/>
          <w:i w:val="false"/>
          <w:color w:val="000000"/>
          <w:sz w:val="28"/>
        </w:rPr>
        <w:t>
      По договорам займа, одобренным рабочим органом (услугодателем) в 2021 году, финансовыми институтами и рабочим органом (услугодателем) осуществляется перерасчет объемов субсидий в части начисления субсидии с 1 января 2021 года или с момента выдачи кредита или передачи предмета лизинга.</w:t>
      </w:r>
    </w:p>
    <w:bookmarkEnd w:id="76"/>
    <w:bookmarkStart w:name="z116" w:id="77"/>
    <w:p>
      <w:pPr>
        <w:spacing w:after="0"/>
        <w:ind w:left="0"/>
        <w:jc w:val="both"/>
      </w:pPr>
      <w:r>
        <w:rPr>
          <w:rFonts w:ascii="Times New Roman"/>
          <w:b w:val="false"/>
          <w:i w:val="false"/>
          <w:color w:val="000000"/>
          <w:sz w:val="28"/>
        </w:rPr>
        <w:t>
      Обязательства, возникшие в результате осуществления перерасчета объемов субсидий в части начисления субсидии с 1 января 2021 года в соответствующем году, осуществляются путем заключения дополнительного соглашения к договору субсидирования, и относится к обязательствам соответствующего года.</w:t>
      </w:r>
    </w:p>
    <w:bookmarkEnd w:id="77"/>
    <w:bookmarkStart w:name="z117" w:id="78"/>
    <w:p>
      <w:pPr>
        <w:spacing w:after="0"/>
        <w:ind w:left="0"/>
        <w:jc w:val="both"/>
      </w:pPr>
      <w:r>
        <w:rPr>
          <w:rFonts w:ascii="Times New Roman"/>
          <w:b w:val="false"/>
          <w:i w:val="false"/>
          <w:color w:val="000000"/>
          <w:sz w:val="28"/>
        </w:rPr>
        <w:t xml:space="preserve">
      Уведомление о перерасчете объемов субсидий в части начисления субсидии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копии договора займа с графиком погашения подается финансовым институтом.</w:t>
      </w:r>
    </w:p>
    <w:bookmarkEnd w:id="78"/>
    <w:bookmarkStart w:name="z118" w:id="79"/>
    <w:p>
      <w:pPr>
        <w:spacing w:after="0"/>
        <w:ind w:left="0"/>
        <w:jc w:val="both"/>
      </w:pPr>
      <w:r>
        <w:rPr>
          <w:rFonts w:ascii="Times New Roman"/>
          <w:b w:val="false"/>
          <w:i w:val="false"/>
          <w:color w:val="000000"/>
          <w:sz w:val="28"/>
        </w:rPr>
        <w:t>
      Рабочим органом (услугодателем) решение о перерасчете объемов субсидий в части начисления субсидии принимается в течение 3 (трех) рабочих дней после получения уведомления о перерасчете объемов субсидий в части начисления субсидии от финансового института.</w:t>
      </w:r>
    </w:p>
    <w:bookmarkEnd w:id="79"/>
    <w:bookmarkStart w:name="z119" w:id="80"/>
    <w:p>
      <w:pPr>
        <w:spacing w:after="0"/>
        <w:ind w:left="0"/>
        <w:jc w:val="both"/>
      </w:pPr>
      <w:r>
        <w:rPr>
          <w:rFonts w:ascii="Times New Roman"/>
          <w:b w:val="false"/>
          <w:i w:val="false"/>
          <w:color w:val="000000"/>
          <w:sz w:val="28"/>
        </w:rPr>
        <w:t>
      13. По договорам займа, выданным финансовым институтом в иностранной валюте, субсидирование осуществляется в тенге по курсу, установленному Национальным Банком Республики Казахстан на дату оплаты заемщиком (услугополучателем) ставки вознаграждения.</w:t>
      </w:r>
    </w:p>
    <w:bookmarkEnd w:id="80"/>
    <w:bookmarkStart w:name="z120" w:id="81"/>
    <w:p>
      <w:pPr>
        <w:spacing w:after="0"/>
        <w:ind w:left="0"/>
        <w:jc w:val="both"/>
      </w:pPr>
      <w:r>
        <w:rPr>
          <w:rFonts w:ascii="Times New Roman"/>
          <w:b w:val="false"/>
          <w:i w:val="false"/>
          <w:color w:val="000000"/>
          <w:sz w:val="28"/>
        </w:rPr>
        <w:t>
      14.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(услугополучетель).</w:t>
      </w:r>
    </w:p>
    <w:bookmarkEnd w:id="81"/>
    <w:bookmarkStart w:name="z121" w:id="82"/>
    <w:p>
      <w:pPr>
        <w:spacing w:after="0"/>
        <w:ind w:left="0"/>
        <w:jc w:val="both"/>
      </w:pPr>
      <w:r>
        <w:rPr>
          <w:rFonts w:ascii="Times New Roman"/>
          <w:b w:val="false"/>
          <w:i w:val="false"/>
          <w:color w:val="000000"/>
          <w:sz w:val="28"/>
        </w:rPr>
        <w:t>
      15. В случае изменения условий договора займа (за исключением случая, предусмотренного частью третьей настоящего пункта), ранее одобренная и начисленная сумма субсидий не увеличивается, срок субсидирования не продлевается.</w:t>
      </w:r>
    </w:p>
    <w:bookmarkEnd w:id="82"/>
    <w:bookmarkStart w:name="z837" w:id="83"/>
    <w:p>
      <w:pPr>
        <w:spacing w:after="0"/>
        <w:ind w:left="0"/>
        <w:jc w:val="both"/>
      </w:pPr>
      <w:r>
        <w:rPr>
          <w:rFonts w:ascii="Times New Roman"/>
          <w:b w:val="false"/>
          <w:i w:val="false"/>
          <w:color w:val="000000"/>
          <w:sz w:val="28"/>
        </w:rPr>
        <w:t xml:space="preserve">
      Данное ограничение не распространяется на договоры займа, в случае предоставления финансовыми институтами отсрочки по выплате ставки вознаграждения и (или) погашению основного долга на срок не более 24 (двадцати четырех) месяцев в связи с наступлением ухудшающих обстоятельств для заемщика (услугополучателя) согласно документам уполномоченных органов, в том числе в результате введения чрезвычайного положения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чрезвычайном положении" или объявления чрезвычайной ситуации природного и техногенного характера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83"/>
    <w:bookmarkStart w:name="z838" w:id="84"/>
    <w:p>
      <w:pPr>
        <w:spacing w:after="0"/>
        <w:ind w:left="0"/>
        <w:jc w:val="both"/>
      </w:pPr>
      <w:r>
        <w:rPr>
          <w:rFonts w:ascii="Times New Roman"/>
          <w:b w:val="false"/>
          <w:i w:val="false"/>
          <w:color w:val="000000"/>
          <w:sz w:val="28"/>
        </w:rPr>
        <w:t>
      При этом в случае увеличения суммы вознаграждения в связи с предоставлением отсрочки по выплате ставки вознаграждения и (или) погашению основного долга на срок не более 24 (двадцати четырех) месяцев производится перерасчет суммы субсидий в сторону увеличения, также допускается пролонгация действующего договора субсидирования.</w:t>
      </w:r>
    </w:p>
    <w:bookmarkEnd w:id="84"/>
    <w:bookmarkStart w:name="z1741" w:id="85"/>
    <w:p>
      <w:pPr>
        <w:spacing w:after="0"/>
        <w:ind w:left="0"/>
        <w:jc w:val="both"/>
      </w:pPr>
      <w:r>
        <w:rPr>
          <w:rFonts w:ascii="Times New Roman"/>
          <w:b w:val="false"/>
          <w:i w:val="false"/>
          <w:color w:val="000000"/>
          <w:sz w:val="28"/>
        </w:rPr>
        <w:t>
      По договорам займа, по которым на момент пролонгации истек срок действия договора субсидирования, допускается пролонгация договора субсидирования путем подачи предложения на повторное участие с увеличением срока и суммы договора субсидирования в соответствии с условиями, предусмотренными частями второй и третьей настоящего пункта.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6"/>
    <w:p>
      <w:pPr>
        <w:spacing w:after="0"/>
        <w:ind w:left="0"/>
        <w:jc w:val="both"/>
      </w:pPr>
      <w:r>
        <w:rPr>
          <w:rFonts w:ascii="Times New Roman"/>
          <w:b w:val="false"/>
          <w:i w:val="false"/>
          <w:color w:val="000000"/>
          <w:sz w:val="28"/>
        </w:rPr>
        <w:t>
      16. В случае уменьшения суммы вознаграждения производится перерасчет суммы субсидий в сторону уменьшения, отдельно по каждому году.</w:t>
      </w:r>
    </w:p>
    <w:bookmarkEnd w:id="86"/>
    <w:bookmarkStart w:name="z125" w:id="87"/>
    <w:p>
      <w:pPr>
        <w:spacing w:after="0"/>
        <w:ind w:left="0"/>
        <w:jc w:val="both"/>
      </w:pPr>
      <w:r>
        <w:rPr>
          <w:rFonts w:ascii="Times New Roman"/>
          <w:b w:val="false"/>
          <w:i w:val="false"/>
          <w:color w:val="000000"/>
          <w:sz w:val="28"/>
        </w:rPr>
        <w:t>
      17. Ответственный исполнитель рабочего органа (услугодателя) в течение 3 (трех) рабочих дней после утверждения индивидуального помесячного плана финансирования по субсидированию ставок вознаграждения (далее – План финансирования) размещает его на веб-портале.</w:t>
      </w:r>
    </w:p>
    <w:bookmarkEnd w:id="87"/>
    <w:bookmarkStart w:name="z126" w:id="88"/>
    <w:p>
      <w:pPr>
        <w:spacing w:after="0"/>
        <w:ind w:left="0"/>
        <w:jc w:val="left"/>
      </w:pPr>
      <w:r>
        <w:rPr>
          <w:rFonts w:ascii="Times New Roman"/>
          <w:b/>
          <w:i w:val="false"/>
          <w:color w:val="000000"/>
        </w:rPr>
        <w:t xml:space="preserve"> Глава 2. Условия получения субсидий</w:t>
      </w:r>
    </w:p>
    <w:bookmarkEnd w:id="88"/>
    <w:bookmarkStart w:name="z127" w:id="89"/>
    <w:p>
      <w:pPr>
        <w:spacing w:after="0"/>
        <w:ind w:left="0"/>
        <w:jc w:val="both"/>
      </w:pPr>
      <w:r>
        <w:rPr>
          <w:rFonts w:ascii="Times New Roman"/>
          <w:b w:val="false"/>
          <w:i w:val="false"/>
          <w:color w:val="000000"/>
          <w:sz w:val="28"/>
        </w:rPr>
        <w:t>
      18. Субсидии выплачиваются при соблюдении следующих условий:</w:t>
      </w:r>
    </w:p>
    <w:bookmarkEnd w:id="89"/>
    <w:bookmarkStart w:name="z128" w:id="90"/>
    <w:p>
      <w:pPr>
        <w:spacing w:after="0"/>
        <w:ind w:left="0"/>
        <w:jc w:val="both"/>
      </w:pPr>
      <w:r>
        <w:rPr>
          <w:rFonts w:ascii="Times New Roman"/>
          <w:b w:val="false"/>
          <w:i w:val="false"/>
          <w:color w:val="000000"/>
          <w:sz w:val="28"/>
        </w:rPr>
        <w:t xml:space="preserve">
      1) подачи финансовым институтом заявки на субсидирование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129" w:id="91"/>
    <w:p>
      <w:pPr>
        <w:spacing w:after="0"/>
        <w:ind w:left="0"/>
        <w:jc w:val="both"/>
      </w:pPr>
      <w:r>
        <w:rPr>
          <w:rFonts w:ascii="Times New Roman"/>
          <w:b w:val="false"/>
          <w:i w:val="false"/>
          <w:color w:val="000000"/>
          <w:sz w:val="28"/>
        </w:rPr>
        <w:t>
      В случае, если договор субсидирования заключен в электронном виде, заявка на субсидирование подается финансовым институтом в электронном виде.</w:t>
      </w:r>
    </w:p>
    <w:bookmarkEnd w:id="91"/>
    <w:bookmarkStart w:name="z130" w:id="92"/>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заявка на субсидирование подается финансовым институтом в бумажном виде.</w:t>
      </w:r>
    </w:p>
    <w:bookmarkEnd w:id="92"/>
    <w:bookmarkStart w:name="z131" w:id="93"/>
    <w:p>
      <w:pPr>
        <w:spacing w:after="0"/>
        <w:ind w:left="0"/>
        <w:jc w:val="both"/>
      </w:pPr>
      <w:r>
        <w:rPr>
          <w:rFonts w:ascii="Times New Roman"/>
          <w:b w:val="false"/>
          <w:i w:val="false"/>
          <w:color w:val="000000"/>
          <w:sz w:val="28"/>
        </w:rPr>
        <w:t>
      Невыплаченные субсидии прошлых лет по договорам субсидирования, заключенным на бумажном носителе и не переведенным в электронный формат, выплачиваются по заявке финансового института, поданной в бумажном виде, согласно графикам платежей, указанным в договорах субсидирования на бумажном носителе.</w:t>
      </w:r>
    </w:p>
    <w:bookmarkEnd w:id="93"/>
    <w:bookmarkStart w:name="z132" w:id="94"/>
    <w:p>
      <w:pPr>
        <w:spacing w:after="0"/>
        <w:ind w:left="0"/>
        <w:jc w:val="both"/>
      </w:pPr>
      <w:r>
        <w:rPr>
          <w:rFonts w:ascii="Times New Roman"/>
          <w:b w:val="false"/>
          <w:i w:val="false"/>
          <w:color w:val="000000"/>
          <w:sz w:val="28"/>
        </w:rPr>
        <w:t xml:space="preserve">
      2) наличие по данной заявке действительного (не расторгнутого и не прекращенного) договора субсидирования ставок вознаграждения, заключенного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 момент подачи заявки на выплату);</w:t>
      </w:r>
    </w:p>
    <w:bookmarkEnd w:id="94"/>
    <w:bookmarkStart w:name="z133" w:id="95"/>
    <w:p>
      <w:pPr>
        <w:spacing w:after="0"/>
        <w:ind w:left="0"/>
        <w:jc w:val="both"/>
      </w:pPr>
      <w:r>
        <w:rPr>
          <w:rFonts w:ascii="Times New Roman"/>
          <w:b w:val="false"/>
          <w:i w:val="false"/>
          <w:color w:val="000000"/>
          <w:sz w:val="28"/>
        </w:rPr>
        <w:t>
      3) отсутствия у заемщика (услугополучателя) просроченных обязательств по основному долгу и (или) вознаграждению по субсидируемому договору займа (на момент подачи заявки на выплату).</w:t>
      </w:r>
    </w:p>
    <w:bookmarkEnd w:id="95"/>
    <w:bookmarkStart w:name="z134" w:id="9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изложен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96"/>
    <w:bookmarkStart w:name="z135" w:id="97"/>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перечислении субсидии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уведомление об отказе в оказании государственной услуги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7"/>
    <w:bookmarkStart w:name="z136" w:id="98"/>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заемщиком (услугополучателем) при регистрации в ГИСС, а также в личный кабинет в ГИСС.</w:t>
      </w:r>
    </w:p>
    <w:bookmarkEnd w:id="98"/>
    <w:bookmarkStart w:name="z137" w:id="99"/>
    <w:p>
      <w:pPr>
        <w:spacing w:after="0"/>
        <w:ind w:left="0"/>
        <w:jc w:val="both"/>
      </w:pPr>
      <w:r>
        <w:rPr>
          <w:rFonts w:ascii="Times New Roman"/>
          <w:b w:val="false"/>
          <w:i w:val="false"/>
          <w:color w:val="000000"/>
          <w:sz w:val="28"/>
        </w:rPr>
        <w:t>
      При бумажной форме оказания государственной услуги результат выдается через Государственную корпорацию.</w:t>
      </w:r>
    </w:p>
    <w:bookmarkEnd w:id="99"/>
    <w:bookmarkStart w:name="z138" w:id="100"/>
    <w:p>
      <w:pPr>
        <w:spacing w:after="0"/>
        <w:ind w:left="0"/>
        <w:jc w:val="both"/>
      </w:pPr>
      <w:r>
        <w:rPr>
          <w:rFonts w:ascii="Times New Roman"/>
          <w:b w:val="false"/>
          <w:i w:val="false"/>
          <w:color w:val="000000"/>
          <w:sz w:val="28"/>
        </w:rPr>
        <w:t xml:space="preserve">
      19.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00"/>
    <w:bookmarkStart w:name="z139" w:id="101"/>
    <w:p>
      <w:pPr>
        <w:spacing w:after="0"/>
        <w:ind w:left="0"/>
        <w:jc w:val="left"/>
      </w:pPr>
      <w:r>
        <w:rPr>
          <w:rFonts w:ascii="Times New Roman"/>
          <w:b/>
          <w:i w:val="false"/>
          <w:color w:val="000000"/>
        </w:rPr>
        <w:t xml:space="preserve"> Глава 3. Порядок выплаты субсидий</w:t>
      </w:r>
    </w:p>
    <w:bookmarkEnd w:id="101"/>
    <w:bookmarkStart w:name="z140" w:id="102"/>
    <w:p>
      <w:pPr>
        <w:spacing w:after="0"/>
        <w:ind w:left="0"/>
        <w:jc w:val="both"/>
      </w:pPr>
      <w:r>
        <w:rPr>
          <w:rFonts w:ascii="Times New Roman"/>
          <w:b w:val="false"/>
          <w:i w:val="false"/>
          <w:color w:val="000000"/>
          <w:sz w:val="28"/>
        </w:rPr>
        <w:t>
      20. Субсидирование включает в себя следующие процессы:</w:t>
      </w:r>
    </w:p>
    <w:bookmarkEnd w:id="102"/>
    <w:bookmarkStart w:name="z141" w:id="103"/>
    <w:p>
      <w:pPr>
        <w:spacing w:after="0"/>
        <w:ind w:left="0"/>
        <w:jc w:val="both"/>
      </w:pPr>
      <w:r>
        <w:rPr>
          <w:rFonts w:ascii="Times New Roman"/>
          <w:b w:val="false"/>
          <w:i w:val="false"/>
          <w:color w:val="000000"/>
          <w:sz w:val="28"/>
        </w:rPr>
        <w:t>
      1) прием предложения;</w:t>
      </w:r>
    </w:p>
    <w:bookmarkEnd w:id="103"/>
    <w:bookmarkStart w:name="z142" w:id="104"/>
    <w:p>
      <w:pPr>
        <w:spacing w:after="0"/>
        <w:ind w:left="0"/>
        <w:jc w:val="both"/>
      </w:pPr>
      <w:r>
        <w:rPr>
          <w:rFonts w:ascii="Times New Roman"/>
          <w:b w:val="false"/>
          <w:i w:val="false"/>
          <w:color w:val="000000"/>
          <w:sz w:val="28"/>
        </w:rPr>
        <w:t>
      2) заключение договора субсидирования;</w:t>
      </w:r>
    </w:p>
    <w:bookmarkEnd w:id="104"/>
    <w:bookmarkStart w:name="z143" w:id="105"/>
    <w:p>
      <w:pPr>
        <w:spacing w:after="0"/>
        <w:ind w:left="0"/>
        <w:jc w:val="both"/>
      </w:pPr>
      <w:r>
        <w:rPr>
          <w:rFonts w:ascii="Times New Roman"/>
          <w:b w:val="false"/>
          <w:i w:val="false"/>
          <w:color w:val="000000"/>
          <w:sz w:val="28"/>
        </w:rPr>
        <w:t>
      3) подача заявки на субсидирование;</w:t>
      </w:r>
    </w:p>
    <w:bookmarkEnd w:id="105"/>
    <w:bookmarkStart w:name="z144" w:id="106"/>
    <w:p>
      <w:pPr>
        <w:spacing w:after="0"/>
        <w:ind w:left="0"/>
        <w:jc w:val="both"/>
      </w:pPr>
      <w:r>
        <w:rPr>
          <w:rFonts w:ascii="Times New Roman"/>
          <w:b w:val="false"/>
          <w:i w:val="false"/>
          <w:color w:val="000000"/>
          <w:sz w:val="28"/>
        </w:rPr>
        <w:t>
      4) выплата субсидии;</w:t>
      </w:r>
    </w:p>
    <w:bookmarkEnd w:id="106"/>
    <w:bookmarkStart w:name="z145" w:id="107"/>
    <w:p>
      <w:pPr>
        <w:spacing w:after="0"/>
        <w:ind w:left="0"/>
        <w:jc w:val="both"/>
      </w:pPr>
      <w:r>
        <w:rPr>
          <w:rFonts w:ascii="Times New Roman"/>
          <w:b w:val="false"/>
          <w:i w:val="false"/>
          <w:color w:val="000000"/>
          <w:sz w:val="28"/>
        </w:rPr>
        <w:t>
      5) изменение договора субсидирования;</w:t>
      </w:r>
    </w:p>
    <w:bookmarkEnd w:id="107"/>
    <w:bookmarkStart w:name="z146" w:id="108"/>
    <w:p>
      <w:pPr>
        <w:spacing w:after="0"/>
        <w:ind w:left="0"/>
        <w:jc w:val="both"/>
      </w:pPr>
      <w:r>
        <w:rPr>
          <w:rFonts w:ascii="Times New Roman"/>
          <w:b w:val="false"/>
          <w:i w:val="false"/>
          <w:color w:val="000000"/>
          <w:sz w:val="28"/>
        </w:rPr>
        <w:t>
      6) прекращение договора субсидирования.</w:t>
      </w:r>
    </w:p>
    <w:bookmarkEnd w:id="108"/>
    <w:bookmarkStart w:name="z147" w:id="109"/>
    <w:p>
      <w:pPr>
        <w:spacing w:after="0"/>
        <w:ind w:left="0"/>
        <w:jc w:val="both"/>
      </w:pPr>
      <w:r>
        <w:rPr>
          <w:rFonts w:ascii="Times New Roman"/>
          <w:b w:val="false"/>
          <w:i w:val="false"/>
          <w:color w:val="000000"/>
          <w:sz w:val="28"/>
        </w:rPr>
        <w:t>
      21. Прием предложений осуществляется по месту нахождения (юридическому адресу) заемщика (услугополучателя) с 10 января соответствующего года посредством веб-портала "электронного правительства" в электронном виде или через Государственную корпорацию в бумажном виде.</w:t>
      </w:r>
    </w:p>
    <w:bookmarkEnd w:id="109"/>
    <w:bookmarkStart w:name="z148" w:id="110"/>
    <w:p>
      <w:pPr>
        <w:spacing w:after="0"/>
        <w:ind w:left="0"/>
        <w:jc w:val="both"/>
      </w:pPr>
      <w:r>
        <w:rPr>
          <w:rFonts w:ascii="Times New Roman"/>
          <w:b w:val="false"/>
          <w:i w:val="false"/>
          <w:color w:val="000000"/>
          <w:sz w:val="28"/>
        </w:rPr>
        <w:t>
      Предложения рассматриваются рабочим органом (услугодателем) в порядке очередности согласно дате и времени поступления предложения.</w:t>
      </w:r>
    </w:p>
    <w:bookmarkEnd w:id="110"/>
    <w:bookmarkStart w:name="z149" w:id="111"/>
    <w:p>
      <w:pPr>
        <w:spacing w:after="0"/>
        <w:ind w:left="0"/>
        <w:jc w:val="both"/>
      </w:pPr>
      <w:r>
        <w:rPr>
          <w:rFonts w:ascii="Times New Roman"/>
          <w:b w:val="false"/>
          <w:i w:val="false"/>
          <w:color w:val="000000"/>
          <w:sz w:val="28"/>
        </w:rPr>
        <w:t>
      22. Предложение подается заемщиком (услугополучателем) с приложением копии договора займа с графиком погашения, графика субсидирования и подтверждается профинансировавшим его финансовым институтом.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12"/>
    <w:p>
      <w:pPr>
        <w:spacing w:after="0"/>
        <w:ind w:left="0"/>
        <w:jc w:val="both"/>
      </w:pPr>
      <w:r>
        <w:rPr>
          <w:rFonts w:ascii="Times New Roman"/>
          <w:b w:val="false"/>
          <w:i w:val="false"/>
          <w:color w:val="000000"/>
          <w:sz w:val="28"/>
        </w:rPr>
        <w:t>
      23. Решение рабочего органа (услугодателя) по предложению включает:</w:t>
      </w:r>
    </w:p>
    <w:bookmarkEnd w:id="112"/>
    <w:bookmarkStart w:name="z151" w:id="113"/>
    <w:p>
      <w:pPr>
        <w:spacing w:after="0"/>
        <w:ind w:left="0"/>
        <w:jc w:val="both"/>
      </w:pPr>
      <w:r>
        <w:rPr>
          <w:rFonts w:ascii="Times New Roman"/>
          <w:b w:val="false"/>
          <w:i w:val="false"/>
          <w:color w:val="000000"/>
          <w:sz w:val="28"/>
        </w:rPr>
        <w:t>
      1) наименование и местонахождение финансового института;</w:t>
      </w:r>
    </w:p>
    <w:bookmarkEnd w:id="113"/>
    <w:bookmarkStart w:name="z152" w:id="114"/>
    <w:p>
      <w:pPr>
        <w:spacing w:after="0"/>
        <w:ind w:left="0"/>
        <w:jc w:val="both"/>
      </w:pPr>
      <w:r>
        <w:rPr>
          <w:rFonts w:ascii="Times New Roman"/>
          <w:b w:val="false"/>
          <w:i w:val="false"/>
          <w:color w:val="000000"/>
          <w:sz w:val="28"/>
        </w:rPr>
        <w:t>
      2) наименование и местонахождение (юридический адрес) заемщика (услугополучателя), по предложению, по которому принято решение о заключении/отказе от заключения договора субсидирования и, в случае отказа, перечень причин такого отказа;</w:t>
      </w:r>
    </w:p>
    <w:bookmarkEnd w:id="114"/>
    <w:bookmarkStart w:name="z153" w:id="115"/>
    <w:p>
      <w:pPr>
        <w:spacing w:after="0"/>
        <w:ind w:left="0"/>
        <w:jc w:val="both"/>
      </w:pPr>
      <w:r>
        <w:rPr>
          <w:rFonts w:ascii="Times New Roman"/>
          <w:b w:val="false"/>
          <w:i w:val="false"/>
          <w:color w:val="000000"/>
          <w:sz w:val="28"/>
        </w:rPr>
        <w:t>
      3) сумму кредита/лизинга;</w:t>
      </w:r>
    </w:p>
    <w:bookmarkEnd w:id="115"/>
    <w:bookmarkStart w:name="z154" w:id="116"/>
    <w:p>
      <w:pPr>
        <w:spacing w:after="0"/>
        <w:ind w:left="0"/>
        <w:jc w:val="both"/>
      </w:pPr>
      <w:r>
        <w:rPr>
          <w:rFonts w:ascii="Times New Roman"/>
          <w:b w:val="false"/>
          <w:i w:val="false"/>
          <w:color w:val="000000"/>
          <w:sz w:val="28"/>
        </w:rPr>
        <w:t>
      4) срок действия каждого договора займа;</w:t>
      </w:r>
    </w:p>
    <w:bookmarkEnd w:id="116"/>
    <w:bookmarkStart w:name="z155" w:id="117"/>
    <w:p>
      <w:pPr>
        <w:spacing w:after="0"/>
        <w:ind w:left="0"/>
        <w:jc w:val="both"/>
      </w:pPr>
      <w:r>
        <w:rPr>
          <w:rFonts w:ascii="Times New Roman"/>
          <w:b w:val="false"/>
          <w:i w:val="false"/>
          <w:color w:val="000000"/>
          <w:sz w:val="28"/>
        </w:rPr>
        <w:t>
      5) срок субсидирования;</w:t>
      </w:r>
    </w:p>
    <w:bookmarkEnd w:id="117"/>
    <w:bookmarkStart w:name="z156" w:id="118"/>
    <w:p>
      <w:pPr>
        <w:spacing w:after="0"/>
        <w:ind w:left="0"/>
        <w:jc w:val="both"/>
      </w:pPr>
      <w:r>
        <w:rPr>
          <w:rFonts w:ascii="Times New Roman"/>
          <w:b w:val="false"/>
          <w:i w:val="false"/>
          <w:color w:val="000000"/>
          <w:sz w:val="28"/>
        </w:rPr>
        <w:t>
      6) норматив субсидирования;</w:t>
      </w:r>
    </w:p>
    <w:bookmarkEnd w:id="118"/>
    <w:bookmarkStart w:name="z157" w:id="119"/>
    <w:p>
      <w:pPr>
        <w:spacing w:after="0"/>
        <w:ind w:left="0"/>
        <w:jc w:val="both"/>
      </w:pPr>
      <w:r>
        <w:rPr>
          <w:rFonts w:ascii="Times New Roman"/>
          <w:b w:val="false"/>
          <w:i w:val="false"/>
          <w:color w:val="000000"/>
          <w:sz w:val="28"/>
        </w:rPr>
        <w:t>
      7) общую сумму субсидий по договору займа (в разбивке по годам).</w:t>
      </w:r>
    </w:p>
    <w:bookmarkEnd w:id="119"/>
    <w:bookmarkStart w:name="z158" w:id="120"/>
    <w:p>
      <w:pPr>
        <w:spacing w:after="0"/>
        <w:ind w:left="0"/>
        <w:jc w:val="both"/>
      </w:pPr>
      <w:r>
        <w:rPr>
          <w:rFonts w:ascii="Times New Roman"/>
          <w:b w:val="false"/>
          <w:i w:val="false"/>
          <w:color w:val="000000"/>
          <w:sz w:val="28"/>
        </w:rPr>
        <w:t>
      24. По одобренным предложениям заключение договора субсидирования и выплата субсидий осуществляются по очередности согласно дате и времени поступления предложений.</w:t>
      </w:r>
    </w:p>
    <w:bookmarkEnd w:id="120"/>
    <w:bookmarkStart w:name="z159" w:id="121"/>
    <w:p>
      <w:pPr>
        <w:spacing w:after="0"/>
        <w:ind w:left="0"/>
        <w:jc w:val="both"/>
      </w:pPr>
      <w:r>
        <w:rPr>
          <w:rFonts w:ascii="Times New Roman"/>
          <w:b w:val="false"/>
          <w:i w:val="false"/>
          <w:color w:val="000000"/>
          <w:sz w:val="28"/>
        </w:rPr>
        <w:t>
      В случае отсутствия дополнительных бюджетных средств в текущем финансовом году, выплата субсидий осуществляется в следующем финансовом году.</w:t>
      </w:r>
    </w:p>
    <w:bookmarkEnd w:id="121"/>
    <w:bookmarkStart w:name="z160" w:id="122"/>
    <w:p>
      <w:pPr>
        <w:spacing w:after="0"/>
        <w:ind w:left="0"/>
        <w:jc w:val="both"/>
      </w:pPr>
      <w:r>
        <w:rPr>
          <w:rFonts w:ascii="Times New Roman"/>
          <w:b w:val="false"/>
          <w:i w:val="false"/>
          <w:color w:val="000000"/>
          <w:sz w:val="28"/>
        </w:rPr>
        <w:t>
      Прием предложений осуществляется при условии наличия в бюджете средств.</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23"/>
    <w:p>
      <w:pPr>
        <w:spacing w:after="0"/>
        <w:ind w:left="0"/>
        <w:jc w:val="both"/>
      </w:pPr>
      <w:r>
        <w:rPr>
          <w:rFonts w:ascii="Times New Roman"/>
          <w:b w:val="false"/>
          <w:i w:val="false"/>
          <w:color w:val="000000"/>
          <w:sz w:val="28"/>
        </w:rPr>
        <w:t>
      25. При наличии бюджетных средств, свободных от обязательств, рабочий орган (услугодатель) направляет заемщику (услугополучателю) и финансовому институту уведомление о заключении договора субсидирования, соблюдая порядок очередности, поступивших предложений.</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24"/>
    <w:p>
      <w:pPr>
        <w:spacing w:after="0"/>
        <w:ind w:left="0"/>
        <w:jc w:val="both"/>
      </w:pPr>
      <w:r>
        <w:rPr>
          <w:rFonts w:ascii="Times New Roman"/>
          <w:b w:val="false"/>
          <w:i w:val="false"/>
          <w:color w:val="000000"/>
          <w:sz w:val="28"/>
        </w:rPr>
        <w:t>
      26. Рабочим органом (услугодателем) осуществляется одностороннее расторжение договора субсидирования в следующих случаях:</w:t>
      </w:r>
    </w:p>
    <w:bookmarkEnd w:id="124"/>
    <w:bookmarkStart w:name="z166" w:id="125"/>
    <w:p>
      <w:pPr>
        <w:spacing w:after="0"/>
        <w:ind w:left="0"/>
        <w:jc w:val="both"/>
      </w:pPr>
      <w:r>
        <w:rPr>
          <w:rFonts w:ascii="Times New Roman"/>
          <w:b w:val="false"/>
          <w:i w:val="false"/>
          <w:color w:val="000000"/>
          <w:sz w:val="28"/>
        </w:rPr>
        <w:t>
      1) наличие в договоре неисполненных заемщиком (услугополучателем) обязательств по погашению основного долга и (или) вознаграждения более 90 (девяноста) календарных дней. При этом, если последний день срока приходится на нерабочий день, днем окончания срока считается ближайший следующий за ним рабочий день;</w:t>
      </w:r>
    </w:p>
    <w:bookmarkEnd w:id="125"/>
    <w:bookmarkStart w:name="z167" w:id="126"/>
    <w:p>
      <w:pPr>
        <w:spacing w:after="0"/>
        <w:ind w:left="0"/>
        <w:jc w:val="both"/>
      </w:pPr>
      <w:r>
        <w:rPr>
          <w:rFonts w:ascii="Times New Roman"/>
          <w:b w:val="false"/>
          <w:i w:val="false"/>
          <w:color w:val="000000"/>
          <w:sz w:val="28"/>
        </w:rPr>
        <w:t>
      2) нецелевого использования средств по договору займа;</w:t>
      </w:r>
    </w:p>
    <w:bookmarkEnd w:id="126"/>
    <w:bookmarkStart w:name="z168" w:id="127"/>
    <w:p>
      <w:pPr>
        <w:spacing w:after="0"/>
        <w:ind w:left="0"/>
        <w:jc w:val="both"/>
      </w:pPr>
      <w:r>
        <w:rPr>
          <w:rFonts w:ascii="Times New Roman"/>
          <w:b w:val="false"/>
          <w:i w:val="false"/>
          <w:color w:val="000000"/>
          <w:sz w:val="28"/>
        </w:rPr>
        <w:t>
      3) ареста счетов заемщика (услугополучателя) по решению суда, вступившему в законную силу;</w:t>
      </w:r>
    </w:p>
    <w:bookmarkEnd w:id="127"/>
    <w:bookmarkStart w:name="z169" w:id="128"/>
    <w:p>
      <w:pPr>
        <w:spacing w:after="0"/>
        <w:ind w:left="0"/>
        <w:jc w:val="both"/>
      </w:pPr>
      <w:r>
        <w:rPr>
          <w:rFonts w:ascii="Times New Roman"/>
          <w:b w:val="false"/>
          <w:i w:val="false"/>
          <w:color w:val="000000"/>
          <w:sz w:val="28"/>
        </w:rPr>
        <w:t>
      4) письменного заявления в произвольной форме заемщика (услугополучателя) об отказе в получении субсидий;</w:t>
      </w:r>
    </w:p>
    <w:bookmarkEnd w:id="128"/>
    <w:bookmarkStart w:name="z170" w:id="129"/>
    <w:p>
      <w:pPr>
        <w:spacing w:after="0"/>
        <w:ind w:left="0"/>
        <w:jc w:val="both"/>
      </w:pPr>
      <w:r>
        <w:rPr>
          <w:rFonts w:ascii="Times New Roman"/>
          <w:b w:val="false"/>
          <w:i w:val="false"/>
          <w:color w:val="000000"/>
          <w:sz w:val="28"/>
        </w:rPr>
        <w:t>
      5) полное погашение заемщиком (услугополучателем) обязательств перед финансовым институтом по договору займа;</w:t>
      </w:r>
    </w:p>
    <w:bookmarkEnd w:id="129"/>
    <w:bookmarkStart w:name="z171" w:id="130"/>
    <w:p>
      <w:pPr>
        <w:spacing w:after="0"/>
        <w:ind w:left="0"/>
        <w:jc w:val="both"/>
      </w:pPr>
      <w:r>
        <w:rPr>
          <w:rFonts w:ascii="Times New Roman"/>
          <w:b w:val="false"/>
          <w:i w:val="false"/>
          <w:color w:val="000000"/>
          <w:sz w:val="28"/>
        </w:rPr>
        <w:t>
      6) расторжение или прекращение договора займа, за исключением случаев, указанных в части четвертой пункта 15 настоящих Правил.</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приказами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31"/>
    <w:p>
      <w:pPr>
        <w:spacing w:after="0"/>
        <w:ind w:left="0"/>
        <w:jc w:val="both"/>
      </w:pPr>
      <w:r>
        <w:rPr>
          <w:rFonts w:ascii="Times New Roman"/>
          <w:b w:val="false"/>
          <w:i w:val="false"/>
          <w:color w:val="000000"/>
          <w:sz w:val="28"/>
        </w:rPr>
        <w:t>
      27. Финансовый институт обеспечивает проверку соблюдения заемщиком (услугополучателем) условий договора займа на предоставление кредита, в том числе по полному освоению и целевому использованию средств по договору займа на предоставление кредита.</w:t>
      </w:r>
    </w:p>
    <w:bookmarkEnd w:id="131"/>
    <w:bookmarkStart w:name="z173" w:id="132"/>
    <w:p>
      <w:pPr>
        <w:spacing w:after="0"/>
        <w:ind w:left="0"/>
        <w:jc w:val="both"/>
      </w:pPr>
      <w:r>
        <w:rPr>
          <w:rFonts w:ascii="Times New Roman"/>
          <w:b w:val="false"/>
          <w:i w:val="false"/>
          <w:color w:val="000000"/>
          <w:sz w:val="28"/>
        </w:rPr>
        <w:t>
      Заемщик (услугополучатель) предоставляет в финансовый институт информацию об использовании (в том числе о целевом использовании) средств по договору займа на предоставление кредита.</w:t>
      </w:r>
    </w:p>
    <w:bookmarkEnd w:id="132"/>
    <w:bookmarkStart w:name="z174" w:id="133"/>
    <w:p>
      <w:pPr>
        <w:spacing w:after="0"/>
        <w:ind w:left="0"/>
        <w:jc w:val="both"/>
      </w:pPr>
      <w:r>
        <w:rPr>
          <w:rFonts w:ascii="Times New Roman"/>
          <w:b w:val="false"/>
          <w:i w:val="false"/>
          <w:color w:val="000000"/>
          <w:sz w:val="28"/>
        </w:rPr>
        <w:t>
      Финансовый институт предоставляет в рабочий орган (услугодателю) информацию об использовании (в том числе о целевом использовании) средств по договору займа на предоставление кредита в течение трех месяцев со дня подписания акта об использовании средств.</w:t>
      </w:r>
    </w:p>
    <w:bookmarkEnd w:id="133"/>
    <w:bookmarkStart w:name="z175" w:id="134"/>
    <w:p>
      <w:pPr>
        <w:spacing w:after="0"/>
        <w:ind w:left="0"/>
        <w:jc w:val="both"/>
      </w:pPr>
      <w:r>
        <w:rPr>
          <w:rFonts w:ascii="Times New Roman"/>
          <w:b w:val="false"/>
          <w:i w:val="false"/>
          <w:color w:val="000000"/>
          <w:sz w:val="28"/>
        </w:rPr>
        <w:t>
      При неполном или нецелевом использовании средств по договору займа заемщик (услугополучатель) возвращает выплаченные субсидии пропорционально сумме неполного или нецелевого использования средств по договору займа на предоставление кредита.</w:t>
      </w:r>
    </w:p>
    <w:bookmarkEnd w:id="134"/>
    <w:bookmarkStart w:name="z176" w:id="135"/>
    <w:p>
      <w:pPr>
        <w:spacing w:after="0"/>
        <w:ind w:left="0"/>
        <w:jc w:val="both"/>
      </w:pPr>
      <w:r>
        <w:rPr>
          <w:rFonts w:ascii="Times New Roman"/>
          <w:b w:val="false"/>
          <w:i w:val="false"/>
          <w:color w:val="000000"/>
          <w:sz w:val="28"/>
        </w:rPr>
        <w:t xml:space="preserve">
      28. Финансовый институт в течение 3 (трех) рабочих дней с даты подписания договора субсидирования и/или в последующем за месяц до наступления платежа направляет рабочему органу (услугодателю) заявку на субсидирование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для исполнения требований,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135"/>
    <w:bookmarkStart w:name="z177" w:id="136"/>
    <w:p>
      <w:pPr>
        <w:spacing w:after="0"/>
        <w:ind w:left="0"/>
        <w:jc w:val="both"/>
      </w:pPr>
      <w:r>
        <w:rPr>
          <w:rFonts w:ascii="Times New Roman"/>
          <w:b w:val="false"/>
          <w:i w:val="false"/>
          <w:color w:val="000000"/>
          <w:sz w:val="28"/>
        </w:rPr>
        <w:t>
      29.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36"/>
    <w:bookmarkStart w:name="z178" w:id="137"/>
    <w:p>
      <w:pPr>
        <w:spacing w:after="0"/>
        <w:ind w:left="0"/>
        <w:jc w:val="both"/>
      </w:pPr>
      <w:r>
        <w:rPr>
          <w:rFonts w:ascii="Times New Roman"/>
          <w:b w:val="false"/>
          <w:i w:val="false"/>
          <w:color w:val="000000"/>
          <w:sz w:val="28"/>
        </w:rPr>
        <w:t>
      При этом срок оказания государственной услуги в текущем месяце приостанавливается и возобновляется с первого рабочего дня следующего месяца.</w:t>
      </w:r>
    </w:p>
    <w:bookmarkEnd w:id="137"/>
    <w:bookmarkStart w:name="z179" w:id="138"/>
    <w:p>
      <w:pPr>
        <w:spacing w:after="0"/>
        <w:ind w:left="0"/>
        <w:jc w:val="both"/>
      </w:pPr>
      <w:r>
        <w:rPr>
          <w:rFonts w:ascii="Times New Roman"/>
          <w:b w:val="false"/>
          <w:i w:val="false"/>
          <w:color w:val="000000"/>
          <w:sz w:val="28"/>
        </w:rPr>
        <w:t>
      30. В случае если до момента формирования рабочим органом (услугодателем) счета к оплате на выплату субсидии, выявлено наличие несоответствия данных в зарегистрированной заявке, финансовый институт отзывает заявку с указанием причины отзыва.</w:t>
      </w:r>
    </w:p>
    <w:bookmarkEnd w:id="138"/>
    <w:bookmarkStart w:name="z180" w:id="139"/>
    <w:p>
      <w:pPr>
        <w:spacing w:after="0"/>
        <w:ind w:left="0"/>
        <w:jc w:val="both"/>
      </w:pPr>
      <w:r>
        <w:rPr>
          <w:rFonts w:ascii="Times New Roman"/>
          <w:b w:val="false"/>
          <w:i w:val="false"/>
          <w:color w:val="000000"/>
          <w:sz w:val="28"/>
        </w:rPr>
        <w:t>
      31. Финансовый институт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139"/>
    <w:bookmarkStart w:name="z181" w:id="140"/>
    <w:p>
      <w:pPr>
        <w:spacing w:after="0"/>
        <w:ind w:left="0"/>
        <w:jc w:val="both"/>
      </w:pPr>
      <w:r>
        <w:rPr>
          <w:rFonts w:ascii="Times New Roman"/>
          <w:b w:val="false"/>
          <w:i w:val="false"/>
          <w:color w:val="000000"/>
          <w:sz w:val="28"/>
        </w:rPr>
        <w:t>
      32. Финансовый институт использует денежные средства на специальном банковском счете только на оплату субсидируемой части ставки вознаграждения заемщику (услугополучателю) по договору займа.</w:t>
      </w:r>
    </w:p>
    <w:bookmarkEnd w:id="140"/>
    <w:bookmarkStart w:name="z182" w:id="141"/>
    <w:p>
      <w:pPr>
        <w:spacing w:after="0"/>
        <w:ind w:left="0"/>
        <w:jc w:val="both"/>
      </w:pPr>
      <w:r>
        <w:rPr>
          <w:rFonts w:ascii="Times New Roman"/>
          <w:b w:val="false"/>
          <w:i w:val="false"/>
          <w:color w:val="000000"/>
          <w:sz w:val="28"/>
        </w:rPr>
        <w:t>
      33. Финансовый институт при получении от заемщика (услугополучателя) не 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p>
    <w:bookmarkEnd w:id="141"/>
    <w:bookmarkStart w:name="z183" w:id="142"/>
    <w:p>
      <w:pPr>
        <w:spacing w:after="0"/>
        <w:ind w:left="0"/>
        <w:jc w:val="both"/>
      </w:pPr>
      <w:r>
        <w:rPr>
          <w:rFonts w:ascii="Times New Roman"/>
          <w:b w:val="false"/>
          <w:i w:val="false"/>
          <w:color w:val="000000"/>
          <w:sz w:val="28"/>
        </w:rPr>
        <w:t>
      34. В случае наступления даты платежа по договору займа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в течение 10 (десяти) рабочих дней с момента поступления средств на специальный банковский счет финансового института от рабочего органа (услугодателя)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142"/>
    <w:bookmarkStart w:name="z184" w:id="143"/>
    <w:p>
      <w:pPr>
        <w:spacing w:after="0"/>
        <w:ind w:left="0"/>
        <w:jc w:val="both"/>
      </w:pPr>
      <w:r>
        <w:rPr>
          <w:rFonts w:ascii="Times New Roman"/>
          <w:b w:val="false"/>
          <w:i w:val="false"/>
          <w:color w:val="000000"/>
          <w:sz w:val="28"/>
        </w:rPr>
        <w:t>
      35. Рабочий орган (услугодатель)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 финансовым институтом в рабочий орган (услугодателю) в следующих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исключении из программы заемщика (услугополучателя) – в течение 1 (одного) месяца после принятия решения рабочим органом (услугодателем);</w:t>
      </w:r>
    </w:p>
    <w:bookmarkStart w:name="z3051" w:id="144"/>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заемщиком (услугополучателем) – в течение 1 (одного) месяца после представления ежеквартальной отчетности;</w:t>
      </w:r>
    </w:p>
    <w:bookmarkEnd w:id="144"/>
    <w:bookmarkStart w:name="z3052" w:id="145"/>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 (или) вознаграждения сроком более 90 (девяноста) календарных дней подряд – в течение 1 (одного) месяца со дня получения информации от рабочего органа (услугодателя) о прекращении субсидирования заемщика (услугополучателя).</w:t>
      </w:r>
    </w:p>
    <w:bookmarkEnd w:id="145"/>
    <w:bookmarkStart w:name="z3053" w:id="146"/>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w:t>
      </w:r>
    </w:p>
    <w:bookmarkEnd w:id="146"/>
    <w:bookmarkStart w:name="z3054" w:id="147"/>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91" w:id="148"/>
    <w:p>
      <w:pPr>
        <w:spacing w:after="0"/>
        <w:ind w:left="0"/>
        <w:jc w:val="both"/>
      </w:pPr>
      <w:r>
        <w:rPr>
          <w:rFonts w:ascii="Times New Roman"/>
          <w:b w:val="false"/>
          <w:i w:val="false"/>
          <w:color w:val="000000"/>
          <w:sz w:val="28"/>
        </w:rPr>
        <w:t>
      37. В случае изменения условий действующего договора займа (ставка вознаграждения, включая изменение ставки при замещении собственных или привлеченных средств на бюджетные средства и при замещении бюджетных средств на собственные и (или) привлеченные средства, сроки выплаты вознаграждения, предоставление отсрочки по выплате основного долга и (или) вознаграждения, увеличение или уменьшение суммы по договору займа) финансовый институт в течение 10 (десяти рабочих дней) уведомляет об этом рабочий орган (услугодателя) с приложением копии принятого решения по изменению условий финансирования, обновленного графика погашения основного долга, вознаграждения и объема субсидий.</w:t>
      </w:r>
    </w:p>
    <w:bookmarkEnd w:id="148"/>
    <w:bookmarkStart w:name="z192" w:id="149"/>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соответствующее уведомление подается финансовым институтом в бумажном виде.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50"/>
    <w:p>
      <w:pPr>
        <w:spacing w:after="0"/>
        <w:ind w:left="0"/>
        <w:jc w:val="both"/>
      </w:pPr>
      <w:r>
        <w:rPr>
          <w:rFonts w:ascii="Times New Roman"/>
          <w:b w:val="false"/>
          <w:i w:val="false"/>
          <w:color w:val="000000"/>
          <w:sz w:val="28"/>
        </w:rPr>
        <w:t>
      38. При субсидировании ставок вознаграждения договоров займа сельскохозяйственного кооператива и (или) членов сельскохозяйственного кооператива,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(услугодателем) об одобрении предложения в следующих случаях:</w:t>
      </w:r>
    </w:p>
    <w:bookmarkEnd w:id="150"/>
    <w:bookmarkStart w:name="z194" w:id="151"/>
    <w:p>
      <w:pPr>
        <w:spacing w:after="0"/>
        <w:ind w:left="0"/>
        <w:jc w:val="both"/>
      </w:pPr>
      <w:r>
        <w:rPr>
          <w:rFonts w:ascii="Times New Roman"/>
          <w:b w:val="false"/>
          <w:i w:val="false"/>
          <w:color w:val="000000"/>
          <w:sz w:val="28"/>
        </w:rPr>
        <w:t>
      1) при переводе долга по договорам займа членов сельскохозяйственного кооператива на сельскохозяйственный кооператив, в котором состоят данные члены;</w:t>
      </w:r>
    </w:p>
    <w:bookmarkEnd w:id="151"/>
    <w:bookmarkStart w:name="z195" w:id="152"/>
    <w:p>
      <w:pPr>
        <w:spacing w:after="0"/>
        <w:ind w:left="0"/>
        <w:jc w:val="both"/>
      </w:pPr>
      <w:r>
        <w:rPr>
          <w:rFonts w:ascii="Times New Roman"/>
          <w:b w:val="false"/>
          <w:i w:val="false"/>
          <w:color w:val="000000"/>
          <w:sz w:val="28"/>
        </w:rPr>
        <w:t>
      2) при переводе долга по договорам займа сельскохозяйственного кооператива на своих членов;</w:t>
      </w:r>
    </w:p>
    <w:bookmarkEnd w:id="152"/>
    <w:bookmarkStart w:name="z196" w:id="153"/>
    <w:p>
      <w:pPr>
        <w:spacing w:after="0"/>
        <w:ind w:left="0"/>
        <w:jc w:val="both"/>
      </w:pPr>
      <w:r>
        <w:rPr>
          <w:rFonts w:ascii="Times New Roman"/>
          <w:b w:val="false"/>
          <w:i w:val="false"/>
          <w:color w:val="000000"/>
          <w:sz w:val="28"/>
        </w:rPr>
        <w:t>
      3) при передаче долга по договорам займа члена сельскохозяйственного кооперативу другому члену этого же сельскохозяйственного кооператива.</w:t>
      </w:r>
    </w:p>
    <w:bookmarkEnd w:id="153"/>
    <w:bookmarkStart w:name="z197" w:id="154"/>
    <w:p>
      <w:pPr>
        <w:spacing w:after="0"/>
        <w:ind w:left="0"/>
        <w:jc w:val="both"/>
      </w:pPr>
      <w:r>
        <w:rPr>
          <w:rFonts w:ascii="Times New Roman"/>
          <w:b w:val="false"/>
          <w:i w:val="false"/>
          <w:color w:val="000000"/>
          <w:sz w:val="28"/>
        </w:rPr>
        <w:t>
      39. При переводе долга по договору займа заемщика (услогополучателя) правопреемнику-субъекту агропромышленного комплекса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(услугодателем) об одобрении предложения.</w:t>
      </w:r>
    </w:p>
    <w:bookmarkEnd w:id="154"/>
    <w:bookmarkStart w:name="z198" w:id="155"/>
    <w:p>
      <w:pPr>
        <w:spacing w:after="0"/>
        <w:ind w:left="0"/>
        <w:jc w:val="both"/>
      </w:pPr>
      <w:r>
        <w:rPr>
          <w:rFonts w:ascii="Times New Roman"/>
          <w:b w:val="false"/>
          <w:i w:val="false"/>
          <w:color w:val="000000"/>
          <w:sz w:val="28"/>
        </w:rPr>
        <w:t>
      40. При изменении данных, указанных в уведомлении о начале деятельности в качестве индивидуального предпринимателя, заемщик (услугополучатель) уведомляет об этом финансовый институт в течение 5 (пяти) рабочих дней с предоставлением копии уведомления о начале деятельности в качестве индивидуального предпринимателя. После получения уведомления от заемщика (услугополучателя) финансовый институт в течение 10 (десяти) рабочих дней формирует уведомление в рабочий орган (услугодателю) с указанием ИИН заемщика (услугополучателя) и конечной даты по графику субсидирования, по которой имеются поданные заявки на субсидирование.</w:t>
      </w:r>
    </w:p>
    <w:bookmarkEnd w:id="155"/>
    <w:bookmarkStart w:name="z199" w:id="156"/>
    <w:p>
      <w:pPr>
        <w:spacing w:after="0"/>
        <w:ind w:left="0"/>
        <w:jc w:val="both"/>
      </w:pPr>
      <w:r>
        <w:rPr>
          <w:rFonts w:ascii="Times New Roman"/>
          <w:b w:val="false"/>
          <w:i w:val="false"/>
          <w:color w:val="000000"/>
          <w:sz w:val="28"/>
        </w:rPr>
        <w:t>
      На основании полученного уведомления от финансового института рабочий орган (услугодатель) в течение 2 (двух) рабочих дней формирует дополнительное соглашение к договору субсидирования в части корректировки данных заемщика (услугополучателя), которое подписывается рабочим органом (услугодателем), финансовым институтом и заемщиком (услугополучателем).</w:t>
      </w:r>
    </w:p>
    <w:bookmarkEnd w:id="156"/>
    <w:bookmarkStart w:name="z200" w:id="157"/>
    <w:p>
      <w:pPr>
        <w:spacing w:after="0"/>
        <w:ind w:left="0"/>
        <w:jc w:val="both"/>
      </w:pPr>
      <w:r>
        <w:rPr>
          <w:rFonts w:ascii="Times New Roman"/>
          <w:b w:val="false"/>
          <w:i w:val="false"/>
          <w:color w:val="000000"/>
          <w:sz w:val="28"/>
        </w:rPr>
        <w:t>
      Дополнительное соглашение является основанием для возобновления субсидирования.</w:t>
      </w:r>
    </w:p>
    <w:bookmarkEnd w:id="157"/>
    <w:bookmarkStart w:name="z201" w:id="158"/>
    <w:p>
      <w:pPr>
        <w:spacing w:after="0"/>
        <w:ind w:left="0"/>
        <w:jc w:val="both"/>
      </w:pPr>
      <w:r>
        <w:rPr>
          <w:rFonts w:ascii="Times New Roman"/>
          <w:b w:val="false"/>
          <w:i w:val="false"/>
          <w:color w:val="000000"/>
          <w:sz w:val="28"/>
        </w:rPr>
        <w:t>
      При возобновлении субсидирования выплата субсидий рабочим органом (услугодателем) производится за период приостановления, включая период фактического начисления вознаграждения до момента приостановления субсидирования.</w:t>
      </w:r>
    </w:p>
    <w:bookmarkEnd w:id="158"/>
    <w:bookmarkStart w:name="z202" w:id="159"/>
    <w:p>
      <w:pPr>
        <w:spacing w:after="0"/>
        <w:ind w:left="0"/>
        <w:jc w:val="both"/>
      </w:pPr>
      <w:r>
        <w:rPr>
          <w:rFonts w:ascii="Times New Roman"/>
          <w:b w:val="false"/>
          <w:i w:val="false"/>
          <w:color w:val="000000"/>
          <w:sz w:val="28"/>
        </w:rPr>
        <w:t>
      В случае реорганизации финансового института, субсидии по ранее заключенным договорам субсидирования выплачиваются правопреемнику указанных договоров займа, при подписании дополнительных соглашений к договорам субсидирования на условиях, установленных настоящими Правилами.</w:t>
      </w:r>
    </w:p>
    <w:bookmarkEnd w:id="159"/>
    <w:bookmarkStart w:name="z203" w:id="160"/>
    <w:p>
      <w:pPr>
        <w:spacing w:after="0"/>
        <w:ind w:left="0"/>
        <w:jc w:val="both"/>
      </w:pPr>
      <w:r>
        <w:rPr>
          <w:rFonts w:ascii="Times New Roman"/>
          <w:b w:val="false"/>
          <w:i w:val="false"/>
          <w:color w:val="000000"/>
          <w:sz w:val="28"/>
        </w:rPr>
        <w:t>
      41. Рабочий орган (услугодатель) в течение 3 (трех) рабочих дней со дня получения уведомления от финансового института по изменению условий действующего договора займа:</w:t>
      </w:r>
    </w:p>
    <w:bookmarkEnd w:id="160"/>
    <w:bookmarkStart w:name="z204" w:id="161"/>
    <w:p>
      <w:pPr>
        <w:spacing w:after="0"/>
        <w:ind w:left="0"/>
        <w:jc w:val="both"/>
      </w:pPr>
      <w:r>
        <w:rPr>
          <w:rFonts w:ascii="Times New Roman"/>
          <w:b w:val="false"/>
          <w:i w:val="false"/>
          <w:color w:val="000000"/>
          <w:sz w:val="28"/>
        </w:rPr>
        <w:t>
      1) осуществляет проверку соответствия измененных условий договора займа условиям субсидирования, установленным настоящими Правилами;</w:t>
      </w:r>
    </w:p>
    <w:bookmarkEnd w:id="161"/>
    <w:bookmarkStart w:name="z205" w:id="162"/>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по внесению изменения в договор субсидирования и уведомляет об этом финансовый институт.</w:t>
      </w:r>
    </w:p>
    <w:bookmarkEnd w:id="162"/>
    <w:bookmarkStart w:name="z206" w:id="163"/>
    <w:p>
      <w:pPr>
        <w:spacing w:after="0"/>
        <w:ind w:left="0"/>
        <w:jc w:val="both"/>
      </w:pPr>
      <w:r>
        <w:rPr>
          <w:rFonts w:ascii="Times New Roman"/>
          <w:b w:val="false"/>
          <w:i w:val="false"/>
          <w:color w:val="000000"/>
          <w:sz w:val="28"/>
        </w:rPr>
        <w:t>
      42. Дополнительное соглашение к договору субсидирования с обновленным графиком субсидирования заемщика (услугополучателя) заключается на основании решения рабочего органа (услугодателя) между заемщиком (услугополучателем), финансовым институтом и рабочим органом (услугодателем), в течение 5 (пяти) рабочих дней с даты получения финансовым институтом уведомления рабочего органа (услугодателя) о положительном решении по внесению изменения в договор субсидирования.</w:t>
      </w:r>
    </w:p>
    <w:bookmarkEnd w:id="163"/>
    <w:bookmarkStart w:name="z207" w:id="164"/>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(услугополучателем) (не в одностороннем порядке).</w:t>
      </w:r>
    </w:p>
    <w:bookmarkEnd w:id="164"/>
    <w:bookmarkStart w:name="z208" w:id="165"/>
    <w:p>
      <w:pPr>
        <w:spacing w:after="0"/>
        <w:ind w:left="0"/>
        <w:jc w:val="both"/>
      </w:pPr>
      <w:r>
        <w:rPr>
          <w:rFonts w:ascii="Times New Roman"/>
          <w:b w:val="false"/>
          <w:i w:val="false"/>
          <w:color w:val="000000"/>
          <w:sz w:val="28"/>
        </w:rPr>
        <w:t>
      43. Финансовому институту,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уведомляет рабочий орган (услугодатель) о таком событии в течение 5 (пяти) рабочих дней.</w:t>
      </w:r>
    </w:p>
    <w:bookmarkEnd w:id="165"/>
    <w:bookmarkStart w:name="z209" w:id="166"/>
    <w:p>
      <w:pPr>
        <w:spacing w:after="0"/>
        <w:ind w:left="0"/>
        <w:jc w:val="both"/>
      </w:pPr>
      <w:r>
        <w:rPr>
          <w:rFonts w:ascii="Times New Roman"/>
          <w:b w:val="false"/>
          <w:i w:val="false"/>
          <w:color w:val="000000"/>
          <w:sz w:val="28"/>
        </w:rPr>
        <w:t>
      В случае наступлении события, являющегося основанием для одностороннего расторжения рабочим органом (услугодателем) договора субсидирования, заключенного в бумажном виде и непереведенного в электронный формат, соответствующее уведомление подается финансовым институтом в бумажном виде.</w:t>
      </w:r>
    </w:p>
    <w:bookmarkEnd w:id="166"/>
    <w:bookmarkStart w:name="z210" w:id="167"/>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 принимает и оформляет решение на прекращение договора субсидирования и уведомляет об этом финансовый институт.</w:t>
      </w:r>
    </w:p>
    <w:bookmarkEnd w:id="167"/>
    <w:bookmarkStart w:name="z211" w:id="168"/>
    <w:p>
      <w:pPr>
        <w:spacing w:after="0"/>
        <w:ind w:left="0"/>
        <w:jc w:val="both"/>
      </w:pPr>
      <w:r>
        <w:rPr>
          <w:rFonts w:ascii="Times New Roman"/>
          <w:b w:val="false"/>
          <w:i w:val="false"/>
          <w:color w:val="000000"/>
          <w:sz w:val="28"/>
        </w:rPr>
        <w:t>
      Рабочий орган (услугодатель) в течение 5 (пяти) рабочих дней со дня когда ему стало известно о наступлении события, являющегося основанием для одностороннего расторжения принимает и оформляет решение на прекращение договора субсидирования и уведомляет об этом финансовый институт.</w:t>
      </w:r>
    </w:p>
    <w:bookmarkEnd w:id="168"/>
    <w:bookmarkStart w:name="z212" w:id="169"/>
    <w:p>
      <w:pPr>
        <w:spacing w:after="0"/>
        <w:ind w:left="0"/>
        <w:jc w:val="both"/>
      </w:pPr>
      <w:r>
        <w:rPr>
          <w:rFonts w:ascii="Times New Roman"/>
          <w:b w:val="false"/>
          <w:i w:val="false"/>
          <w:color w:val="000000"/>
          <w:sz w:val="28"/>
        </w:rPr>
        <w:t>
      Договор субсидирования считается расторгнутым со дня получения заемщиком (услугополучателем), финансовым институтом уведомления о соответствующем решении рабочего органа (услугодателя).</w:t>
      </w:r>
    </w:p>
    <w:bookmarkEnd w:id="169"/>
    <w:bookmarkStart w:name="z213" w:id="170"/>
    <w:p>
      <w:pPr>
        <w:spacing w:after="0"/>
        <w:ind w:left="0"/>
        <w:jc w:val="both"/>
      </w:pPr>
      <w:r>
        <w:rPr>
          <w:rFonts w:ascii="Times New Roman"/>
          <w:b w:val="false"/>
          <w:i w:val="false"/>
          <w:color w:val="000000"/>
          <w:sz w:val="28"/>
        </w:rPr>
        <w:t xml:space="preserve">
      44. Отказ в предоставлении субсидирования заемщика (услугополучателя)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о государственных услугах.</w:t>
      </w:r>
    </w:p>
    <w:bookmarkEnd w:id="170"/>
    <w:bookmarkStart w:name="z214" w:id="171"/>
    <w:p>
      <w:pPr>
        <w:spacing w:after="0"/>
        <w:ind w:left="0"/>
        <w:jc w:val="both"/>
      </w:pPr>
      <w:r>
        <w:rPr>
          <w:rFonts w:ascii="Times New Roman"/>
          <w:b w:val="false"/>
          <w:i w:val="false"/>
          <w:color w:val="000000"/>
          <w:sz w:val="28"/>
        </w:rPr>
        <w:t xml:space="preserve">
      45.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71"/>
    <w:bookmarkStart w:name="z215" w:id="172"/>
    <w:p>
      <w:pPr>
        <w:spacing w:after="0"/>
        <w:ind w:left="0"/>
        <w:jc w:val="left"/>
      </w:pPr>
      <w:r>
        <w:rPr>
          <w:rFonts w:ascii="Times New Roman"/>
          <w:b/>
          <w:i w:val="false"/>
          <w:color w:val="000000"/>
        </w:rPr>
        <w:t xml:space="preserve"> Глава 4. Порядок рассмотрения предложений в электронном виде</w:t>
      </w:r>
    </w:p>
    <w:bookmarkEnd w:id="172"/>
    <w:bookmarkStart w:name="z216" w:id="173"/>
    <w:p>
      <w:pPr>
        <w:spacing w:after="0"/>
        <w:ind w:left="0"/>
        <w:jc w:val="both"/>
      </w:pPr>
      <w:r>
        <w:rPr>
          <w:rFonts w:ascii="Times New Roman"/>
          <w:b w:val="false"/>
          <w:i w:val="false"/>
          <w:color w:val="000000"/>
          <w:sz w:val="28"/>
        </w:rPr>
        <w:t>
      46. Рабочий орган (услугодатель) с даты получения предложения в течение 3 (трех) рабочих дней осуществляет:</w:t>
      </w:r>
    </w:p>
    <w:bookmarkEnd w:id="173"/>
    <w:bookmarkStart w:name="z217" w:id="174"/>
    <w:p>
      <w:pPr>
        <w:spacing w:after="0"/>
        <w:ind w:left="0"/>
        <w:jc w:val="both"/>
      </w:pPr>
      <w:r>
        <w:rPr>
          <w:rFonts w:ascii="Times New Roman"/>
          <w:b w:val="false"/>
          <w:i w:val="false"/>
          <w:color w:val="000000"/>
          <w:sz w:val="28"/>
        </w:rPr>
        <w:t>
      1) регистрацию предложения в ГИСС;</w:t>
      </w:r>
    </w:p>
    <w:bookmarkEnd w:id="174"/>
    <w:bookmarkStart w:name="z218" w:id="175"/>
    <w:p>
      <w:pPr>
        <w:spacing w:after="0"/>
        <w:ind w:left="0"/>
        <w:jc w:val="both"/>
      </w:pPr>
      <w:r>
        <w:rPr>
          <w:rFonts w:ascii="Times New Roman"/>
          <w:b w:val="false"/>
          <w:i w:val="false"/>
          <w:color w:val="000000"/>
          <w:sz w:val="28"/>
        </w:rPr>
        <w:t xml:space="preserve">
      2)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5"/>
    <w:bookmarkStart w:name="z219" w:id="176"/>
    <w:p>
      <w:pPr>
        <w:spacing w:after="0"/>
        <w:ind w:left="0"/>
        <w:jc w:val="both"/>
      </w:pPr>
      <w:r>
        <w:rPr>
          <w:rFonts w:ascii="Times New Roman"/>
          <w:b w:val="false"/>
          <w:i w:val="false"/>
          <w:color w:val="000000"/>
          <w:sz w:val="28"/>
        </w:rPr>
        <w:t>
      3) принятие и оформление решения по предложению, и уведомление об этом заемщика (услугополучателя) и финансового института.</w:t>
      </w:r>
    </w:p>
    <w:bookmarkEnd w:id="176"/>
    <w:bookmarkStart w:name="z220" w:id="177"/>
    <w:p>
      <w:pPr>
        <w:spacing w:after="0"/>
        <w:ind w:left="0"/>
        <w:jc w:val="both"/>
      </w:pPr>
      <w:r>
        <w:rPr>
          <w:rFonts w:ascii="Times New Roman"/>
          <w:b w:val="false"/>
          <w:i w:val="false"/>
          <w:color w:val="000000"/>
          <w:sz w:val="28"/>
        </w:rPr>
        <w:t>
      47. Решение рабочего органа (услугодателя) подписывается ЭЦП первого руководителя рабочего органа (услугодателя) или лица, его замещающего.</w:t>
      </w:r>
    </w:p>
    <w:bookmarkEnd w:id="177"/>
    <w:bookmarkStart w:name="z221" w:id="178"/>
    <w:p>
      <w:pPr>
        <w:spacing w:after="0"/>
        <w:ind w:left="0"/>
        <w:jc w:val="both"/>
      </w:pPr>
      <w:r>
        <w:rPr>
          <w:rFonts w:ascii="Times New Roman"/>
          <w:b w:val="false"/>
          <w:i w:val="false"/>
          <w:color w:val="000000"/>
          <w:sz w:val="28"/>
        </w:rPr>
        <w:t>
      48. Заявка на субсидирование финансовым институтом подается посредством веб-портала "электронного правительства".</w:t>
      </w:r>
    </w:p>
    <w:bookmarkEnd w:id="178"/>
    <w:bookmarkStart w:name="z222" w:id="179"/>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179"/>
    <w:bookmarkStart w:name="z223" w:id="180"/>
    <w:p>
      <w:pPr>
        <w:spacing w:after="0"/>
        <w:ind w:left="0"/>
        <w:jc w:val="both"/>
      </w:pPr>
      <w:r>
        <w:rPr>
          <w:rFonts w:ascii="Times New Roman"/>
          <w:b w:val="false"/>
          <w:i w:val="false"/>
          <w:color w:val="000000"/>
          <w:sz w:val="28"/>
        </w:rPr>
        <w:t>
      Наличие у заемщика (услугополучателя) и финансового института лицевых счетов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180"/>
    <w:bookmarkStart w:name="z224" w:id="181"/>
    <w:p>
      <w:pPr>
        <w:spacing w:after="0"/>
        <w:ind w:left="0"/>
        <w:jc w:val="both"/>
      </w:pPr>
      <w:r>
        <w:rPr>
          <w:rFonts w:ascii="Times New Roman"/>
          <w:b w:val="false"/>
          <w:i w:val="false"/>
          <w:color w:val="000000"/>
          <w:sz w:val="28"/>
        </w:rPr>
        <w:t>
      Наличие лицевого счета в ГИСС дает возможность заемщику (услугополучателю) и финансовому институту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181"/>
    <w:bookmarkStart w:name="z225" w:id="182"/>
    <w:p>
      <w:pPr>
        <w:spacing w:after="0"/>
        <w:ind w:left="0"/>
        <w:jc w:val="both"/>
      </w:pPr>
      <w:r>
        <w:rPr>
          <w:rFonts w:ascii="Times New Roman"/>
          <w:b w:val="false"/>
          <w:i w:val="false"/>
          <w:color w:val="000000"/>
          <w:sz w:val="28"/>
        </w:rPr>
        <w:t>
      49. Для открытия лицевого счета в ГИСС:</w:t>
      </w:r>
    </w:p>
    <w:bookmarkEnd w:id="182"/>
    <w:bookmarkStart w:name="z226" w:id="183"/>
    <w:p>
      <w:pPr>
        <w:spacing w:after="0"/>
        <w:ind w:left="0"/>
        <w:jc w:val="both"/>
      </w:pPr>
      <w:r>
        <w:rPr>
          <w:rFonts w:ascii="Times New Roman"/>
          <w:b w:val="false"/>
          <w:i w:val="false"/>
          <w:color w:val="000000"/>
          <w:sz w:val="28"/>
        </w:rPr>
        <w:t>
      1) заемщику (услугополучателю) и финансовому институту необходимо иметь ЭЦП;</w:t>
      </w:r>
    </w:p>
    <w:bookmarkEnd w:id="183"/>
    <w:bookmarkStart w:name="z227" w:id="184"/>
    <w:p>
      <w:pPr>
        <w:spacing w:after="0"/>
        <w:ind w:left="0"/>
        <w:jc w:val="both"/>
      </w:pPr>
      <w:r>
        <w:rPr>
          <w:rFonts w:ascii="Times New Roman"/>
          <w:b w:val="false"/>
          <w:i w:val="false"/>
          <w:color w:val="000000"/>
          <w:sz w:val="28"/>
        </w:rPr>
        <w:t>
      2) рабочий орган (услугодатель) ежегодно направляет в Министерство актуализированные списки работников, обладающих ЭЦП.</w:t>
      </w:r>
    </w:p>
    <w:bookmarkEnd w:id="184"/>
    <w:bookmarkStart w:name="z228" w:id="185"/>
    <w:p>
      <w:pPr>
        <w:spacing w:after="0"/>
        <w:ind w:left="0"/>
        <w:jc w:val="both"/>
      </w:pPr>
      <w:r>
        <w:rPr>
          <w:rFonts w:ascii="Times New Roman"/>
          <w:b w:val="false"/>
          <w:i w:val="false"/>
          <w:color w:val="000000"/>
          <w:sz w:val="28"/>
        </w:rPr>
        <w:t>
      50. Для регистрации при открытии лицевых счетов заемщиком (услугополучателем) и финансовым институтом указываются следующие сведения:</w:t>
      </w:r>
    </w:p>
    <w:bookmarkEnd w:id="185"/>
    <w:bookmarkStart w:name="z229" w:id="186"/>
    <w:p>
      <w:pPr>
        <w:spacing w:after="0"/>
        <w:ind w:left="0"/>
        <w:jc w:val="both"/>
      </w:pPr>
      <w:r>
        <w:rPr>
          <w:rFonts w:ascii="Times New Roman"/>
          <w:b w:val="false"/>
          <w:i w:val="false"/>
          <w:color w:val="000000"/>
          <w:sz w:val="28"/>
        </w:rPr>
        <w:t>
      1) для физических лиц: ИИН, фамилия, имя и отчество (при его наличии);</w:t>
      </w:r>
    </w:p>
    <w:bookmarkEnd w:id="186"/>
    <w:bookmarkStart w:name="z230" w:id="187"/>
    <w:p>
      <w:pPr>
        <w:spacing w:after="0"/>
        <w:ind w:left="0"/>
        <w:jc w:val="both"/>
      </w:pPr>
      <w:r>
        <w:rPr>
          <w:rFonts w:ascii="Times New Roman"/>
          <w:b w:val="false"/>
          <w:i w:val="false"/>
          <w:color w:val="000000"/>
          <w:sz w:val="28"/>
        </w:rPr>
        <w:t>
      2) для юридических лиц: БИН, полное наименование; фамилия, имя и отчество (при его наличии) и ИИН первого руководителя;</w:t>
      </w:r>
    </w:p>
    <w:bookmarkEnd w:id="187"/>
    <w:bookmarkStart w:name="z231" w:id="188"/>
    <w:p>
      <w:pPr>
        <w:spacing w:after="0"/>
        <w:ind w:left="0"/>
        <w:jc w:val="both"/>
      </w:pPr>
      <w:r>
        <w:rPr>
          <w:rFonts w:ascii="Times New Roman"/>
          <w:b w:val="false"/>
          <w:i w:val="false"/>
          <w:color w:val="000000"/>
          <w:sz w:val="28"/>
        </w:rPr>
        <w:t>
      3) для индивидуальных предпринимателей, в том числе в форме совместного предпринимательства: ИИН или БИН, фамилия, имя и отчество (при его наличии);</w:t>
      </w:r>
    </w:p>
    <w:bookmarkEnd w:id="188"/>
    <w:bookmarkStart w:name="z232" w:id="189"/>
    <w:p>
      <w:pPr>
        <w:spacing w:after="0"/>
        <w:ind w:left="0"/>
        <w:jc w:val="both"/>
      </w:pPr>
      <w:r>
        <w:rPr>
          <w:rFonts w:ascii="Times New Roman"/>
          <w:b w:val="false"/>
          <w:i w:val="false"/>
          <w:color w:val="000000"/>
          <w:sz w:val="28"/>
        </w:rPr>
        <w:t>
      4) контактные данные (почтовый адрес, телефон, адрес электронной почты);</w:t>
      </w:r>
    </w:p>
    <w:bookmarkEnd w:id="189"/>
    <w:bookmarkStart w:name="z233" w:id="190"/>
    <w:p>
      <w:pPr>
        <w:spacing w:after="0"/>
        <w:ind w:left="0"/>
        <w:jc w:val="both"/>
      </w:pPr>
      <w:r>
        <w:rPr>
          <w:rFonts w:ascii="Times New Roman"/>
          <w:b w:val="false"/>
          <w:i w:val="false"/>
          <w:color w:val="000000"/>
          <w:sz w:val="28"/>
        </w:rPr>
        <w:t>
      5) реквизиты текущего счета банка второго уровня.</w:t>
      </w:r>
    </w:p>
    <w:bookmarkEnd w:id="190"/>
    <w:bookmarkStart w:name="z234" w:id="191"/>
    <w:p>
      <w:pPr>
        <w:spacing w:after="0"/>
        <w:ind w:left="0"/>
        <w:jc w:val="both"/>
      </w:pPr>
      <w:r>
        <w:rPr>
          <w:rFonts w:ascii="Times New Roman"/>
          <w:b w:val="false"/>
          <w:i w:val="false"/>
          <w:color w:val="000000"/>
          <w:sz w:val="28"/>
        </w:rPr>
        <w:t>
      При изменении вышеуказанных данных заемщик (услугополучатель) и финансовый институт в течение 3 (трех) рабочих дней изменяют данные лицевого счета, внесенные в "личный кабинет".</w:t>
      </w:r>
    </w:p>
    <w:bookmarkEnd w:id="191"/>
    <w:bookmarkStart w:name="z235" w:id="192"/>
    <w:p>
      <w:pPr>
        <w:spacing w:after="0"/>
        <w:ind w:left="0"/>
        <w:jc w:val="both"/>
      </w:pPr>
      <w:r>
        <w:rPr>
          <w:rFonts w:ascii="Times New Roman"/>
          <w:b w:val="false"/>
          <w:i w:val="false"/>
          <w:color w:val="000000"/>
          <w:sz w:val="28"/>
        </w:rPr>
        <w:t>
      51. Ответственный исполнитель рабочего органа (услугодателя) в течение 2 (двух) рабочих дней со дня получения заявки на субсидирование:</w:t>
      </w:r>
    </w:p>
    <w:bookmarkEnd w:id="192"/>
    <w:bookmarkStart w:name="z236" w:id="193"/>
    <w:p>
      <w:pPr>
        <w:spacing w:after="0"/>
        <w:ind w:left="0"/>
        <w:jc w:val="both"/>
      </w:pPr>
      <w:r>
        <w:rPr>
          <w:rFonts w:ascii="Times New Roman"/>
          <w:b w:val="false"/>
          <w:i w:val="false"/>
          <w:color w:val="000000"/>
          <w:sz w:val="28"/>
        </w:rPr>
        <w:t>
      1) подтверждает принятие заявки на субсидирование путем подписания с использованием ЭЦП;</w:t>
      </w:r>
    </w:p>
    <w:bookmarkEnd w:id="193"/>
    <w:bookmarkStart w:name="z237" w:id="194"/>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ГИСС счета к оплате на выплату субсидий, загружаемые в информационную систему "Казначейство-Клиент" для перечисления субсидий на специальный банковский счет финансового института.</w:t>
      </w:r>
    </w:p>
    <w:bookmarkEnd w:id="194"/>
    <w:bookmarkStart w:name="z238" w:id="195"/>
    <w:p>
      <w:pPr>
        <w:spacing w:after="0"/>
        <w:ind w:left="0"/>
        <w:jc w:val="both"/>
      </w:pPr>
      <w:r>
        <w:rPr>
          <w:rFonts w:ascii="Times New Roman"/>
          <w:b w:val="false"/>
          <w:i w:val="false"/>
          <w:color w:val="000000"/>
          <w:sz w:val="28"/>
        </w:rPr>
        <w:t>
      52. Использование ГИСС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195"/>
    <w:bookmarkStart w:name="z239" w:id="196"/>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"Информационная система единого государственного кадастра недвижимости", "ИС ЗАГС" и веб-порталом "электронного правительства";</w:t>
      </w:r>
    </w:p>
    <w:bookmarkEnd w:id="196"/>
    <w:bookmarkStart w:name="z240" w:id="197"/>
    <w:p>
      <w:pPr>
        <w:spacing w:after="0"/>
        <w:ind w:left="0"/>
        <w:jc w:val="both"/>
      </w:pPr>
      <w:r>
        <w:rPr>
          <w:rFonts w:ascii="Times New Roman"/>
          <w:b w:val="false"/>
          <w:i w:val="false"/>
          <w:color w:val="000000"/>
          <w:sz w:val="28"/>
        </w:rPr>
        <w:t>
      2) доступности в онлайн-режиме информации о статусе лимитов по объемам субсидий;</w:t>
      </w:r>
    </w:p>
    <w:bookmarkEnd w:id="197"/>
    <w:bookmarkStart w:name="z241" w:id="198"/>
    <w:p>
      <w:pPr>
        <w:spacing w:after="0"/>
        <w:ind w:left="0"/>
        <w:jc w:val="both"/>
      </w:pPr>
      <w:r>
        <w:rPr>
          <w:rFonts w:ascii="Times New Roman"/>
          <w:b w:val="false"/>
          <w:i w:val="false"/>
          <w:color w:val="000000"/>
          <w:sz w:val="28"/>
        </w:rPr>
        <w:t>
      3) размещения в ГИСС объявления о приостановлении приема заявок на субсидирование;</w:t>
      </w:r>
    </w:p>
    <w:bookmarkEnd w:id="198"/>
    <w:bookmarkStart w:name="z242" w:id="199"/>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199"/>
    <w:bookmarkStart w:name="z243" w:id="200"/>
    <w:p>
      <w:pPr>
        <w:spacing w:after="0"/>
        <w:ind w:left="0"/>
        <w:jc w:val="both"/>
      </w:pPr>
      <w:r>
        <w:rPr>
          <w:rFonts w:ascii="Times New Roman"/>
          <w:b w:val="false"/>
          <w:i w:val="false"/>
          <w:color w:val="000000"/>
          <w:sz w:val="28"/>
        </w:rPr>
        <w:t>
      5) формирование решений рабочего органа (услугодателя) в электронном виде и их подписание ЭЦП;</w:t>
      </w:r>
    </w:p>
    <w:bookmarkEnd w:id="200"/>
    <w:bookmarkStart w:name="z244" w:id="201"/>
    <w:p>
      <w:pPr>
        <w:spacing w:after="0"/>
        <w:ind w:left="0"/>
        <w:jc w:val="both"/>
      </w:pPr>
      <w:r>
        <w:rPr>
          <w:rFonts w:ascii="Times New Roman"/>
          <w:b w:val="false"/>
          <w:i w:val="false"/>
          <w:color w:val="000000"/>
          <w:sz w:val="28"/>
        </w:rPr>
        <w:t>
      6) заключения в ГИСС договора субсидирования или дополнительного соглашения к договору субсидирования в электронном виде и их подписание ЭЦП;</w:t>
      </w:r>
    </w:p>
    <w:bookmarkEnd w:id="201"/>
    <w:bookmarkStart w:name="z245" w:id="202"/>
    <w:p>
      <w:pPr>
        <w:spacing w:after="0"/>
        <w:ind w:left="0"/>
        <w:jc w:val="both"/>
      </w:pPr>
      <w:r>
        <w:rPr>
          <w:rFonts w:ascii="Times New Roman"/>
          <w:b w:val="false"/>
          <w:i w:val="false"/>
          <w:color w:val="000000"/>
          <w:sz w:val="28"/>
        </w:rPr>
        <w:t>
      7) формирования счета к оплате на выплату субсидии в органы казначейства для перечисления субсидии на банковский счет заемщика (услугополучателя).</w:t>
      </w:r>
    </w:p>
    <w:bookmarkEnd w:id="202"/>
    <w:bookmarkStart w:name="z246" w:id="203"/>
    <w:p>
      <w:pPr>
        <w:spacing w:after="0"/>
        <w:ind w:left="0"/>
        <w:jc w:val="both"/>
      </w:pPr>
      <w:r>
        <w:rPr>
          <w:rFonts w:ascii="Times New Roman"/>
          <w:b w:val="false"/>
          <w:i w:val="false"/>
          <w:color w:val="000000"/>
          <w:sz w:val="28"/>
        </w:rPr>
        <w:t>
      53. В случае сбоя ГИСС, содержащей необходимые сведения для выдачи субсидии, рабочий орган (услугодатель) незамедлительно уведомляет Министерство о возникшей ситуации, которое приступает к ее устранению.</w:t>
      </w:r>
    </w:p>
    <w:bookmarkEnd w:id="203"/>
    <w:bookmarkStart w:name="z247" w:id="204"/>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204"/>
    <w:bookmarkStart w:name="z248" w:id="205"/>
    <w:p>
      <w:pPr>
        <w:spacing w:after="0"/>
        <w:ind w:left="0"/>
        <w:jc w:val="both"/>
      </w:pPr>
      <w:r>
        <w:rPr>
          <w:rFonts w:ascii="Times New Roman"/>
          <w:b w:val="false"/>
          <w:i w:val="false"/>
          <w:color w:val="000000"/>
          <w:sz w:val="28"/>
        </w:rPr>
        <w:t xml:space="preserve">
      54. При рассмотрении заявки в электронном виде мероприятия, предусмотренные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осуществляются в ГИСС.</w:t>
      </w:r>
    </w:p>
    <w:bookmarkEnd w:id="205"/>
    <w:bookmarkStart w:name="z249" w:id="206"/>
    <w:p>
      <w:pPr>
        <w:spacing w:after="0"/>
        <w:ind w:left="0"/>
        <w:jc w:val="left"/>
      </w:pPr>
      <w:r>
        <w:rPr>
          <w:rFonts w:ascii="Times New Roman"/>
          <w:b/>
          <w:i w:val="false"/>
          <w:color w:val="000000"/>
        </w:rPr>
        <w:t xml:space="preserve"> Глава 5. Порядок рассмотрения предложений в бумажном виде</w:t>
      </w:r>
    </w:p>
    <w:bookmarkEnd w:id="206"/>
    <w:bookmarkStart w:name="z250" w:id="207"/>
    <w:p>
      <w:pPr>
        <w:spacing w:after="0"/>
        <w:ind w:left="0"/>
        <w:jc w:val="both"/>
      </w:pPr>
      <w:r>
        <w:rPr>
          <w:rFonts w:ascii="Times New Roman"/>
          <w:b w:val="false"/>
          <w:i w:val="false"/>
          <w:color w:val="000000"/>
          <w:sz w:val="28"/>
        </w:rPr>
        <w:t>
      55. Для осуществления субсидирования в бумажном виде финансовый институт или заемщик (услугополучатель) подает в Государственную корпорацию для передачи рабочему органу (услугодателю) следующие документы:</w:t>
      </w:r>
    </w:p>
    <w:bookmarkEnd w:id="207"/>
    <w:bookmarkStart w:name="z251" w:id="208"/>
    <w:p>
      <w:pPr>
        <w:spacing w:after="0"/>
        <w:ind w:left="0"/>
        <w:jc w:val="both"/>
      </w:pPr>
      <w:r>
        <w:rPr>
          <w:rFonts w:ascii="Times New Roman"/>
          <w:b w:val="false"/>
          <w:i w:val="false"/>
          <w:color w:val="000000"/>
          <w:sz w:val="28"/>
        </w:rPr>
        <w:t>
      1) предложения с приложением копии договора займа с графиком погашения;</w:t>
      </w:r>
    </w:p>
    <w:bookmarkEnd w:id="208"/>
    <w:bookmarkStart w:name="z252" w:id="209"/>
    <w:p>
      <w:pPr>
        <w:spacing w:after="0"/>
        <w:ind w:left="0"/>
        <w:jc w:val="both"/>
      </w:pPr>
      <w:r>
        <w:rPr>
          <w:rFonts w:ascii="Times New Roman"/>
          <w:b w:val="false"/>
          <w:i w:val="false"/>
          <w:color w:val="000000"/>
          <w:sz w:val="28"/>
        </w:rPr>
        <w:t>
      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p>
    <w:bookmarkEnd w:id="209"/>
    <w:bookmarkStart w:name="z253" w:id="210"/>
    <w:p>
      <w:pPr>
        <w:spacing w:after="0"/>
        <w:ind w:left="0"/>
        <w:jc w:val="both"/>
      </w:pPr>
      <w:r>
        <w:rPr>
          <w:rFonts w:ascii="Times New Roman"/>
          <w:b w:val="false"/>
          <w:i w:val="false"/>
          <w:color w:val="000000"/>
          <w:sz w:val="28"/>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bookmarkEnd w:id="210"/>
    <w:bookmarkStart w:name="z254" w:id="211"/>
    <w:p>
      <w:pPr>
        <w:spacing w:after="0"/>
        <w:ind w:left="0"/>
        <w:jc w:val="both"/>
      </w:pPr>
      <w:r>
        <w:rPr>
          <w:rFonts w:ascii="Times New Roman"/>
          <w:b w:val="false"/>
          <w:i w:val="false"/>
          <w:color w:val="000000"/>
          <w:sz w:val="28"/>
        </w:rPr>
        <w:t>
      56. Рабочий орган (услугодатель) с даты получения предложения в течение 3 (трех) рабочих дней осуществляет:</w:t>
      </w:r>
    </w:p>
    <w:bookmarkEnd w:id="211"/>
    <w:bookmarkStart w:name="z255" w:id="212"/>
    <w:p>
      <w:pPr>
        <w:spacing w:after="0"/>
        <w:ind w:left="0"/>
        <w:jc w:val="both"/>
      </w:pPr>
      <w:r>
        <w:rPr>
          <w:rFonts w:ascii="Times New Roman"/>
          <w:b w:val="false"/>
          <w:i w:val="false"/>
          <w:color w:val="000000"/>
          <w:sz w:val="28"/>
        </w:rPr>
        <w:t xml:space="preserve">
      1)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2"/>
    <w:bookmarkStart w:name="z256" w:id="213"/>
    <w:p>
      <w:pPr>
        <w:spacing w:after="0"/>
        <w:ind w:left="0"/>
        <w:jc w:val="both"/>
      </w:pPr>
      <w:r>
        <w:rPr>
          <w:rFonts w:ascii="Times New Roman"/>
          <w:b w:val="false"/>
          <w:i w:val="false"/>
          <w:color w:val="000000"/>
          <w:sz w:val="28"/>
        </w:rPr>
        <w:t>
      2) оформление решения о соответствии или несоответствии условиям настоящих Правил и уведомление об этом заемщика (услугополучателя) и финансового института.</w:t>
      </w:r>
    </w:p>
    <w:bookmarkEnd w:id="213"/>
    <w:bookmarkStart w:name="z257" w:id="214"/>
    <w:p>
      <w:pPr>
        <w:spacing w:after="0"/>
        <w:ind w:left="0"/>
        <w:jc w:val="both"/>
      </w:pPr>
      <w:r>
        <w:rPr>
          <w:rFonts w:ascii="Times New Roman"/>
          <w:b w:val="false"/>
          <w:i w:val="false"/>
          <w:color w:val="000000"/>
          <w:sz w:val="28"/>
        </w:rPr>
        <w:t>
      57. Ответственный исполнитель рабочего органа (услугодатель) в течение 2 (двух) рабочих дней, со дня вынесения решения об отказе в одобрении предложения через Государственную корпорацию письменно уведомляет об этом финансовый институт или заемщика (услугополучателя).</w:t>
      </w:r>
    </w:p>
    <w:bookmarkEnd w:id="214"/>
    <w:bookmarkStart w:name="z258" w:id="215"/>
    <w:p>
      <w:pPr>
        <w:spacing w:after="0"/>
        <w:ind w:left="0"/>
        <w:jc w:val="both"/>
      </w:pPr>
      <w:r>
        <w:rPr>
          <w:rFonts w:ascii="Times New Roman"/>
          <w:b w:val="false"/>
          <w:i w:val="false"/>
          <w:color w:val="000000"/>
          <w:sz w:val="28"/>
        </w:rPr>
        <w:t>
      58. Ответственный исполнитель рабочего органа (услугодателя) после получения заявки на субсидирование финансового института в течение 3 (трех) рабочих дней осуществляет проверку соответствия суммы заявки на перечисление графику субсидирования заемщиков.</w:t>
      </w:r>
    </w:p>
    <w:bookmarkEnd w:id="215"/>
    <w:bookmarkStart w:name="z259" w:id="216"/>
    <w:p>
      <w:pPr>
        <w:spacing w:after="0"/>
        <w:ind w:left="0"/>
        <w:jc w:val="both"/>
      </w:pPr>
      <w:r>
        <w:rPr>
          <w:rFonts w:ascii="Times New Roman"/>
          <w:b w:val="false"/>
          <w:i w:val="false"/>
          <w:color w:val="000000"/>
          <w:sz w:val="28"/>
        </w:rPr>
        <w:t>
      59. Ответственный исполнитель рабочего органа (услугодателя) в срок 1 (один) рабочий день после проверки заявки на субсидирование направляет соответствующие счета к оплате в органы казначейства.</w:t>
      </w:r>
    </w:p>
    <w:bookmarkEnd w:id="216"/>
    <w:bookmarkStart w:name="z260" w:id="217"/>
    <w:p>
      <w:pPr>
        <w:spacing w:after="0"/>
        <w:ind w:left="0"/>
        <w:jc w:val="both"/>
      </w:pPr>
      <w:r>
        <w:rPr>
          <w:rFonts w:ascii="Times New Roman"/>
          <w:b w:val="false"/>
          <w:i w:val="false"/>
          <w:color w:val="000000"/>
          <w:sz w:val="28"/>
        </w:rPr>
        <w:t>
      60. Ответственный исполнитель рабочего органа (услугодатель)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вносит в ГИСС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 (услугодателя).</w:t>
      </w:r>
    </w:p>
    <w:bookmarkEnd w:id="217"/>
    <w:bookmarkStart w:name="z261" w:id="218"/>
    <w:p>
      <w:pPr>
        <w:spacing w:after="0"/>
        <w:ind w:left="0"/>
        <w:jc w:val="both"/>
      </w:pPr>
      <w:r>
        <w:rPr>
          <w:rFonts w:ascii="Times New Roman"/>
          <w:b w:val="false"/>
          <w:i w:val="false"/>
          <w:color w:val="000000"/>
          <w:sz w:val="28"/>
        </w:rPr>
        <w:t xml:space="preserve">
      61. При рассмотрении заявки через Государственную корпорацию мероприятия, предусмотренные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осуществляются в бумажном виде.</w:t>
      </w:r>
    </w:p>
    <w:bookmarkEnd w:id="218"/>
    <w:bookmarkStart w:name="z262" w:id="219"/>
    <w:p>
      <w:pPr>
        <w:spacing w:after="0"/>
        <w:ind w:left="0"/>
        <w:jc w:val="left"/>
      </w:pPr>
      <w:r>
        <w:rPr>
          <w:rFonts w:ascii="Times New Roman"/>
          <w:b/>
          <w:i w:val="false"/>
          <w:color w:val="000000"/>
        </w:rPr>
        <w:t xml:space="preserve"> Глава 6. Условия субсидирования ставок вознаграждения при кредитовании субъектов агропромышленного комплекса на проведение весенне-полевых и уборочных работ</w:t>
      </w:r>
    </w:p>
    <w:bookmarkEnd w:id="219"/>
    <w:p>
      <w:pPr>
        <w:spacing w:after="0"/>
        <w:ind w:left="0"/>
        <w:jc w:val="both"/>
      </w:pPr>
      <w:r>
        <w:rPr>
          <w:rFonts w:ascii="Times New Roman"/>
          <w:b w:val="false"/>
          <w:i w:val="false"/>
          <w:color w:val="ff0000"/>
          <w:sz w:val="28"/>
        </w:rPr>
        <w:t xml:space="preserve">
      Сноска. Глава 6 исключена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220"/>
    <w:p>
      <w:pPr>
        <w:spacing w:after="0"/>
        <w:ind w:left="0"/>
        <w:jc w:val="left"/>
      </w:pPr>
      <w:r>
        <w:rPr>
          <w:rFonts w:ascii="Times New Roman"/>
          <w:b/>
          <w:i w:val="false"/>
          <w:color w:val="000000"/>
        </w:rPr>
        <w:t xml:space="preserve"> Глава 7. Условия прямого субсидирования ставок вознаграждения финансовых институтов при кредитовании и лизинге субъектов агропромышленного комплекса</w:t>
      </w:r>
    </w:p>
    <w:bookmarkEnd w:id="220"/>
    <w:bookmarkStart w:name="z307" w:id="221"/>
    <w:p>
      <w:pPr>
        <w:spacing w:after="0"/>
        <w:ind w:left="0"/>
        <w:jc w:val="both"/>
      </w:pPr>
      <w:r>
        <w:rPr>
          <w:rFonts w:ascii="Times New Roman"/>
          <w:b w:val="false"/>
          <w:i w:val="false"/>
          <w:color w:val="000000"/>
          <w:sz w:val="28"/>
        </w:rPr>
        <w:t>
      83. Прямое субсидирование ставок вознаграждения финансовых институтов (услугополучателей) при кредитовании и лизинге субъектов агропромышленного комплекса осуществляется по отдельной бюджетной программе, в пределах средств, предусмотренных в республиканском бюджете.</w:t>
      </w:r>
    </w:p>
    <w:bookmarkEnd w:id="221"/>
    <w:bookmarkStart w:name="z308" w:id="222"/>
    <w:p>
      <w:pPr>
        <w:spacing w:after="0"/>
        <w:ind w:left="0"/>
        <w:jc w:val="both"/>
      </w:pPr>
      <w:r>
        <w:rPr>
          <w:rFonts w:ascii="Times New Roman"/>
          <w:b w:val="false"/>
          <w:i w:val="false"/>
          <w:color w:val="000000"/>
          <w:sz w:val="28"/>
        </w:rPr>
        <w:t xml:space="preserve">
      84. Прямое субсидирование ставок вознаграждения финансовых институтов (услугополучателей) осуществляется по договорам займа, соответствующим требованиям к договору займа по программе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22"/>
    <w:bookmarkStart w:name="z309" w:id="223"/>
    <w:p>
      <w:pPr>
        <w:spacing w:after="0"/>
        <w:ind w:left="0"/>
        <w:jc w:val="both"/>
      </w:pPr>
      <w:r>
        <w:rPr>
          <w:rFonts w:ascii="Times New Roman"/>
          <w:b w:val="false"/>
          <w:i w:val="false"/>
          <w:color w:val="000000"/>
          <w:sz w:val="28"/>
        </w:rPr>
        <w:t>
      85. Размер ставки вознаграждения по программе (далее – льготная ставка вознаграждения) для заемщиков в рамках программы, за исключением КТ, и конечных заемщиков составляет не более 6 (шести) % годовых, для КТ – не более 3 (трех) % годовых. При этом, льготная ставка вознаграждения по договорам лизинга для заемщиков в рамках программы составляет не более 5% годовых.</w:t>
      </w:r>
    </w:p>
    <w:bookmarkEnd w:id="223"/>
    <w:bookmarkStart w:name="z310" w:id="224"/>
    <w:p>
      <w:pPr>
        <w:spacing w:after="0"/>
        <w:ind w:left="0"/>
        <w:jc w:val="both"/>
      </w:pPr>
      <w:r>
        <w:rPr>
          <w:rFonts w:ascii="Times New Roman"/>
          <w:b w:val="false"/>
          <w:i w:val="false"/>
          <w:color w:val="000000"/>
          <w:sz w:val="28"/>
        </w:rPr>
        <w:t>
      86. Размер прямого субсидирования ставок вознаграждения финансовых институтов (услугополучателей) рассчитывается по следующей формуле:</w:t>
      </w:r>
    </w:p>
    <w:bookmarkEnd w:id="224"/>
    <w:bookmarkStart w:name="z1747" w:id="225"/>
    <w:p>
      <w:pPr>
        <w:spacing w:after="0"/>
        <w:ind w:left="0"/>
        <w:jc w:val="both"/>
      </w:pPr>
      <w:r>
        <w:rPr>
          <w:rFonts w:ascii="Times New Roman"/>
          <w:b w:val="false"/>
          <w:i w:val="false"/>
          <w:color w:val="000000"/>
          <w:sz w:val="28"/>
        </w:rPr>
        <w:t xml:space="preserve">
      РПС = (БС НБ РК + 2 %) х объем плана финансирования плюс остаток основного долга по заключенным договорам займа, </w:t>
      </w:r>
    </w:p>
    <w:bookmarkEnd w:id="225"/>
    <w:bookmarkStart w:name="z1748" w:id="226"/>
    <w:p>
      <w:pPr>
        <w:spacing w:after="0"/>
        <w:ind w:left="0"/>
        <w:jc w:val="both"/>
      </w:pPr>
      <w:r>
        <w:rPr>
          <w:rFonts w:ascii="Times New Roman"/>
          <w:b w:val="false"/>
          <w:i w:val="false"/>
          <w:color w:val="000000"/>
          <w:sz w:val="28"/>
        </w:rPr>
        <w:t>
      где:</w:t>
      </w:r>
    </w:p>
    <w:bookmarkEnd w:id="226"/>
    <w:bookmarkStart w:name="z1749" w:id="227"/>
    <w:p>
      <w:pPr>
        <w:spacing w:after="0"/>
        <w:ind w:left="0"/>
        <w:jc w:val="both"/>
      </w:pPr>
      <w:r>
        <w:rPr>
          <w:rFonts w:ascii="Times New Roman"/>
          <w:b w:val="false"/>
          <w:i w:val="false"/>
          <w:color w:val="000000"/>
          <w:sz w:val="28"/>
        </w:rPr>
        <w:t>
      РПС – размер прямого субсидирования, тенге;</w:t>
      </w:r>
    </w:p>
    <w:bookmarkEnd w:id="227"/>
    <w:bookmarkStart w:name="z1750" w:id="228"/>
    <w:p>
      <w:pPr>
        <w:spacing w:after="0"/>
        <w:ind w:left="0"/>
        <w:jc w:val="both"/>
      </w:pPr>
      <w:r>
        <w:rPr>
          <w:rFonts w:ascii="Times New Roman"/>
          <w:b w:val="false"/>
          <w:i w:val="false"/>
          <w:color w:val="000000"/>
          <w:sz w:val="28"/>
        </w:rPr>
        <w:t>
      БС НБ РК – базовая ставка Национального Банка Республики Казахстан по состоянию на дату, предшествующую дню предоставления заявки финансового института (услугополучателя) на участие в программе;</w:t>
      </w:r>
    </w:p>
    <w:bookmarkEnd w:id="228"/>
    <w:bookmarkStart w:name="z1751" w:id="229"/>
    <w:p>
      <w:pPr>
        <w:spacing w:after="0"/>
        <w:ind w:left="0"/>
        <w:jc w:val="both"/>
      </w:pPr>
      <w:r>
        <w:rPr>
          <w:rFonts w:ascii="Times New Roman"/>
          <w:b w:val="false"/>
          <w:i w:val="false"/>
          <w:color w:val="000000"/>
          <w:sz w:val="28"/>
        </w:rPr>
        <w:t>
      объем плана финансирования финансового института – прогнозируемая сумма кредитования, лизинга субъектов агропромышленного комплекса по программе на плановый период финансового года;</w:t>
      </w:r>
    </w:p>
    <w:bookmarkEnd w:id="229"/>
    <w:bookmarkStart w:name="z1752" w:id="230"/>
    <w:p>
      <w:pPr>
        <w:spacing w:after="0"/>
        <w:ind w:left="0"/>
        <w:jc w:val="both"/>
      </w:pPr>
      <w:r>
        <w:rPr>
          <w:rFonts w:ascii="Times New Roman"/>
          <w:b w:val="false"/>
          <w:i w:val="false"/>
          <w:color w:val="000000"/>
          <w:sz w:val="28"/>
        </w:rPr>
        <w:t>
      остаток основного долга по заключенным договорам займа – остаток основного долга субъектов агропромышленного комплекса, получивших кредит, лизинг по программе.</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31"/>
    <w:p>
      <w:pPr>
        <w:spacing w:after="0"/>
        <w:ind w:left="0"/>
        <w:jc w:val="both"/>
      </w:pPr>
      <w:r>
        <w:rPr>
          <w:rFonts w:ascii="Times New Roman"/>
          <w:b w:val="false"/>
          <w:i w:val="false"/>
          <w:color w:val="000000"/>
          <w:sz w:val="28"/>
        </w:rPr>
        <w:t>
      87. Размер базовой ставки Национального банка Республики Казахстан, примененный для расчета суммы прямого субсидирования ставок вознаграждения финансовых институтов (услугополучателей), остается неизменным на весь срок действия договора займа.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3" w:id="232"/>
    <w:p>
      <w:pPr>
        <w:spacing w:after="0"/>
        <w:ind w:left="0"/>
        <w:jc w:val="both"/>
      </w:pPr>
      <w:r>
        <w:rPr>
          <w:rFonts w:ascii="Times New Roman"/>
          <w:b w:val="false"/>
          <w:i w:val="false"/>
          <w:color w:val="000000"/>
          <w:sz w:val="28"/>
        </w:rPr>
        <w:t xml:space="preserve">
      87-1. В случае изменения размера базовой ставки Национального банка Республики Казахстан, примененной для расчета суммы прямого субсидирования ставок вознаграждения финансовых институтов (услугополучателей), финансовый институт (услугополучатель) направляет в Министерство уведомление о корректировке объема субсидируемых средств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87-1 в соответствии с приказом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33"/>
    <w:p>
      <w:pPr>
        <w:spacing w:after="0"/>
        <w:ind w:left="0"/>
        <w:jc w:val="both"/>
      </w:pPr>
      <w:r>
        <w:rPr>
          <w:rFonts w:ascii="Times New Roman"/>
          <w:b w:val="false"/>
          <w:i w:val="false"/>
          <w:color w:val="000000"/>
          <w:sz w:val="28"/>
        </w:rPr>
        <w:t>
      88. Прямое субсидирование ставок вознаграждения финансовых институтов (услугополучателей) осуществляется на весь срок действия договоров займа.</w:t>
      </w:r>
    </w:p>
    <w:bookmarkEnd w:id="233"/>
    <w:bookmarkStart w:name="z319" w:id="234"/>
    <w:p>
      <w:pPr>
        <w:spacing w:after="0"/>
        <w:ind w:left="0"/>
        <w:jc w:val="both"/>
      </w:pPr>
      <w:r>
        <w:rPr>
          <w:rFonts w:ascii="Times New Roman"/>
          <w:b w:val="false"/>
          <w:i w:val="false"/>
          <w:color w:val="000000"/>
          <w:sz w:val="28"/>
        </w:rPr>
        <w:t>
      89. Субсидии по программе выплачиваются при соблюдении следующих условий:</w:t>
      </w:r>
    </w:p>
    <w:bookmarkEnd w:id="234"/>
    <w:bookmarkStart w:name="z320" w:id="235"/>
    <w:p>
      <w:pPr>
        <w:spacing w:after="0"/>
        <w:ind w:left="0"/>
        <w:jc w:val="both"/>
      </w:pPr>
      <w:r>
        <w:rPr>
          <w:rFonts w:ascii="Times New Roman"/>
          <w:b w:val="false"/>
          <w:i w:val="false"/>
          <w:color w:val="000000"/>
          <w:sz w:val="28"/>
        </w:rPr>
        <w:t xml:space="preserve">
      1) наличие заявки финансового института (услугополучателя) на участие в программе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35"/>
    <w:bookmarkStart w:name="z321" w:id="236"/>
    <w:p>
      <w:pPr>
        <w:spacing w:after="0"/>
        <w:ind w:left="0"/>
        <w:jc w:val="both"/>
      </w:pPr>
      <w:r>
        <w:rPr>
          <w:rFonts w:ascii="Times New Roman"/>
          <w:b w:val="false"/>
          <w:i w:val="false"/>
          <w:color w:val="000000"/>
          <w:sz w:val="28"/>
        </w:rPr>
        <w:t xml:space="preserve">
      2) наличие прогнозного расчета объема субсидий на 3 (три) года, сформированного на основании плана финансирования финансового института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(далее – план финансирования финансового института) и остатка основного долга по обязательствам заемщиков, принятых в рамках программы;</w:t>
      </w:r>
    </w:p>
    <w:bookmarkEnd w:id="236"/>
    <w:bookmarkStart w:name="z1754" w:id="237"/>
    <w:p>
      <w:pPr>
        <w:spacing w:after="0"/>
        <w:ind w:left="0"/>
        <w:jc w:val="both"/>
      </w:pPr>
      <w:r>
        <w:rPr>
          <w:rFonts w:ascii="Times New Roman"/>
          <w:b w:val="false"/>
          <w:i w:val="false"/>
          <w:color w:val="000000"/>
          <w:sz w:val="28"/>
        </w:rPr>
        <w:t>
      2-1) наличие рейтинга международного рейтингового агентства с оценкой не ниже "B", присвоенного финансовому институту, за последние 2 (два) года;</w:t>
      </w:r>
    </w:p>
    <w:bookmarkEnd w:id="237"/>
    <w:bookmarkStart w:name="z322" w:id="238"/>
    <w:p>
      <w:pPr>
        <w:spacing w:after="0"/>
        <w:ind w:left="0"/>
        <w:jc w:val="both"/>
      </w:pPr>
      <w:r>
        <w:rPr>
          <w:rFonts w:ascii="Times New Roman"/>
          <w:b w:val="false"/>
          <w:i w:val="false"/>
          <w:color w:val="000000"/>
          <w:sz w:val="28"/>
        </w:rPr>
        <w:t>
      3) наличие заключенного договора прямого субсидирования.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39"/>
    <w:p>
      <w:pPr>
        <w:spacing w:after="0"/>
        <w:ind w:left="0"/>
        <w:jc w:val="both"/>
      </w:pPr>
      <w:r>
        <w:rPr>
          <w:rFonts w:ascii="Times New Roman"/>
          <w:b w:val="false"/>
          <w:i w:val="false"/>
          <w:color w:val="000000"/>
          <w:sz w:val="28"/>
        </w:rPr>
        <w:t>
      90. Субсидирование по программе включает в себя следующие процессы:</w:t>
      </w:r>
    </w:p>
    <w:bookmarkEnd w:id="239"/>
    <w:bookmarkStart w:name="z324" w:id="240"/>
    <w:p>
      <w:pPr>
        <w:spacing w:after="0"/>
        <w:ind w:left="0"/>
        <w:jc w:val="both"/>
      </w:pPr>
      <w:r>
        <w:rPr>
          <w:rFonts w:ascii="Times New Roman"/>
          <w:b w:val="false"/>
          <w:i w:val="false"/>
          <w:color w:val="000000"/>
          <w:sz w:val="28"/>
        </w:rPr>
        <w:t>
      1) открытие финансовыми институтами (услугополучателями) лицевого счета в ГИСС;</w:t>
      </w:r>
    </w:p>
    <w:bookmarkEnd w:id="240"/>
    <w:bookmarkStart w:name="z325" w:id="241"/>
    <w:p>
      <w:pPr>
        <w:spacing w:after="0"/>
        <w:ind w:left="0"/>
        <w:jc w:val="both"/>
      </w:pPr>
      <w:r>
        <w:rPr>
          <w:rFonts w:ascii="Times New Roman"/>
          <w:b w:val="false"/>
          <w:i w:val="false"/>
          <w:color w:val="000000"/>
          <w:sz w:val="28"/>
        </w:rPr>
        <w:t xml:space="preserve">
      2) прием заявки финансового института (услугополучателя) на участие в программе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41"/>
    <w:bookmarkStart w:name="z326" w:id="242"/>
    <w:p>
      <w:pPr>
        <w:spacing w:after="0"/>
        <w:ind w:left="0"/>
        <w:jc w:val="both"/>
      </w:pPr>
      <w:r>
        <w:rPr>
          <w:rFonts w:ascii="Times New Roman"/>
          <w:b w:val="false"/>
          <w:i w:val="false"/>
          <w:color w:val="000000"/>
          <w:sz w:val="28"/>
        </w:rPr>
        <w:t>
      3) принятие решения Министерством о заключении договора прямого субсидирования;</w:t>
      </w:r>
    </w:p>
    <w:bookmarkEnd w:id="242"/>
    <w:bookmarkStart w:name="z327" w:id="243"/>
    <w:p>
      <w:pPr>
        <w:spacing w:after="0"/>
        <w:ind w:left="0"/>
        <w:jc w:val="both"/>
      </w:pPr>
      <w:r>
        <w:rPr>
          <w:rFonts w:ascii="Times New Roman"/>
          <w:b w:val="false"/>
          <w:i w:val="false"/>
          <w:color w:val="000000"/>
          <w:sz w:val="28"/>
        </w:rPr>
        <w:t xml:space="preserve">
      4) согласование и заключение договора прямого субсидирования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43"/>
    <w:bookmarkStart w:name="z328" w:id="244"/>
    <w:p>
      <w:pPr>
        <w:spacing w:after="0"/>
        <w:ind w:left="0"/>
        <w:jc w:val="both"/>
      </w:pPr>
      <w:r>
        <w:rPr>
          <w:rFonts w:ascii="Times New Roman"/>
          <w:b w:val="false"/>
          <w:i w:val="false"/>
          <w:color w:val="000000"/>
          <w:sz w:val="28"/>
        </w:rPr>
        <w:t xml:space="preserve">
      5) подача заявки на получение субсидий по программе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44"/>
    <w:bookmarkStart w:name="z329" w:id="245"/>
    <w:p>
      <w:pPr>
        <w:spacing w:after="0"/>
        <w:ind w:left="0"/>
        <w:jc w:val="both"/>
      </w:pPr>
      <w:r>
        <w:rPr>
          <w:rFonts w:ascii="Times New Roman"/>
          <w:b w:val="false"/>
          <w:i w:val="false"/>
          <w:color w:val="000000"/>
          <w:sz w:val="28"/>
        </w:rPr>
        <w:t>
      6) выплата субсидий;</w:t>
      </w:r>
    </w:p>
    <w:bookmarkEnd w:id="245"/>
    <w:bookmarkStart w:name="z330" w:id="246"/>
    <w:p>
      <w:pPr>
        <w:spacing w:after="0"/>
        <w:ind w:left="0"/>
        <w:jc w:val="both"/>
      </w:pPr>
      <w:r>
        <w:rPr>
          <w:rFonts w:ascii="Times New Roman"/>
          <w:b w:val="false"/>
          <w:i w:val="false"/>
          <w:color w:val="000000"/>
          <w:sz w:val="28"/>
        </w:rPr>
        <w:t>
      7) изменение договора прямого субсидирования;</w:t>
      </w:r>
    </w:p>
    <w:bookmarkEnd w:id="246"/>
    <w:bookmarkStart w:name="z331" w:id="247"/>
    <w:p>
      <w:pPr>
        <w:spacing w:after="0"/>
        <w:ind w:left="0"/>
        <w:jc w:val="both"/>
      </w:pPr>
      <w:r>
        <w:rPr>
          <w:rFonts w:ascii="Times New Roman"/>
          <w:b w:val="false"/>
          <w:i w:val="false"/>
          <w:color w:val="000000"/>
          <w:sz w:val="28"/>
        </w:rPr>
        <w:t>
      8) прекращение договора прямого субсидирования.</w:t>
      </w:r>
    </w:p>
    <w:bookmarkEnd w:id="247"/>
    <w:bookmarkStart w:name="z332" w:id="248"/>
    <w:p>
      <w:pPr>
        <w:spacing w:after="0"/>
        <w:ind w:left="0"/>
        <w:jc w:val="both"/>
      </w:pPr>
      <w:r>
        <w:rPr>
          <w:rFonts w:ascii="Times New Roman"/>
          <w:b w:val="false"/>
          <w:i w:val="false"/>
          <w:color w:val="000000"/>
          <w:sz w:val="28"/>
        </w:rPr>
        <w:t>
      91. Для открытия лицевого счета в ГИСС:</w:t>
      </w:r>
    </w:p>
    <w:bookmarkEnd w:id="248"/>
    <w:bookmarkStart w:name="z333" w:id="249"/>
    <w:p>
      <w:pPr>
        <w:spacing w:after="0"/>
        <w:ind w:left="0"/>
        <w:jc w:val="both"/>
      </w:pPr>
      <w:r>
        <w:rPr>
          <w:rFonts w:ascii="Times New Roman"/>
          <w:b w:val="false"/>
          <w:i w:val="false"/>
          <w:color w:val="000000"/>
          <w:sz w:val="28"/>
        </w:rPr>
        <w:t>
      1) финансовому институту (услугополучателю) необходимо иметь ЭЦП;</w:t>
      </w:r>
    </w:p>
    <w:bookmarkEnd w:id="249"/>
    <w:bookmarkStart w:name="z334" w:id="250"/>
    <w:p>
      <w:pPr>
        <w:spacing w:after="0"/>
        <w:ind w:left="0"/>
        <w:jc w:val="both"/>
      </w:pPr>
      <w:r>
        <w:rPr>
          <w:rFonts w:ascii="Times New Roman"/>
          <w:b w:val="false"/>
          <w:i w:val="false"/>
          <w:color w:val="000000"/>
          <w:sz w:val="28"/>
        </w:rPr>
        <w:t>
      2) финансовый институт (услугополучатель) отслеживает и актуализирует списки работников, обладающих ЭЦП.</w:t>
      </w:r>
    </w:p>
    <w:bookmarkEnd w:id="250"/>
    <w:bookmarkStart w:name="z335" w:id="251"/>
    <w:p>
      <w:pPr>
        <w:spacing w:after="0"/>
        <w:ind w:left="0"/>
        <w:jc w:val="both"/>
      </w:pPr>
      <w:r>
        <w:rPr>
          <w:rFonts w:ascii="Times New Roman"/>
          <w:b w:val="false"/>
          <w:i w:val="false"/>
          <w:color w:val="000000"/>
          <w:sz w:val="28"/>
        </w:rPr>
        <w:t>
      Финансовый институт (услугополучатель) ежегодно направляет в Министерство актуализированные списки работников, обладающих ЭЦП.</w:t>
      </w:r>
    </w:p>
    <w:bookmarkEnd w:id="251"/>
    <w:bookmarkStart w:name="z336" w:id="252"/>
    <w:p>
      <w:pPr>
        <w:spacing w:after="0"/>
        <w:ind w:left="0"/>
        <w:jc w:val="both"/>
      </w:pPr>
      <w:r>
        <w:rPr>
          <w:rFonts w:ascii="Times New Roman"/>
          <w:b w:val="false"/>
          <w:i w:val="false"/>
          <w:color w:val="000000"/>
          <w:sz w:val="28"/>
        </w:rPr>
        <w:t>
      92. Прием заявок финансовых институтов (услугополучателей) на участие в программе осуществляется Министерством по мере необходимости в период с 10 января по 1 декабря отчетного года посредством ГИСС.</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253"/>
    <w:p>
      <w:pPr>
        <w:spacing w:after="0"/>
        <w:ind w:left="0"/>
        <w:jc w:val="both"/>
      </w:pPr>
      <w:r>
        <w:rPr>
          <w:rFonts w:ascii="Times New Roman"/>
          <w:b w:val="false"/>
          <w:i w:val="false"/>
          <w:color w:val="000000"/>
          <w:sz w:val="28"/>
        </w:rPr>
        <w:t>
      93. Министерство с даты получения заявок на участие в программе в течение 3 (трех) рабочих дней осуществляет:</w:t>
      </w:r>
    </w:p>
    <w:bookmarkEnd w:id="253"/>
    <w:bookmarkStart w:name="z338" w:id="254"/>
    <w:p>
      <w:pPr>
        <w:spacing w:after="0"/>
        <w:ind w:left="0"/>
        <w:jc w:val="both"/>
      </w:pPr>
      <w:r>
        <w:rPr>
          <w:rFonts w:ascii="Times New Roman"/>
          <w:b w:val="false"/>
          <w:i w:val="false"/>
          <w:color w:val="000000"/>
          <w:sz w:val="28"/>
        </w:rPr>
        <w:t>
      1) регистрацию заявок на участие в программе в ГИСС;</w:t>
      </w:r>
    </w:p>
    <w:bookmarkEnd w:id="254"/>
    <w:bookmarkStart w:name="z339" w:id="255"/>
    <w:p>
      <w:pPr>
        <w:spacing w:after="0"/>
        <w:ind w:left="0"/>
        <w:jc w:val="both"/>
      </w:pPr>
      <w:r>
        <w:rPr>
          <w:rFonts w:ascii="Times New Roman"/>
          <w:b w:val="false"/>
          <w:i w:val="false"/>
          <w:color w:val="000000"/>
          <w:sz w:val="28"/>
        </w:rPr>
        <w:t>
      2) проверку соответствия заявок на участие в программе требованиям, установленным в настоящей главе;</w:t>
      </w:r>
    </w:p>
    <w:bookmarkEnd w:id="255"/>
    <w:bookmarkStart w:name="z340" w:id="256"/>
    <w:p>
      <w:pPr>
        <w:spacing w:after="0"/>
        <w:ind w:left="0"/>
        <w:jc w:val="both"/>
      </w:pPr>
      <w:r>
        <w:rPr>
          <w:rFonts w:ascii="Times New Roman"/>
          <w:b w:val="false"/>
          <w:i w:val="false"/>
          <w:color w:val="000000"/>
          <w:sz w:val="28"/>
        </w:rPr>
        <w:t>
      3) принятие решения об одобрении заявки финансового института (услугополучателя) на участие в программе путем подписания с использованием ЭЦП уполномоченных лиц.</w:t>
      </w:r>
    </w:p>
    <w:bookmarkEnd w:id="256"/>
    <w:bookmarkStart w:name="z341" w:id="257"/>
    <w:p>
      <w:pPr>
        <w:spacing w:after="0"/>
        <w:ind w:left="0"/>
        <w:jc w:val="both"/>
      </w:pPr>
      <w:r>
        <w:rPr>
          <w:rFonts w:ascii="Times New Roman"/>
          <w:b w:val="false"/>
          <w:i w:val="false"/>
          <w:color w:val="000000"/>
          <w:sz w:val="28"/>
        </w:rPr>
        <w:t xml:space="preserve">
      94.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финансовому институту (услугополучателю) средств субсидий в размере 100 (сто) %, либо при наличии в республиканском бюджете на соответствующий финансовый год средств на субсидирование Министерство в течение 5 (пяти) рабочих дней с даты принятия решения об одобрении заявки финансового института (услугополучателя) на участие в программе заключает с финансовым институтом (услугополучателем) договор прямого субсидирования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258"/>
    <w:p>
      <w:pPr>
        <w:spacing w:after="0"/>
        <w:ind w:left="0"/>
        <w:jc w:val="both"/>
      </w:pPr>
      <w:r>
        <w:rPr>
          <w:rFonts w:ascii="Times New Roman"/>
          <w:b w:val="false"/>
          <w:i w:val="false"/>
          <w:color w:val="000000"/>
          <w:sz w:val="28"/>
        </w:rPr>
        <w:t>
      95. Министерство в течение 3 (трех) рабочих дней с даты получения заявки на получение субсидий по программе:</w:t>
      </w:r>
    </w:p>
    <w:bookmarkEnd w:id="258"/>
    <w:bookmarkStart w:name="z343" w:id="259"/>
    <w:p>
      <w:pPr>
        <w:spacing w:after="0"/>
        <w:ind w:left="0"/>
        <w:jc w:val="both"/>
      </w:pPr>
      <w:r>
        <w:rPr>
          <w:rFonts w:ascii="Times New Roman"/>
          <w:b w:val="false"/>
          <w:i w:val="false"/>
          <w:color w:val="000000"/>
          <w:sz w:val="28"/>
        </w:rPr>
        <w:t>
      1) подтверждает принятие заявки на получение субсидий по программе путем ее подписания с использованием ЭЦП;</w:t>
      </w:r>
    </w:p>
    <w:bookmarkEnd w:id="259"/>
    <w:bookmarkStart w:name="z344" w:id="260"/>
    <w:p>
      <w:pPr>
        <w:spacing w:after="0"/>
        <w:ind w:left="0"/>
        <w:jc w:val="both"/>
      </w:pPr>
      <w:r>
        <w:rPr>
          <w:rFonts w:ascii="Times New Roman"/>
          <w:b w:val="false"/>
          <w:i w:val="false"/>
          <w:color w:val="000000"/>
          <w:sz w:val="28"/>
        </w:rPr>
        <w:t>
      2) по результатам регистрации заявки на получение субсидий по программе формирует в ГИСС счета к оплате на выплату субсидий, загружаемые в информационную систему "Казначейство-Клиент" для перечисления субсидий на банковский счет финансового института (услугополучателя).</w:t>
      </w:r>
    </w:p>
    <w:bookmarkEnd w:id="260"/>
    <w:bookmarkStart w:name="z345" w:id="261"/>
    <w:p>
      <w:pPr>
        <w:spacing w:after="0"/>
        <w:ind w:left="0"/>
        <w:jc w:val="both"/>
      </w:pPr>
      <w:r>
        <w:rPr>
          <w:rFonts w:ascii="Times New Roman"/>
          <w:b w:val="false"/>
          <w:i w:val="false"/>
          <w:color w:val="000000"/>
          <w:sz w:val="28"/>
        </w:rPr>
        <w:t>
      96. Министерство в соответствии со сводным планом финансирования по платежам на отчетный год перечисляет сумму субсидий, указанную в заявке на получение субсидий по программе, на текущий счет финансового института (услугополучателя), открытый в банке второго уровня.</w:t>
      </w:r>
    </w:p>
    <w:bookmarkEnd w:id="261"/>
    <w:bookmarkStart w:name="z346" w:id="262"/>
    <w:p>
      <w:pPr>
        <w:spacing w:after="0"/>
        <w:ind w:left="0"/>
        <w:jc w:val="both"/>
      </w:pPr>
      <w:r>
        <w:rPr>
          <w:rFonts w:ascii="Times New Roman"/>
          <w:b w:val="false"/>
          <w:i w:val="false"/>
          <w:color w:val="000000"/>
          <w:sz w:val="28"/>
        </w:rPr>
        <w:t xml:space="preserve">
      После перечисления субсидий Министерство направляет финансовому институту (услугополучателю) уведомление о перечислении субсидии финансовому институту (услугополучателю)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либо уведомление об отказе в оказании государственной услуги финансовому институту (услугополучателю)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62"/>
    <w:bookmarkStart w:name="z347" w:id="263"/>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финансовыми институтами (услугополучателями) при регистрации в ГИСС, а также в личный кабинет в ГИСС.</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264"/>
    <w:p>
      <w:pPr>
        <w:spacing w:after="0"/>
        <w:ind w:left="0"/>
        <w:jc w:val="both"/>
      </w:pPr>
      <w:r>
        <w:rPr>
          <w:rFonts w:ascii="Times New Roman"/>
          <w:b w:val="false"/>
          <w:i w:val="false"/>
          <w:color w:val="000000"/>
          <w:sz w:val="28"/>
        </w:rPr>
        <w:t xml:space="preserve">
      97. Финансовый институт (услугополучатель)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финансовому институту средств субсидий в размере 100 (сто) %, либо при наличии в республиканском бюджете на соответствующий финансовый год средств на субсидирование, производит финансирование заемщиков в рамках программы по льготной ставке вознаграждения путем заключения договоров займа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4"/>
    <w:bookmarkStart w:name="z1755" w:id="265"/>
    <w:p>
      <w:pPr>
        <w:spacing w:after="0"/>
        <w:ind w:left="0"/>
        <w:jc w:val="both"/>
      </w:pPr>
      <w:r>
        <w:rPr>
          <w:rFonts w:ascii="Times New Roman"/>
          <w:b w:val="false"/>
          <w:i w:val="false"/>
          <w:color w:val="000000"/>
          <w:sz w:val="28"/>
        </w:rPr>
        <w:t>
      При этом, допускается замещение источника финансирования ранее выданных займов, заключенных с заемщиками с 1 января отчетного года.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сельского хозяйства РК от 02.10.2025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266"/>
    <w:p>
      <w:pPr>
        <w:spacing w:after="0"/>
        <w:ind w:left="0"/>
        <w:jc w:val="both"/>
      </w:pPr>
      <w:r>
        <w:rPr>
          <w:rFonts w:ascii="Times New Roman"/>
          <w:b w:val="false"/>
          <w:i w:val="false"/>
          <w:color w:val="000000"/>
          <w:sz w:val="28"/>
        </w:rPr>
        <w:t>
      98. Финансовый институт (услугополучатель) обеспечивает проверку соблюдения заемщиком в рамках программы условий договора займа на предоставление кредита/лизинга, в том числе по полному освоению и целевому использованию средств по договору предоставления кредита/лизинга.</w:t>
      </w:r>
    </w:p>
    <w:bookmarkEnd w:id="266"/>
    <w:bookmarkStart w:name="z350" w:id="267"/>
    <w:p>
      <w:pPr>
        <w:spacing w:after="0"/>
        <w:ind w:left="0"/>
        <w:jc w:val="both"/>
      </w:pPr>
      <w:r>
        <w:rPr>
          <w:rFonts w:ascii="Times New Roman"/>
          <w:b w:val="false"/>
          <w:i w:val="false"/>
          <w:color w:val="000000"/>
          <w:sz w:val="28"/>
        </w:rPr>
        <w:t>
      Заемщик в рамках программы предоставляет в финансовый институт (услугополучателю) информацию об использовании (в том числе о целевом использовании) средств по договору займа на предоставление кредита/лизинга.</w:t>
      </w:r>
    </w:p>
    <w:bookmarkEnd w:id="267"/>
    <w:bookmarkStart w:name="z351" w:id="268"/>
    <w:p>
      <w:pPr>
        <w:spacing w:after="0"/>
        <w:ind w:left="0"/>
        <w:jc w:val="both"/>
      </w:pPr>
      <w:r>
        <w:rPr>
          <w:rFonts w:ascii="Times New Roman"/>
          <w:b w:val="false"/>
          <w:i w:val="false"/>
          <w:color w:val="000000"/>
          <w:sz w:val="28"/>
        </w:rPr>
        <w:t>
      99. В случае образования неосвоенного остатка средств субсидий, остаток субсидий соответствующего года переходит на следующий год. При этом, заявка на получение субсидий по программе на следующий год подается с учетом неосвоенных финансовым институтом (услугополучателем) субсидий прошлого года.</w:t>
      </w:r>
    </w:p>
    <w:bookmarkEnd w:id="268"/>
    <w:bookmarkStart w:name="z352" w:id="269"/>
    <w:p>
      <w:pPr>
        <w:spacing w:after="0"/>
        <w:ind w:left="0"/>
        <w:jc w:val="both"/>
      </w:pPr>
      <w:r>
        <w:rPr>
          <w:rFonts w:ascii="Times New Roman"/>
          <w:b w:val="false"/>
          <w:i w:val="false"/>
          <w:color w:val="000000"/>
          <w:sz w:val="28"/>
        </w:rPr>
        <w:t>
      100. Освоение субсидий с текущего счета в банке второго уровня осуществляется:</w:t>
      </w:r>
    </w:p>
    <w:bookmarkEnd w:id="269"/>
    <w:bookmarkStart w:name="z353" w:id="270"/>
    <w:p>
      <w:pPr>
        <w:spacing w:after="0"/>
        <w:ind w:left="0"/>
        <w:jc w:val="both"/>
      </w:pPr>
      <w:r>
        <w:rPr>
          <w:rFonts w:ascii="Times New Roman"/>
          <w:b w:val="false"/>
          <w:i w:val="false"/>
          <w:color w:val="000000"/>
          <w:sz w:val="28"/>
        </w:rPr>
        <w:t>
      1) по кредитам – после перечисления средств на расчетный счет заемщика в рамках программы;</w:t>
      </w:r>
    </w:p>
    <w:bookmarkEnd w:id="270"/>
    <w:bookmarkStart w:name="z354" w:id="271"/>
    <w:p>
      <w:pPr>
        <w:spacing w:after="0"/>
        <w:ind w:left="0"/>
        <w:jc w:val="both"/>
      </w:pPr>
      <w:r>
        <w:rPr>
          <w:rFonts w:ascii="Times New Roman"/>
          <w:b w:val="false"/>
          <w:i w:val="false"/>
          <w:color w:val="000000"/>
          <w:sz w:val="28"/>
        </w:rPr>
        <w:t>
      2) при предоставлении техники, машин и (или) оборудования в лизинг – после подписания акта приема-передачи между финансовым институтом (услугополучателем) и заемщиком в рамках программы, определения окончательной стоимости предмета лизинга и заключения соответствующего дополнительного соглашения к договору займа.</w:t>
      </w:r>
    </w:p>
    <w:bookmarkEnd w:id="271"/>
    <w:bookmarkStart w:name="z355" w:id="272"/>
    <w:p>
      <w:pPr>
        <w:spacing w:after="0"/>
        <w:ind w:left="0"/>
        <w:jc w:val="both"/>
      </w:pPr>
      <w:r>
        <w:rPr>
          <w:rFonts w:ascii="Times New Roman"/>
          <w:b w:val="false"/>
          <w:i w:val="false"/>
          <w:color w:val="000000"/>
          <w:sz w:val="28"/>
        </w:rPr>
        <w:t xml:space="preserve">
      101. Уточнение сумм и сроков субсидий будущих финансовых периодов осуществляется по факту заключенных договоров займа после предоставления финансовым институтом (услугополучателем) в Министерство отчета об исполнении плана финансирования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а также в следующих случаях:</w:t>
      </w:r>
    </w:p>
    <w:bookmarkEnd w:id="272"/>
    <w:bookmarkStart w:name="z356" w:id="273"/>
    <w:p>
      <w:pPr>
        <w:spacing w:after="0"/>
        <w:ind w:left="0"/>
        <w:jc w:val="both"/>
      </w:pPr>
      <w:r>
        <w:rPr>
          <w:rFonts w:ascii="Times New Roman"/>
          <w:b w:val="false"/>
          <w:i w:val="false"/>
          <w:color w:val="000000"/>
          <w:sz w:val="28"/>
        </w:rPr>
        <w:t>
      1) частичного и (или) полного нецелевого использования средств по договору займа;</w:t>
      </w:r>
    </w:p>
    <w:bookmarkEnd w:id="273"/>
    <w:bookmarkStart w:name="z357" w:id="274"/>
    <w:p>
      <w:pPr>
        <w:spacing w:after="0"/>
        <w:ind w:left="0"/>
        <w:jc w:val="both"/>
      </w:pPr>
      <w:r>
        <w:rPr>
          <w:rFonts w:ascii="Times New Roman"/>
          <w:b w:val="false"/>
          <w:i w:val="false"/>
          <w:color w:val="000000"/>
          <w:sz w:val="28"/>
        </w:rPr>
        <w:t>
      2) частичного и (или) полного досрочного погашения заемщиком обязательств по договору займа;</w:t>
      </w:r>
    </w:p>
    <w:bookmarkEnd w:id="274"/>
    <w:bookmarkStart w:name="z358" w:id="275"/>
    <w:p>
      <w:pPr>
        <w:spacing w:after="0"/>
        <w:ind w:left="0"/>
        <w:jc w:val="both"/>
      </w:pPr>
      <w:r>
        <w:rPr>
          <w:rFonts w:ascii="Times New Roman"/>
          <w:b w:val="false"/>
          <w:i w:val="false"/>
          <w:color w:val="000000"/>
          <w:sz w:val="28"/>
        </w:rPr>
        <w:t>
      3) расторжения или прекращения договора займа;</w:t>
      </w:r>
    </w:p>
    <w:bookmarkEnd w:id="275"/>
    <w:bookmarkStart w:name="z359" w:id="276"/>
    <w:p>
      <w:pPr>
        <w:spacing w:after="0"/>
        <w:ind w:left="0"/>
        <w:jc w:val="both"/>
      </w:pPr>
      <w:r>
        <w:rPr>
          <w:rFonts w:ascii="Times New Roman"/>
          <w:b w:val="false"/>
          <w:i w:val="false"/>
          <w:color w:val="000000"/>
          <w:sz w:val="28"/>
        </w:rPr>
        <w:t>
      4) признания договоров займа недействительными;</w:t>
      </w:r>
    </w:p>
    <w:bookmarkEnd w:id="276"/>
    <w:bookmarkStart w:name="z360" w:id="277"/>
    <w:p>
      <w:pPr>
        <w:spacing w:after="0"/>
        <w:ind w:left="0"/>
        <w:jc w:val="both"/>
      </w:pPr>
      <w:r>
        <w:rPr>
          <w:rFonts w:ascii="Times New Roman"/>
          <w:b w:val="false"/>
          <w:i w:val="false"/>
          <w:color w:val="000000"/>
          <w:sz w:val="28"/>
        </w:rPr>
        <w:t>
      5) увеличения или уменьшения стоимости предмета лизинга, после утверждения окончательной стоимости предмета лизинга;</w:t>
      </w:r>
    </w:p>
    <w:bookmarkEnd w:id="277"/>
    <w:bookmarkStart w:name="z361" w:id="278"/>
    <w:p>
      <w:pPr>
        <w:spacing w:after="0"/>
        <w:ind w:left="0"/>
        <w:jc w:val="both"/>
      </w:pPr>
      <w:r>
        <w:rPr>
          <w:rFonts w:ascii="Times New Roman"/>
          <w:b w:val="false"/>
          <w:i w:val="false"/>
          <w:color w:val="000000"/>
          <w:sz w:val="28"/>
        </w:rPr>
        <w:t>
      6) иных случаях, влияющих на уменьшение или увеличение объема субсидий.</w:t>
      </w:r>
    </w:p>
    <w:bookmarkEnd w:id="278"/>
    <w:bookmarkStart w:name="z362" w:id="279"/>
    <w:p>
      <w:pPr>
        <w:spacing w:after="0"/>
        <w:ind w:left="0"/>
        <w:jc w:val="both"/>
      </w:pPr>
      <w:r>
        <w:rPr>
          <w:rFonts w:ascii="Times New Roman"/>
          <w:b w:val="false"/>
          <w:i w:val="false"/>
          <w:color w:val="000000"/>
          <w:sz w:val="28"/>
        </w:rPr>
        <w:t xml:space="preserve">
      102. При наступлении случаев,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настоящих Правил, между Министерством и финансовым институтом (услугополучателем) заключается дополнительное соглашение к договору прямого субсидирования.</w:t>
      </w:r>
    </w:p>
    <w:bookmarkEnd w:id="279"/>
    <w:bookmarkStart w:name="z363" w:id="280"/>
    <w:p>
      <w:pPr>
        <w:spacing w:after="0"/>
        <w:ind w:left="0"/>
        <w:jc w:val="both"/>
      </w:pPr>
      <w:r>
        <w:rPr>
          <w:rFonts w:ascii="Times New Roman"/>
          <w:b w:val="false"/>
          <w:i w:val="false"/>
          <w:color w:val="000000"/>
          <w:sz w:val="28"/>
        </w:rPr>
        <w:t xml:space="preserve">
      В последующем, для получения средств субсидий на предстоящий год, в конце отчетного года финансовым институтом (услугополучателем) формируется заявка на получение субсидий по программе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учетом плана финансирования финансового института и остатка основного долга по заключенным договорам займа, участвующим в Программе.</w:t>
      </w:r>
    </w:p>
    <w:bookmarkEnd w:id="280"/>
    <w:bookmarkStart w:name="z364" w:id="281"/>
    <w:p>
      <w:pPr>
        <w:spacing w:after="0"/>
        <w:ind w:left="0"/>
        <w:jc w:val="both"/>
      </w:pPr>
      <w:r>
        <w:rPr>
          <w:rFonts w:ascii="Times New Roman"/>
          <w:b w:val="false"/>
          <w:i w:val="false"/>
          <w:color w:val="000000"/>
          <w:sz w:val="28"/>
        </w:rPr>
        <w:t>
      103. В случае реорганизации финансового института (услугополучателя), субсидии по ранее заключенным договорам прямого субсидирования выплачиваются правопреемнику путем подписания дополнительных соглашений к договорам прямого субсидирования.</w:t>
      </w:r>
    </w:p>
    <w:bookmarkEnd w:id="281"/>
    <w:bookmarkStart w:name="z365" w:id="282"/>
    <w:p>
      <w:pPr>
        <w:spacing w:after="0"/>
        <w:ind w:left="0"/>
        <w:jc w:val="both"/>
      </w:pPr>
      <w:r>
        <w:rPr>
          <w:rFonts w:ascii="Times New Roman"/>
          <w:b w:val="false"/>
          <w:i w:val="false"/>
          <w:color w:val="000000"/>
          <w:sz w:val="28"/>
        </w:rPr>
        <w:t>
      104. Финансовый институт получает субсидии для:</w:t>
      </w:r>
    </w:p>
    <w:bookmarkEnd w:id="282"/>
    <w:bookmarkStart w:name="z366" w:id="283"/>
    <w:p>
      <w:pPr>
        <w:spacing w:after="0"/>
        <w:ind w:left="0"/>
        <w:jc w:val="both"/>
      </w:pPr>
      <w:r>
        <w:rPr>
          <w:rFonts w:ascii="Times New Roman"/>
          <w:b w:val="false"/>
          <w:i w:val="false"/>
          <w:color w:val="000000"/>
          <w:sz w:val="28"/>
        </w:rPr>
        <w:t>
      1) сохранения льготной ставки вознаграждения по действующим договорам займа заемщиков, заключенных на условиях, предусмотренных программой;</w:t>
      </w:r>
    </w:p>
    <w:bookmarkEnd w:id="283"/>
    <w:bookmarkStart w:name="z367" w:id="284"/>
    <w:p>
      <w:pPr>
        <w:spacing w:after="0"/>
        <w:ind w:left="0"/>
        <w:jc w:val="both"/>
      </w:pPr>
      <w:r>
        <w:rPr>
          <w:rFonts w:ascii="Times New Roman"/>
          <w:b w:val="false"/>
          <w:i w:val="false"/>
          <w:color w:val="000000"/>
          <w:sz w:val="28"/>
        </w:rPr>
        <w:t>
      2) финансирования заемщиков по льготной ставке вознаграждения согласно плану финансирования финансовых институтов (услугополучателей);</w:t>
      </w:r>
    </w:p>
    <w:bookmarkEnd w:id="284"/>
    <w:bookmarkStart w:name="z368" w:id="285"/>
    <w:p>
      <w:pPr>
        <w:spacing w:after="0"/>
        <w:ind w:left="0"/>
        <w:jc w:val="both"/>
      </w:pPr>
      <w:r>
        <w:rPr>
          <w:rFonts w:ascii="Times New Roman"/>
          <w:b w:val="false"/>
          <w:i w:val="false"/>
          <w:color w:val="000000"/>
          <w:sz w:val="28"/>
        </w:rPr>
        <w:t>
      Финансовый институт (услугополучатель) после получения субсидий обеспечивает финансирование заемщиков в рамках программы по льготной ставке вознаграждения. После выдачи кредита/лизинга по льготной ставке вознаграждения финансовый институт (услугополучатель) самостоятельно использует соответствующие суммы полученных субсидий по выданным займам.</w:t>
      </w:r>
    </w:p>
    <w:bookmarkEnd w:id="285"/>
    <w:bookmarkStart w:name="z369" w:id="286"/>
    <w:p>
      <w:pPr>
        <w:spacing w:after="0"/>
        <w:ind w:left="0"/>
        <w:jc w:val="both"/>
      </w:pPr>
      <w:r>
        <w:rPr>
          <w:rFonts w:ascii="Times New Roman"/>
          <w:b w:val="false"/>
          <w:i w:val="false"/>
          <w:color w:val="000000"/>
          <w:sz w:val="28"/>
        </w:rPr>
        <w:t xml:space="preserve">
      В случае образования неосвоенного остатка средств субсидий, финансовый институт (услугополучатель) продолжает финансировать заемщиков в рамках программы по льготной ставке вознаграждения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этом, остаток субсидий отчетного года по состоянию на 31 декабря соответствующего года переходит на следующий год. Заявка на получение субсидий по программе на следующий год подается с учетом неосвоенных финансовым институтом (услугополучателем) субсидий прошлого года, плана финансирования финансового института.</w:t>
      </w:r>
    </w:p>
    <w:bookmarkEnd w:id="286"/>
    <w:bookmarkStart w:name="z370" w:id="287"/>
    <w:p>
      <w:pPr>
        <w:spacing w:after="0"/>
        <w:ind w:left="0"/>
        <w:jc w:val="both"/>
      </w:pPr>
      <w:r>
        <w:rPr>
          <w:rFonts w:ascii="Times New Roman"/>
          <w:b w:val="false"/>
          <w:i w:val="false"/>
          <w:color w:val="000000"/>
          <w:sz w:val="28"/>
        </w:rPr>
        <w:t>
      105. Использование ГИСС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287"/>
    <w:bookmarkStart w:name="z371" w:id="288"/>
    <w:p>
      <w:pPr>
        <w:spacing w:after="0"/>
        <w:ind w:left="0"/>
        <w:jc w:val="both"/>
      </w:pPr>
      <w:r>
        <w:rPr>
          <w:rFonts w:ascii="Times New Roman"/>
          <w:b w:val="false"/>
          <w:i w:val="false"/>
          <w:color w:val="000000"/>
          <w:sz w:val="28"/>
        </w:rPr>
        <w:t>
      1) доступности в онлайн-режиме информации о статусе лимитов по объемам субсидий;</w:t>
      </w:r>
    </w:p>
    <w:bookmarkEnd w:id="288"/>
    <w:bookmarkStart w:name="z372" w:id="289"/>
    <w:p>
      <w:pPr>
        <w:spacing w:after="0"/>
        <w:ind w:left="0"/>
        <w:jc w:val="both"/>
      </w:pPr>
      <w:r>
        <w:rPr>
          <w:rFonts w:ascii="Times New Roman"/>
          <w:b w:val="false"/>
          <w:i w:val="false"/>
          <w:color w:val="000000"/>
          <w:sz w:val="28"/>
        </w:rPr>
        <w:t>
      2) электронной подачи заявок на участие в программе и заявок на получение субсидий по программе, подписанных ЭЦП;</w:t>
      </w:r>
    </w:p>
    <w:bookmarkEnd w:id="289"/>
    <w:bookmarkStart w:name="z373" w:id="290"/>
    <w:p>
      <w:pPr>
        <w:spacing w:after="0"/>
        <w:ind w:left="0"/>
        <w:jc w:val="both"/>
      </w:pPr>
      <w:r>
        <w:rPr>
          <w:rFonts w:ascii="Times New Roman"/>
          <w:b w:val="false"/>
          <w:i w:val="false"/>
          <w:color w:val="000000"/>
          <w:sz w:val="28"/>
        </w:rPr>
        <w:t>
      3) формирования решений Министерства в электронном виде и их подписание ЭЦП;</w:t>
      </w:r>
    </w:p>
    <w:bookmarkEnd w:id="290"/>
    <w:bookmarkStart w:name="z374" w:id="291"/>
    <w:p>
      <w:pPr>
        <w:spacing w:after="0"/>
        <w:ind w:left="0"/>
        <w:jc w:val="both"/>
      </w:pPr>
      <w:r>
        <w:rPr>
          <w:rFonts w:ascii="Times New Roman"/>
          <w:b w:val="false"/>
          <w:i w:val="false"/>
          <w:color w:val="000000"/>
          <w:sz w:val="28"/>
        </w:rPr>
        <w:t>
      4) заключения в ГИСС договора прямого субсидирования и (или) дополнительного соглашения к договору прямого субсидирования в электронном виде и их подписание ЭЦП;</w:t>
      </w:r>
    </w:p>
    <w:bookmarkEnd w:id="291"/>
    <w:bookmarkStart w:name="z375" w:id="292"/>
    <w:p>
      <w:pPr>
        <w:spacing w:after="0"/>
        <w:ind w:left="0"/>
        <w:jc w:val="both"/>
      </w:pPr>
      <w:r>
        <w:rPr>
          <w:rFonts w:ascii="Times New Roman"/>
          <w:b w:val="false"/>
          <w:i w:val="false"/>
          <w:color w:val="000000"/>
          <w:sz w:val="28"/>
        </w:rPr>
        <w:t>
      5) формирования счета к оплате на выплату субсидий в органы казначейства для перечисления субсидии на текущий счет финансового института (услугополучателя), открытого в банке второго уровня.</w:t>
      </w:r>
    </w:p>
    <w:bookmarkEnd w:id="292"/>
    <w:bookmarkStart w:name="z376" w:id="293"/>
    <w:p>
      <w:pPr>
        <w:spacing w:after="0"/>
        <w:ind w:left="0"/>
        <w:jc w:val="left"/>
      </w:pPr>
      <w:r>
        <w:rPr>
          <w:rFonts w:ascii="Times New Roman"/>
          <w:b/>
          <w:i w:val="false"/>
          <w:color w:val="000000"/>
        </w:rPr>
        <w:t xml:space="preserve"> Глава 8. Порядок предоставления отчетности</w:t>
      </w:r>
    </w:p>
    <w:bookmarkEnd w:id="293"/>
    <w:p>
      <w:pPr>
        <w:spacing w:after="0"/>
        <w:ind w:left="0"/>
        <w:jc w:val="both"/>
      </w:pPr>
      <w:bookmarkStart w:name="z377" w:id="294"/>
      <w:r>
        <w:rPr>
          <w:rFonts w:ascii="Times New Roman"/>
          <w:b w:val="false"/>
          <w:i w:val="false"/>
          <w:color w:val="ff0000"/>
          <w:sz w:val="28"/>
        </w:rPr>
        <w:t xml:space="preserve">
      106. Исключен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9" w:id="295"/>
    <w:p>
      <w:pPr>
        <w:spacing w:after="0"/>
        <w:ind w:left="0"/>
        <w:jc w:val="both"/>
      </w:pPr>
      <w:r>
        <w:rPr>
          <w:rFonts w:ascii="Times New Roman"/>
          <w:b w:val="false"/>
          <w:i w:val="false"/>
          <w:color w:val="000000"/>
          <w:sz w:val="28"/>
        </w:rPr>
        <w:t xml:space="preserve">
      108. Финансовый институт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предоставляет рабочему органу (услугодателю) отчет о фактическом использовании субсидий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95"/>
    <w:bookmarkStart w:name="z380" w:id="296"/>
    <w:p>
      <w:pPr>
        <w:spacing w:after="0"/>
        <w:ind w:left="0"/>
        <w:jc w:val="both"/>
      </w:pPr>
      <w:r>
        <w:rPr>
          <w:rFonts w:ascii="Times New Roman"/>
          <w:b w:val="false"/>
          <w:i w:val="false"/>
          <w:color w:val="000000"/>
          <w:sz w:val="28"/>
        </w:rPr>
        <w:t xml:space="preserve">
      109. Рабочий орган (услугодатель) ежеквартально, до 30 числа месяца, следующего за отчетным кварталом, и ежегодно (информацию по состоянию на 1 января следующего года) до 30 января календарного года, следующего за отчетным годом, предоставляет в Министерство отчет о фактическом использовании субсидий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приказом Министра сельского хозяйства РК от 24.02.2025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297"/>
    <w:p>
      <w:pPr>
        <w:spacing w:after="0"/>
        <w:ind w:left="0"/>
        <w:jc w:val="both"/>
      </w:pPr>
      <w:r>
        <w:rPr>
          <w:rFonts w:ascii="Times New Roman"/>
          <w:b w:val="false"/>
          <w:i w:val="false"/>
          <w:color w:val="000000"/>
          <w:sz w:val="28"/>
        </w:rPr>
        <w:t xml:space="preserve">
      112. Финансовый институт (услугополучатель)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предоставляет в Министерство отчет об исполнении плана финансирования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97"/>
    <w:bookmarkStart w:name="z384" w:id="298"/>
    <w:p>
      <w:pPr>
        <w:spacing w:after="0"/>
        <w:ind w:left="0"/>
        <w:jc w:val="left"/>
      </w:pPr>
      <w:r>
        <w:rPr>
          <w:rFonts w:ascii="Times New Roman"/>
          <w:b/>
          <w:i w:val="false"/>
          <w:color w:val="000000"/>
        </w:rPr>
        <w:t xml:space="preserve"> Глава 9. Порядок обжалования решений, действий (бездействия) услугодателя и (или) его должностных лиц по вопросу оказания государственной услуги</w:t>
      </w:r>
    </w:p>
    <w:bookmarkEnd w:id="298"/>
    <w:bookmarkStart w:name="z385" w:id="299"/>
    <w:p>
      <w:pPr>
        <w:spacing w:after="0"/>
        <w:ind w:left="0"/>
        <w:jc w:val="both"/>
      </w:pPr>
      <w:r>
        <w:rPr>
          <w:rFonts w:ascii="Times New Roman"/>
          <w:b w:val="false"/>
          <w:i w:val="false"/>
          <w:color w:val="000000"/>
          <w:sz w:val="28"/>
        </w:rPr>
        <w:t>
      113. Жалоба на решение, действие (бездействие) рабочего органа (услугодателя), Министерства по вопросам оказания государственных услуг подается на имя руководителя местного исполнительного органа области, города республиканского значения, столицы (далее – местный исполнительный орган), Министерства, в уполномоченный орган по оценке и контролю за качеством оказания государственных услуг.</w:t>
      </w:r>
    </w:p>
    <w:bookmarkEnd w:id="299"/>
    <w:bookmarkStart w:name="z386" w:id="30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рабочий орган (услугодатель)/Министерство направляет ее в орган, рассматривающий жалобу, в течение 3 (трех) рабочих дней со дня поступления. Жалоба рабочим органом (услугодателем)/Министерством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300"/>
    <w:bookmarkStart w:name="z387" w:id="301"/>
    <w:p>
      <w:pPr>
        <w:spacing w:after="0"/>
        <w:ind w:left="0"/>
        <w:jc w:val="both"/>
      </w:pPr>
      <w:r>
        <w:rPr>
          <w:rFonts w:ascii="Times New Roman"/>
          <w:b w:val="false"/>
          <w:i w:val="false"/>
          <w:color w:val="000000"/>
          <w:sz w:val="28"/>
        </w:rPr>
        <w:t xml:space="preserve">
      114. Жалоба заемщика (услугополучателя)/финансового института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301"/>
    <w:bookmarkStart w:name="z388" w:id="302"/>
    <w:p>
      <w:pPr>
        <w:spacing w:after="0"/>
        <w:ind w:left="0"/>
        <w:jc w:val="both"/>
      </w:pPr>
      <w:r>
        <w:rPr>
          <w:rFonts w:ascii="Times New Roman"/>
          <w:b w:val="false"/>
          <w:i w:val="false"/>
          <w:color w:val="000000"/>
          <w:sz w:val="28"/>
        </w:rPr>
        <w:t>
      местным исполнительным органом, Министерством в течение 5 (пяти) рабочих дней со дня ее регистрации;</w:t>
      </w:r>
    </w:p>
    <w:bookmarkEnd w:id="302"/>
    <w:bookmarkStart w:name="z389" w:id="30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03"/>
    <w:bookmarkStart w:name="z390" w:id="304"/>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Министерством,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10 (десять) рабочих дней в случаях необходимости:</w:t>
      </w:r>
    </w:p>
    <w:bookmarkEnd w:id="304"/>
    <w:bookmarkStart w:name="z391" w:id="30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05"/>
    <w:bookmarkStart w:name="z392" w:id="306"/>
    <w:p>
      <w:pPr>
        <w:spacing w:after="0"/>
        <w:ind w:left="0"/>
        <w:jc w:val="both"/>
      </w:pPr>
      <w:r>
        <w:rPr>
          <w:rFonts w:ascii="Times New Roman"/>
          <w:b w:val="false"/>
          <w:i w:val="false"/>
          <w:color w:val="000000"/>
          <w:sz w:val="28"/>
        </w:rPr>
        <w:t>
      2) получения дополнительной информации.</w:t>
      </w:r>
    </w:p>
    <w:bookmarkEnd w:id="306"/>
    <w:bookmarkStart w:name="z393" w:id="30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заемщику (услугополучателю), подавшему жалобу, о продлении срока рассмотрения жалобы с указанием причины продления.</w:t>
      </w:r>
    </w:p>
    <w:bookmarkEnd w:id="307"/>
    <w:bookmarkStart w:name="z394" w:id="308"/>
    <w:p>
      <w:pPr>
        <w:spacing w:after="0"/>
        <w:ind w:left="0"/>
        <w:jc w:val="both"/>
      </w:pPr>
      <w:r>
        <w:rPr>
          <w:rFonts w:ascii="Times New Roman"/>
          <w:b w:val="false"/>
          <w:i w:val="false"/>
          <w:color w:val="000000"/>
          <w:sz w:val="28"/>
        </w:rPr>
        <w:t>
      115.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08"/>
    <w:bookmarkStart w:name="z395" w:id="309"/>
    <w:p>
      <w:pPr>
        <w:spacing w:after="0"/>
        <w:ind w:left="0"/>
        <w:jc w:val="both"/>
      </w:pPr>
      <w:r>
        <w:rPr>
          <w:rFonts w:ascii="Times New Roman"/>
          <w:b w:val="false"/>
          <w:i w:val="false"/>
          <w:color w:val="000000"/>
          <w:sz w:val="28"/>
        </w:rPr>
        <w:t xml:space="preserve">
      116.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bl>
    <w:bookmarkStart w:name="z397" w:id="310"/>
    <w:p>
      <w:pPr>
        <w:spacing w:after="0"/>
        <w:ind w:left="0"/>
        <w:jc w:val="left"/>
      </w:pPr>
      <w:r>
        <w:rPr>
          <w:rFonts w:ascii="Times New Roman"/>
          <w:b/>
          <w:i w:val="false"/>
          <w:color w:val="000000"/>
        </w:rPr>
        <w:t xml:space="preserve"> Перечень товаров для кредитования и финансового лизинга по приоритетным проектам в сфере производства и (или) переработки сельскохозяйственной продукции</w:t>
      </w:r>
    </w:p>
    <w:bookmarkEnd w:id="310"/>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 открытом грунте зерновых (кроме риса), бобовых и масличных культур. Выращивание зерновых и зернобобовых культур, включая семеноводство: выращивание зерновых культур, таких как: пшеница, кукуруза, сорго, ячмень, рожь, овес, просо, прочие зерновые культуры, в том числе для формирования семенного фонда; выращивание зернобобовых культур, таких как: фасоль, бобы, нут (турецкий горох), чечевица, люпин, горох, стручковый горох, прочие зернобобовые культуры, в том числе для формирования семенного фонда. Выращивание масличных культур и их семян: выращивание масличных культур, таких как: соевые бобы, земляные орехи (арахис), семена хлопчатника, клещевины, льна, горчицы, рапса, сафлора, кунжута, подсолнечника, прочие масличные культуры, включая производство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 Выращивание овощей, их семян и рассады: выращивание листовых и черенковых овощей, таких как: артишоки, спаржа, капуста, цветная капуста и брокколи, салат-латук и салатного сорта цикорий, шпинат, прочие листовые и черенковые овощи; выращивание плодоовощных культур, таких как: огурцы и корнишоны, баклажаны, помидоры, арбузы, дыни, включая мускатные дыни, прочие виды бахчевых и плодоовощных культур; выращивание корнеплодов, клубнеплодов и луковичных овощей, таких как: морковь, репа, сахарная кукуруза, чеснок, лук (включая шалот), лук-порей и прочие луковичные овощи, прочие корнеплоды и клубнеплоды; выращивание грибов и трюфелей; выращивание прочих видов овощей; выращивание семян овощей; Выращивание сахарной свеклы и ее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 льна и прочих прядильных культур.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 выращивание брюквы, кормовой свеклы, кормовых корнеплодов, клевера, люцерны, эспарцета, кормовой кукурузы и прочих трав, кормовой капусты и подобных кормовых культур; выращивание гречихи; выращивание семян свеклы (кроме сахарной) и кормовых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и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крупного рогатого скота молочного направления. Производство сырого коровьего молока и сырого молока прочего крупного рогатого скота.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лошадей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 выращивание и разведение овец и коз; производство сырого овечьего и козьего молока; производство сырой (немытой) шерсти.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сельскохозяйственной птицы. Производство яиц сельскохозяйственной птицы. Смешанное мясояичное производство. Деятельность инкубаторно-птицеводческих 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пчел, производство меда и пчелиного воска.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 продукции растениеводства, так и продукции животноводства: выращивание сельскохозяйственных культур в сочетании с животноводством.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охлажденного или замороженного мяса в тушах/в отрубах, или поделенного на части. Пищевые субпродукты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разделывание тушек и расфасовку мяса сельскохозяйственной птицы на птицебойнях. Производство свежего, охлажденного или замороженного мяса сельскохозяйственной птицы, поделенного на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 Производство мясных продуктов: сосисок, салями, колбасных изделий, колбасок, сервелата, болонской копченой колбасы, паштетов, рулетов, вареного окорока, мясных и мясосодержащих (мясорастительных) консервов Производство мясных и мясосодержащих полуфабрикатов.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w:t>
            </w:r>
          </w:p>
          <w:p>
            <w:pPr>
              <w:spacing w:after="20"/>
              <w:ind w:left="20"/>
              <w:jc w:val="both"/>
            </w:pPr>
            <w:r>
              <w:rPr>
                <w:rFonts w:ascii="Times New Roman"/>
                <w:b w:val="false"/>
                <w:i w:val="false"/>
                <w:color w:val="000000"/>
                <w:sz w:val="20"/>
              </w:rPr>
              <w:t>
рыбоводство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 в морской воде.</w:t>
            </w:r>
          </w:p>
          <w:p>
            <w:pPr>
              <w:spacing w:after="20"/>
              <w:ind w:left="20"/>
              <w:jc w:val="both"/>
            </w:pPr>
            <w:r>
              <w:rPr>
                <w:rFonts w:ascii="Times New Roman"/>
                <w:b w:val="false"/>
                <w:i w:val="false"/>
                <w:color w:val="000000"/>
                <w:sz w:val="20"/>
              </w:rPr>
              <w:t>
Разведение молоди двустворчатых моллюсков (устриц, мидий), омаров, креветок, мальков рыб.</w:t>
            </w:r>
          </w:p>
          <w:p>
            <w:pPr>
              <w:spacing w:after="20"/>
              <w:ind w:left="20"/>
              <w:jc w:val="both"/>
            </w:pPr>
            <w:r>
              <w:rPr>
                <w:rFonts w:ascii="Times New Roman"/>
                <w:b w:val="false"/>
                <w:i w:val="false"/>
                <w:color w:val="000000"/>
                <w:sz w:val="20"/>
              </w:rPr>
              <w:t>
Разведение ракообразных, двустворчатых моллюсков, прочих моллюсков и других морских организмов в морской воде.</w:t>
            </w:r>
          </w:p>
          <w:p>
            <w:pPr>
              <w:spacing w:after="20"/>
              <w:ind w:left="20"/>
              <w:jc w:val="both"/>
            </w:pPr>
            <w:r>
              <w:rPr>
                <w:rFonts w:ascii="Times New Roman"/>
                <w:b w:val="false"/>
                <w:i w:val="false"/>
                <w:color w:val="000000"/>
                <w:sz w:val="20"/>
              </w:rPr>
              <w:t>
Деятельность по разведению морских животных в солоноватой воде, в специальных резервуарах и водоемах с соленой водой.</w:t>
            </w:r>
          </w:p>
          <w:p>
            <w:pPr>
              <w:spacing w:after="20"/>
              <w:ind w:left="20"/>
              <w:jc w:val="both"/>
            </w:pPr>
            <w:r>
              <w:rPr>
                <w:rFonts w:ascii="Times New Roman"/>
                <w:b w:val="false"/>
                <w:i w:val="false"/>
                <w:color w:val="000000"/>
                <w:sz w:val="20"/>
              </w:rPr>
              <w:t>
Деятельность морских рыбопитомников.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 в пресной воде.</w:t>
            </w:r>
          </w:p>
          <w:p>
            <w:pPr>
              <w:spacing w:after="20"/>
              <w:ind w:left="20"/>
              <w:jc w:val="both"/>
            </w:pPr>
            <w:r>
              <w:rPr>
                <w:rFonts w:ascii="Times New Roman"/>
                <w:b w:val="false"/>
                <w:i w:val="false"/>
                <w:color w:val="000000"/>
                <w:sz w:val="20"/>
              </w:rPr>
              <w:t>
Разведение пресноводных ракообразных, двустворчатых моллюсков, прочих моллюсков и других пресноводных организмов.</w:t>
            </w:r>
          </w:p>
          <w:p>
            <w:pPr>
              <w:spacing w:after="20"/>
              <w:ind w:left="20"/>
              <w:jc w:val="both"/>
            </w:pPr>
            <w:r>
              <w:rPr>
                <w:rFonts w:ascii="Times New Roman"/>
                <w:b w:val="false"/>
                <w:i w:val="false"/>
                <w:color w:val="000000"/>
                <w:sz w:val="20"/>
              </w:rPr>
              <w:t>
Деятельность пресноводных рыбопитомников.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 Производство продуктов из рыбы, ракообразных и моллюсков. Производство рыбных продуктов для употребления в пищу людьми или для кормления животных. Производство муки, порошка и гранул из рыбы и прочих водных видов животных, непригодных для употребления в пищу людьми. Переработка морских водорослей.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 производство замороженного приготовленного картофеля, сухого картофельного пюре, закусок из картофеля, картофельных чипсов, картофельной муки тонкого и грубого помола.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 Производство концентратов и нектаров из свежих фруктов и овощей.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 Консервирование фруктов, орехов или овощей: заморозка, сушка, пропитывание в масле или уксусе, консервирование в герметичной таре. Производство продуктов питания из фруктов или овощей. Производство джемов, мармеладов и пищевых желе. Обжаривание орехов. 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неочищенных растительных масел: соевого, подсолнечного, хлопкового, рапсового, горчичного, льняного, сафлорового, оливкового. Производство очищенных (рафинированных) растительных масел: соевого, подсолнечного, хлопкового, рапсового, горчичного, льняного, сафлорового, оливкового. Переработка растительного масла: перегонка, кипячение, дегидрация, гидрогенизация.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Производство жировых смесей и спредов. Производство комбинированных жиров для приготовления пищи.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молока, пастеризованного, стерилизованного, гомогенизированного, а также подвергнутого другой высокотемпературной обработке. Производство безалкогольных напитков на молочной основе. Производство сливок, снятых с сырого жидкого молока, пастеризованных, стерилизованных и гомогенизированных. Производство сухого молока. Производство молока или сливок в твердой форме. Производство сливочного масла. Производство йогурта. Производство сыра и творога. Производство сыворотки. Производство казеина или лактозы Производство молочных консервов.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 из пшеницы, ржи, овса, кукурузы или других зерновых. Производство обрушенного, молотого, полированного, шлифованного, глазированного, пропаренного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концентратов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для завтрака из зерновых культур, таких как сухие завтраки. Производство пшеничных, ржаных, овсяных, кукурузных или прочих зерновых хлопьев.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крахмалов из риса, картофеля, кукурузы и так далее. Измельчение сырой кукурузы. Производство глюкозы и (или) глюкозно-фруктозного сиропа, сахарного сиропа, мальтозы, инулина и так далее. Производство клейковины. Производство кукурузного масла.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изделий: хлеба, булочных изделий, блинов, мучных кондитерских изделий (тортов, пирожных, пирогов, бисквитов.)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хлебобулочных изделий. Производство мучных кондитерских изделий, тортов, пирожных, пирогов и бисквитов, предназначенных для длительного хранения. Производство таких изделий как печенье, крекеры, крендели, соленых и сладких.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и лапши вареных и не вареных, с начинкой и без начинки. Производство кускуса. Производство макаронных изделий консервированных или замороженных.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 и сахарного тростника.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какао-порошка, какао-масла. Производство шоколада и шоколадных конфет. Производство сахаристых кондитерских изделий: карамели, нуги, помадки, белого шоколада. Производство засахаренных фруктов, орехов, цукатов из плодов. Производство леденцов, драже и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 майонеза, горчичной муки и порошка, готовой горчицы. Производство уксуса. Производство соли, пригодной для приема в пищу, например, йодированной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супов и бульонов. Производство яичных продуктов, яичного белка. Производство дрожжей.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 или блюд из домашней птицы. Производство рыбных блюд, включая рыбный фарш. Производство блюд из овощей. Производство замороженной пиццы или пиццы, подготовленной для хранения иными способами.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специализированного питания: детских молочных смесей; питательных молочных и других продуктов для грудных детей; детского питания; низкокалорийных продуктов и продуктов с пониженной калорийностью, предназначенных для контроля веса; продуктов питания с пониженным содержанием натрия, включая низконатриевые и безнатриевые диетические соли; продуктов без содержания глютена; продуктов питания для лиц, выполняющих тяжелую физическую работу, особенно для спортсменов; продуктов питания для людей, страдающих нарушением обмена веществ (диабетом)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крупного рогатого скота, мелкого рогатого скота, лошадей, домашних птиц и свиней, готовых кормов для объектов аквакультуры, включая концентрированные корма для объектов аквакультуры и кормовые добавки.</w:t>
            </w:r>
          </w:p>
          <w:p>
            <w:pPr>
              <w:spacing w:after="20"/>
              <w:ind w:left="20"/>
              <w:jc w:val="both"/>
            </w:pPr>
            <w:r>
              <w:rPr>
                <w:rFonts w:ascii="Times New Roman"/>
                <w:b w:val="false"/>
                <w:i w:val="false"/>
                <w:color w:val="000000"/>
                <w:sz w:val="20"/>
              </w:rPr>
              <w:t>
Подготовку несмешанных (однокомпонентных) кормов для объектов аквакультуры.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мытая обезжиренная или карбонизированная, не подвергнутая кардо- и гребнечесанию. Шерсть и волос животных тонкий или грубый, кардо- или гребнечесаные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пряжи из шерсти для ткацкой и швейной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или гребнечесаной или из волоса животных грубого или волоса конского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войлока и фетра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дубленая и выделанная; меха выделанные и окрашенные. Шкуры меховые, дубленые или выделанные. Замша (включая замшу композиционную); кожа лаковая и лаковая ламинированная; кожа металлизированная. Кожа лаковая и лаковая ламинированная; кожа металлизированная.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Выделка и крашение меха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скота крупного рогатого или шкур животных семейства лошадиных без волосяного покрова. Кожа из шкур целых скота крупного рогатого без волосяного покрова. Кожа из шкур животных семейства лошадиных без волосяного покрова. Кожа из шкур овечьих, козьих или свиных без волосяного покрова. Кожа из шкур овечьих без волосяного покрова. Кожа из шкур козьих без волосяного покрова. Кожа свиная без волосяного покрова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311"/>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3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left"/>
      </w:pPr>
      <w:r>
        <w:rPr>
          <w:rFonts w:ascii="Times New Roman"/>
          <w:b/>
          <w:i w:val="false"/>
          <w:color w:val="000000"/>
        </w:rPr>
        <w:t xml:space="preserve"> Наименование административной формы: Предложение</w:t>
      </w:r>
    </w:p>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6" w:id="3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СУБ010000</w:t>
      </w:r>
    </w:p>
    <w:bookmarkEnd w:id="312"/>
    <w:bookmarkStart w:name="z1757" w:id="313"/>
    <w:p>
      <w:pPr>
        <w:spacing w:after="0"/>
        <w:ind w:left="0"/>
        <w:jc w:val="both"/>
      </w:pPr>
      <w:r>
        <w:rPr>
          <w:rFonts w:ascii="Times New Roman"/>
          <w:b w:val="false"/>
          <w:i w:val="false"/>
          <w:color w:val="000000"/>
          <w:sz w:val="28"/>
        </w:rPr>
        <w:t>
      Периодичность: единовременно</w:t>
      </w:r>
    </w:p>
    <w:bookmarkEnd w:id="313"/>
    <w:bookmarkStart w:name="z1758" w:id="3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и финансовый институт</w:t>
      </w:r>
    </w:p>
    <w:bookmarkEnd w:id="314"/>
    <w:bookmarkStart w:name="z1759" w:id="3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10 января соответствующего года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16"/>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w:t>
            </w:r>
          </w:p>
          <w:bookmarkEnd w:id="316"/>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Бизнес-</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763" w:id="317"/>
    <w:p>
      <w:pPr>
        <w:spacing w:after="0"/>
        <w:ind w:left="0"/>
        <w:jc w:val="both"/>
      </w:pPr>
      <w:r>
        <w:rPr>
          <w:rFonts w:ascii="Times New Roman"/>
          <w:b w:val="false"/>
          <w:i w:val="false"/>
          <w:color w:val="000000"/>
          <w:sz w:val="28"/>
        </w:rPr>
        <w:t>
      Метод сбора: в электронном виде/ в бумажном виде</w:t>
      </w:r>
    </w:p>
    <w:bookmarkEnd w:id="317"/>
    <w:bookmarkStart w:name="z1764" w:id="318"/>
    <w:p>
      <w:pPr>
        <w:spacing w:after="0"/>
        <w:ind w:left="0"/>
        <w:jc w:val="both"/>
      </w:pPr>
      <w:r>
        <w:rPr>
          <w:rFonts w:ascii="Times New Roman"/>
          <w:b w:val="false"/>
          <w:i w:val="false"/>
          <w:color w:val="000000"/>
          <w:sz w:val="28"/>
        </w:rPr>
        <w:t>
      Настоящим подтверждается, что:</w:t>
      </w:r>
    </w:p>
    <w:bookmarkEnd w:id="318"/>
    <w:bookmarkStart w:name="z1765" w:id="319"/>
    <w:p>
      <w:pPr>
        <w:spacing w:after="0"/>
        <w:ind w:left="0"/>
        <w:jc w:val="both"/>
      </w:pPr>
      <w:r>
        <w:rPr>
          <w:rFonts w:ascii="Times New Roman"/>
          <w:b w:val="false"/>
          <w:i w:val="false"/>
          <w:color w:val="000000"/>
          <w:sz w:val="28"/>
        </w:rPr>
        <w:t xml:space="preserve">
      1) договор займа соответствует требованиям к договорам займа, установленным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утвержденными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319"/>
    <w:bookmarkStart w:name="z1766" w:id="320"/>
    <w:p>
      <w:pPr>
        <w:spacing w:after="0"/>
        <w:ind w:left="0"/>
        <w:jc w:val="both"/>
      </w:pPr>
      <w:r>
        <w:rPr>
          <w:rFonts w:ascii="Times New Roman"/>
          <w:b w:val="false"/>
          <w:i w:val="false"/>
          <w:color w:val="000000"/>
          <w:sz w:val="28"/>
        </w:rPr>
        <w:t>
      2) целевым назначением является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320"/>
    <w:bookmarkStart w:name="z1767" w:id="321"/>
    <w:p>
      <w:pPr>
        <w:spacing w:after="0"/>
        <w:ind w:left="0"/>
        <w:jc w:val="both"/>
      </w:pPr>
      <w:r>
        <w:rPr>
          <w:rFonts w:ascii="Times New Roman"/>
          <w:b w:val="false"/>
          <w:i w:val="false"/>
          <w:color w:val="000000"/>
          <w:sz w:val="28"/>
        </w:rPr>
        <w:t xml:space="preserve">
      3) деятельность заемщика не находится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321"/>
    <w:bookmarkStart w:name="z1768" w:id="322"/>
    <w:p>
      <w:pPr>
        <w:spacing w:after="0"/>
        <w:ind w:left="0"/>
        <w:jc w:val="both"/>
      </w:pPr>
      <w:r>
        <w:rPr>
          <w:rFonts w:ascii="Times New Roman"/>
          <w:b w:val="false"/>
          <w:i w:val="false"/>
          <w:color w:val="000000"/>
          <w:sz w:val="28"/>
        </w:rPr>
        <w:t>
      4) договор займа не профинансирован за счет средств республиканского бюджета и (или) Национального фонда Республики Казахстан;</w:t>
      </w:r>
    </w:p>
    <w:bookmarkEnd w:id="322"/>
    <w:bookmarkStart w:name="z1769" w:id="323"/>
    <w:p>
      <w:pPr>
        <w:spacing w:after="0"/>
        <w:ind w:left="0"/>
        <w:jc w:val="both"/>
      </w:pPr>
      <w:r>
        <w:rPr>
          <w:rFonts w:ascii="Times New Roman"/>
          <w:b w:val="false"/>
          <w:i w:val="false"/>
          <w:color w:val="000000"/>
          <w:sz w:val="28"/>
        </w:rPr>
        <w:t>
      5) отсутствие у заемщика фактов нецелевого использования средств по договору займа;</w:t>
      </w:r>
    </w:p>
    <w:bookmarkEnd w:id="323"/>
    <w:bookmarkStart w:name="z1770" w:id="324"/>
    <w:p>
      <w:pPr>
        <w:spacing w:after="0"/>
        <w:ind w:left="0"/>
        <w:jc w:val="both"/>
      </w:pPr>
      <w:r>
        <w:rPr>
          <w:rFonts w:ascii="Times New Roman"/>
          <w:b w:val="false"/>
          <w:i w:val="false"/>
          <w:color w:val="000000"/>
          <w:sz w:val="28"/>
        </w:rPr>
        <w:t>
      6) отсутствие у заемщика просроченных обязательств по погашению основного долга и (или) вознаграждения по договору займа;</w:t>
      </w:r>
    </w:p>
    <w:bookmarkEnd w:id="324"/>
    <w:bookmarkStart w:name="z1771" w:id="325"/>
    <w:p>
      <w:pPr>
        <w:spacing w:after="0"/>
        <w:ind w:left="0"/>
        <w:jc w:val="both"/>
      </w:pPr>
      <w:r>
        <w:rPr>
          <w:rFonts w:ascii="Times New Roman"/>
          <w:b w:val="false"/>
          <w:i w:val="false"/>
          <w:color w:val="000000"/>
          <w:sz w:val="28"/>
        </w:rPr>
        <w:t>
      7) ставка вознаграждения по договору займа, указанному в заявке на субсидирование, не субсидируется по другим государственным и (или) бюджетным программам.</w:t>
      </w:r>
    </w:p>
    <w:bookmarkEnd w:id="325"/>
    <w:bookmarkStart w:name="z1772" w:id="326"/>
    <w:p>
      <w:pPr>
        <w:spacing w:after="0"/>
        <w:ind w:left="0"/>
        <w:jc w:val="both"/>
      </w:pPr>
      <w:r>
        <w:rPr>
          <w:rFonts w:ascii="Times New Roman"/>
          <w:b w:val="false"/>
          <w:i w:val="false"/>
          <w:color w:val="000000"/>
          <w:sz w:val="28"/>
        </w:rPr>
        <w:t>
      Приложение: копия договора займа с графиком погашения.</w:t>
      </w:r>
    </w:p>
    <w:bookmarkEnd w:id="326"/>
    <w:bookmarkStart w:name="z1773" w:id="327"/>
    <w:p>
      <w:pPr>
        <w:spacing w:after="0"/>
        <w:ind w:left="0"/>
        <w:jc w:val="both"/>
      </w:pPr>
      <w:r>
        <w:rPr>
          <w:rFonts w:ascii="Times New Roman"/>
          <w:b w:val="false"/>
          <w:i w:val="false"/>
          <w:color w:val="000000"/>
          <w:sz w:val="28"/>
        </w:rPr>
        <w:t>
      Таблица 1. Сведения об участнике: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3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3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для индивидуальных предпринимателей, в том числе в форме совместного предпринимательства – индивидуальный идентификационный номер или бизнес идентификационный номер (далее – БИН)/ для юридического лица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3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4" w:id="333"/>
    <w:p>
      <w:pPr>
        <w:spacing w:after="0"/>
        <w:ind w:left="0"/>
        <w:jc w:val="both"/>
      </w:pPr>
      <w:r>
        <w:rPr>
          <w:rFonts w:ascii="Times New Roman"/>
          <w:b w:val="false"/>
          <w:i w:val="false"/>
          <w:color w:val="000000"/>
          <w:sz w:val="28"/>
        </w:rPr>
        <w:t>
      Таблица 2. Информация о кредитных договорах, подлежащих субсидированию (далее – ДК):</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3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3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(вставить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3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(код по общему классификатору видов экономической деятельности)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3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3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3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 государственной регистрационной базе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346"/>
    <w:p>
      <w:pPr>
        <w:spacing w:after="0"/>
        <w:ind w:left="0"/>
        <w:jc w:val="both"/>
      </w:pPr>
      <w:r>
        <w:rPr>
          <w:rFonts w:ascii="Times New Roman"/>
          <w:b w:val="false"/>
          <w:i w:val="false"/>
          <w:color w:val="000000"/>
          <w:sz w:val="28"/>
        </w:rPr>
        <w:t>
      Таблица 3. График субсидирования: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347"/>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4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2" w:id="350"/>
      <w:r>
        <w:rPr>
          <w:rFonts w:ascii="Times New Roman"/>
          <w:b w:val="false"/>
          <w:i w:val="false"/>
          <w:color w:val="000000"/>
          <w:sz w:val="28"/>
        </w:rPr>
        <w:t>
      При подаче предложения в бумажном виде:</w:t>
      </w:r>
    </w:p>
    <w:bookmarkEnd w:id="350"/>
    <w:p>
      <w:pPr>
        <w:spacing w:after="0"/>
        <w:ind w:left="0"/>
        <w:jc w:val="both"/>
      </w:pPr>
      <w:r>
        <w:rPr>
          <w:rFonts w:ascii="Times New Roman"/>
          <w:b w:val="false"/>
          <w:i w:val="false"/>
          <w:color w:val="000000"/>
          <w:sz w:val="28"/>
        </w:rPr>
        <w:t>Фамилия, имя, отчество (при его наличии) и подпись заемщика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руководителя</w:t>
      </w:r>
    </w:p>
    <w:p>
      <w:pPr>
        <w:spacing w:after="0"/>
        <w:ind w:left="0"/>
        <w:jc w:val="both"/>
      </w:pPr>
      <w:r>
        <w:rPr>
          <w:rFonts w:ascii="Times New Roman"/>
          <w:b w:val="false"/>
          <w:i w:val="false"/>
          <w:color w:val="000000"/>
          <w:sz w:val="28"/>
        </w:rPr>
        <w:t>финансового института или уполномоченного лица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подписания предложения заемщиком "___"_______20___ года.</w:t>
      </w:r>
    </w:p>
    <w:p>
      <w:pPr>
        <w:spacing w:after="0"/>
        <w:ind w:left="0"/>
        <w:jc w:val="both"/>
      </w:pPr>
      <w:r>
        <w:rPr>
          <w:rFonts w:ascii="Times New Roman"/>
          <w:b w:val="false"/>
          <w:i w:val="false"/>
          <w:color w:val="000000"/>
          <w:sz w:val="28"/>
        </w:rPr>
        <w:t>Дата подписания предложения финансовым институтом "___"_______20___ года.</w:t>
      </w:r>
    </w:p>
    <w:p>
      <w:pPr>
        <w:spacing w:after="0"/>
        <w:ind w:left="0"/>
        <w:jc w:val="both"/>
      </w:pPr>
      <w:r>
        <w:rPr>
          <w:rFonts w:ascii="Times New Roman"/>
          <w:b w:val="false"/>
          <w:i w:val="false"/>
          <w:color w:val="000000"/>
          <w:sz w:val="28"/>
        </w:rPr>
        <w:t>При подаче предложения в электронном виде:</w:t>
      </w:r>
    </w:p>
    <w:p>
      <w:pPr>
        <w:spacing w:after="0"/>
        <w:ind w:left="0"/>
        <w:jc w:val="both"/>
      </w:pPr>
      <w:r>
        <w:rPr>
          <w:rFonts w:ascii="Times New Roman"/>
          <w:b w:val="false"/>
          <w:i w:val="false"/>
          <w:color w:val="000000"/>
          <w:sz w:val="28"/>
        </w:rPr>
        <w:t>Подписано и отправлено заявителем в __ часов "___" 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Подписано и отправлено финансовым институтом</w:t>
      </w:r>
    </w:p>
    <w:p>
      <w:pPr>
        <w:spacing w:after="0"/>
        <w:ind w:left="0"/>
        <w:jc w:val="both"/>
      </w:pPr>
      <w:r>
        <w:rPr>
          <w:rFonts w:ascii="Times New Roman"/>
          <w:b w:val="false"/>
          <w:i w:val="false"/>
          <w:color w:val="000000"/>
          <w:sz w:val="28"/>
        </w:rPr>
        <w:t>в ____ часов "___" 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Уведомление о принятии предложения:</w:t>
      </w:r>
    </w:p>
    <w:p>
      <w:pPr>
        <w:spacing w:after="0"/>
        <w:ind w:left="0"/>
        <w:jc w:val="both"/>
      </w:pPr>
      <w:r>
        <w:rPr>
          <w:rFonts w:ascii="Times New Roman"/>
          <w:b w:val="false"/>
          <w:i w:val="false"/>
          <w:color w:val="000000"/>
          <w:sz w:val="28"/>
        </w:rPr>
        <w:t>Принято рабочим органом в __ часов "___" _______ 20__ года:</w:t>
      </w:r>
    </w:p>
    <w:p>
      <w:pPr>
        <w:spacing w:after="0"/>
        <w:ind w:left="0"/>
        <w:jc w:val="both"/>
      </w:pPr>
      <w:r>
        <w:rPr>
          <w:rFonts w:ascii="Times New Roman"/>
          <w:b w:val="false"/>
          <w:i w:val="false"/>
          <w:color w:val="000000"/>
          <w:sz w:val="28"/>
        </w:rPr>
        <w:t>Данные из ЭЦП</w:t>
      </w:r>
    </w:p>
    <w:bookmarkStart w:name="z1893"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"Предложение"</w:t>
      </w:r>
    </w:p>
    <w:bookmarkEnd w:id="351"/>
    <w:bookmarkStart w:name="z1894" w:id="352"/>
    <w:p>
      <w:pPr>
        <w:spacing w:after="0"/>
        <w:ind w:left="0"/>
        <w:jc w:val="left"/>
      </w:pPr>
      <w:r>
        <w:rPr>
          <w:rFonts w:ascii="Times New Roman"/>
          <w:b/>
          <w:i w:val="false"/>
          <w:color w:val="000000"/>
        </w:rPr>
        <w:t xml:space="preserve"> (индекс: форма № СУБ010000, периодичность: единовременно)</w:t>
      </w:r>
    </w:p>
    <w:bookmarkEnd w:id="352"/>
    <w:bookmarkStart w:name="z1895" w:id="353"/>
    <w:p>
      <w:pPr>
        <w:spacing w:after="0"/>
        <w:ind w:left="0"/>
        <w:jc w:val="left"/>
      </w:pPr>
      <w:r>
        <w:rPr>
          <w:rFonts w:ascii="Times New Roman"/>
          <w:b/>
          <w:i w:val="false"/>
          <w:color w:val="000000"/>
        </w:rPr>
        <w:t xml:space="preserve"> Глава 1. Общие положения</w:t>
      </w:r>
    </w:p>
    <w:bookmarkEnd w:id="353"/>
    <w:bookmarkStart w:name="z1896" w:id="3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bookmarkEnd w:id="354"/>
    <w:bookmarkStart w:name="z1897" w:id="355"/>
    <w:p>
      <w:pPr>
        <w:spacing w:after="0"/>
        <w:ind w:left="0"/>
        <w:jc w:val="both"/>
      </w:pPr>
      <w:r>
        <w:rPr>
          <w:rFonts w:ascii="Times New Roman"/>
          <w:b w:val="false"/>
          <w:i w:val="false"/>
          <w:color w:val="000000"/>
          <w:sz w:val="28"/>
        </w:rPr>
        <w:t>
      2. Форма заполняется финансовыми институтами и заемщиками.</w:t>
      </w:r>
    </w:p>
    <w:bookmarkEnd w:id="355"/>
    <w:bookmarkStart w:name="z1898" w:id="356"/>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356"/>
    <w:bookmarkStart w:name="z1899" w:id="357"/>
    <w:p>
      <w:pPr>
        <w:spacing w:after="0"/>
        <w:ind w:left="0"/>
        <w:jc w:val="both"/>
      </w:pPr>
      <w:r>
        <w:rPr>
          <w:rFonts w:ascii="Times New Roman"/>
          <w:b w:val="false"/>
          <w:i w:val="false"/>
          <w:color w:val="000000"/>
          <w:sz w:val="28"/>
        </w:rPr>
        <w:t>
      4. Форма предоставляется финансовыми институтами и заемщиками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357"/>
    <w:bookmarkStart w:name="z1900" w:id="358"/>
    <w:p>
      <w:pPr>
        <w:spacing w:after="0"/>
        <w:ind w:left="0"/>
        <w:jc w:val="both"/>
      </w:pPr>
      <w:r>
        <w:rPr>
          <w:rFonts w:ascii="Times New Roman"/>
          <w:b w:val="false"/>
          <w:i w:val="false"/>
          <w:color w:val="000000"/>
          <w:sz w:val="28"/>
        </w:rPr>
        <w:t>
      5. Форма заполняется на казахском или русском языках.</w:t>
      </w:r>
    </w:p>
    <w:bookmarkEnd w:id="358"/>
    <w:bookmarkStart w:name="z1901" w:id="359"/>
    <w:p>
      <w:pPr>
        <w:spacing w:after="0"/>
        <w:ind w:left="0"/>
        <w:jc w:val="left"/>
      </w:pPr>
      <w:r>
        <w:rPr>
          <w:rFonts w:ascii="Times New Roman"/>
          <w:b/>
          <w:i w:val="false"/>
          <w:color w:val="000000"/>
        </w:rPr>
        <w:t xml:space="preserve"> Глава 2. Пояснение по заполнению Формы</w:t>
      </w:r>
    </w:p>
    <w:bookmarkEnd w:id="359"/>
    <w:bookmarkStart w:name="z1902" w:id="360"/>
    <w:p>
      <w:pPr>
        <w:spacing w:after="0"/>
        <w:ind w:left="0"/>
        <w:jc w:val="both"/>
      </w:pPr>
      <w:r>
        <w:rPr>
          <w:rFonts w:ascii="Times New Roman"/>
          <w:b w:val="false"/>
          <w:i w:val="false"/>
          <w:color w:val="000000"/>
          <w:sz w:val="28"/>
        </w:rPr>
        <w:t>
      6. В строке 1 Таблицы 1 указывается наименование заемщика.</w:t>
      </w:r>
    </w:p>
    <w:bookmarkEnd w:id="360"/>
    <w:bookmarkStart w:name="z1903" w:id="361"/>
    <w:p>
      <w:pPr>
        <w:spacing w:after="0"/>
        <w:ind w:left="0"/>
        <w:jc w:val="both"/>
      </w:pPr>
      <w:r>
        <w:rPr>
          <w:rFonts w:ascii="Times New Roman"/>
          <w:b w:val="false"/>
          <w:i w:val="false"/>
          <w:color w:val="000000"/>
          <w:sz w:val="28"/>
        </w:rPr>
        <w:t>
      7. В строке 2 Таблицы 1 указываются фамилия, имя, отчество (при его наличии) руководителя.</w:t>
      </w:r>
    </w:p>
    <w:bookmarkEnd w:id="361"/>
    <w:bookmarkStart w:name="z1904" w:id="362"/>
    <w:p>
      <w:pPr>
        <w:spacing w:after="0"/>
        <w:ind w:left="0"/>
        <w:jc w:val="both"/>
      </w:pPr>
      <w:r>
        <w:rPr>
          <w:rFonts w:ascii="Times New Roman"/>
          <w:b w:val="false"/>
          <w:i w:val="false"/>
          <w:color w:val="000000"/>
          <w:sz w:val="28"/>
        </w:rPr>
        <w:t>
      8. В строке 3 Таблицы 1 указываются сведения о заемщике: для индивидуальных предпринимателей, в том числе в форме совместного предпринимательства – индивидуальный идентификационный номер (ИИН) или бизнес идентификационный номер (далее – БИН)/ для юридического лица – БИН.</w:t>
      </w:r>
    </w:p>
    <w:bookmarkEnd w:id="362"/>
    <w:bookmarkStart w:name="z1905" w:id="363"/>
    <w:p>
      <w:pPr>
        <w:spacing w:after="0"/>
        <w:ind w:left="0"/>
        <w:jc w:val="both"/>
      </w:pPr>
      <w:r>
        <w:rPr>
          <w:rFonts w:ascii="Times New Roman"/>
          <w:b w:val="false"/>
          <w:i w:val="false"/>
          <w:color w:val="000000"/>
          <w:sz w:val="28"/>
        </w:rPr>
        <w:t>
      9. В строке 4 Таблицы 1 указываются банковские реквизиты.</w:t>
      </w:r>
    </w:p>
    <w:bookmarkEnd w:id="363"/>
    <w:bookmarkStart w:name="z1906" w:id="364"/>
    <w:p>
      <w:pPr>
        <w:spacing w:after="0"/>
        <w:ind w:left="0"/>
        <w:jc w:val="both"/>
      </w:pPr>
      <w:r>
        <w:rPr>
          <w:rFonts w:ascii="Times New Roman"/>
          <w:b w:val="false"/>
          <w:i w:val="false"/>
          <w:color w:val="000000"/>
          <w:sz w:val="28"/>
        </w:rPr>
        <w:t>
      10. В строке 5 Таблицы 1 указываются контактные телефоны.</w:t>
      </w:r>
    </w:p>
    <w:bookmarkEnd w:id="364"/>
    <w:bookmarkStart w:name="z1907" w:id="365"/>
    <w:p>
      <w:pPr>
        <w:spacing w:after="0"/>
        <w:ind w:left="0"/>
        <w:jc w:val="both"/>
      </w:pPr>
      <w:r>
        <w:rPr>
          <w:rFonts w:ascii="Times New Roman"/>
          <w:b w:val="false"/>
          <w:i w:val="false"/>
          <w:color w:val="000000"/>
          <w:sz w:val="28"/>
        </w:rPr>
        <w:t>
      11. В строке 1 Таблицы 2 указывается договор кредитования (номер и дата).</w:t>
      </w:r>
    </w:p>
    <w:bookmarkEnd w:id="365"/>
    <w:bookmarkStart w:name="z1908" w:id="366"/>
    <w:p>
      <w:pPr>
        <w:spacing w:after="0"/>
        <w:ind w:left="0"/>
        <w:jc w:val="both"/>
      </w:pPr>
      <w:r>
        <w:rPr>
          <w:rFonts w:ascii="Times New Roman"/>
          <w:b w:val="false"/>
          <w:i w:val="false"/>
          <w:color w:val="000000"/>
          <w:sz w:val="28"/>
        </w:rPr>
        <w:t>
      12. В строке 2 Таблицы 2 указывается сумма, в тенге.</w:t>
      </w:r>
    </w:p>
    <w:bookmarkEnd w:id="366"/>
    <w:bookmarkStart w:name="z1909" w:id="367"/>
    <w:p>
      <w:pPr>
        <w:spacing w:after="0"/>
        <w:ind w:left="0"/>
        <w:jc w:val="both"/>
      </w:pPr>
      <w:r>
        <w:rPr>
          <w:rFonts w:ascii="Times New Roman"/>
          <w:b w:val="false"/>
          <w:i w:val="false"/>
          <w:color w:val="000000"/>
          <w:sz w:val="28"/>
        </w:rPr>
        <w:t>
      13. В строке 3 Таблицы 2 указывается ставка вознаграждения, в процентах.</w:t>
      </w:r>
    </w:p>
    <w:bookmarkEnd w:id="367"/>
    <w:bookmarkStart w:name="z1910" w:id="368"/>
    <w:p>
      <w:pPr>
        <w:spacing w:after="0"/>
        <w:ind w:left="0"/>
        <w:jc w:val="both"/>
      </w:pPr>
      <w:r>
        <w:rPr>
          <w:rFonts w:ascii="Times New Roman"/>
          <w:b w:val="false"/>
          <w:i w:val="false"/>
          <w:color w:val="000000"/>
          <w:sz w:val="28"/>
        </w:rPr>
        <w:t>
      14. В строке 4 Таблицы 2 указывается остаток задолженности по основному долгу на дату субсидирования, в тенге.</w:t>
      </w:r>
    </w:p>
    <w:bookmarkEnd w:id="368"/>
    <w:bookmarkStart w:name="z1911" w:id="369"/>
    <w:p>
      <w:pPr>
        <w:spacing w:after="0"/>
        <w:ind w:left="0"/>
        <w:jc w:val="both"/>
      </w:pPr>
      <w:r>
        <w:rPr>
          <w:rFonts w:ascii="Times New Roman"/>
          <w:b w:val="false"/>
          <w:i w:val="false"/>
          <w:color w:val="000000"/>
          <w:sz w:val="28"/>
        </w:rPr>
        <w:t>
      15. В строке 5 Таблицы 2 указывается дата окончания срока действия договора кредитования.</w:t>
      </w:r>
    </w:p>
    <w:bookmarkEnd w:id="369"/>
    <w:bookmarkStart w:name="z1912" w:id="370"/>
    <w:p>
      <w:pPr>
        <w:spacing w:after="0"/>
        <w:ind w:left="0"/>
        <w:jc w:val="both"/>
      </w:pPr>
      <w:r>
        <w:rPr>
          <w:rFonts w:ascii="Times New Roman"/>
          <w:b w:val="false"/>
          <w:i w:val="false"/>
          <w:color w:val="000000"/>
          <w:sz w:val="28"/>
        </w:rPr>
        <w:t>
      16. В строке 6 Таблицы 2 указывается валюта кредитования.</w:t>
      </w:r>
    </w:p>
    <w:bookmarkEnd w:id="370"/>
    <w:bookmarkStart w:name="z1913" w:id="371"/>
    <w:p>
      <w:pPr>
        <w:spacing w:after="0"/>
        <w:ind w:left="0"/>
        <w:jc w:val="both"/>
      </w:pPr>
      <w:r>
        <w:rPr>
          <w:rFonts w:ascii="Times New Roman"/>
          <w:b w:val="false"/>
          <w:i w:val="false"/>
          <w:color w:val="000000"/>
          <w:sz w:val="28"/>
        </w:rPr>
        <w:t>
      17. В строке 7 Таблицы 2 указывается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(вставить нужное).</w:t>
      </w:r>
    </w:p>
    <w:bookmarkEnd w:id="371"/>
    <w:bookmarkStart w:name="z1914" w:id="372"/>
    <w:p>
      <w:pPr>
        <w:spacing w:after="0"/>
        <w:ind w:left="0"/>
        <w:jc w:val="both"/>
      </w:pPr>
      <w:r>
        <w:rPr>
          <w:rFonts w:ascii="Times New Roman"/>
          <w:b w:val="false"/>
          <w:i w:val="false"/>
          <w:color w:val="000000"/>
          <w:sz w:val="28"/>
        </w:rPr>
        <w:t>
      18. В строке 8 Таблицы 2 указывается источник финансирования.</w:t>
      </w:r>
    </w:p>
    <w:bookmarkEnd w:id="372"/>
    <w:bookmarkStart w:name="z1915" w:id="373"/>
    <w:p>
      <w:pPr>
        <w:spacing w:after="0"/>
        <w:ind w:left="0"/>
        <w:jc w:val="both"/>
      </w:pPr>
      <w:r>
        <w:rPr>
          <w:rFonts w:ascii="Times New Roman"/>
          <w:b w:val="false"/>
          <w:i w:val="false"/>
          <w:color w:val="000000"/>
          <w:sz w:val="28"/>
        </w:rPr>
        <w:t>
      19. В строке 9 Таблицы 2 указывается ОКЭД (код по общему классификатору видов экономической деятельности) заемщика.</w:t>
      </w:r>
    </w:p>
    <w:bookmarkEnd w:id="373"/>
    <w:bookmarkStart w:name="z1916" w:id="374"/>
    <w:p>
      <w:pPr>
        <w:spacing w:after="0"/>
        <w:ind w:left="0"/>
        <w:jc w:val="both"/>
      </w:pPr>
      <w:r>
        <w:rPr>
          <w:rFonts w:ascii="Times New Roman"/>
          <w:b w:val="false"/>
          <w:i w:val="false"/>
          <w:color w:val="000000"/>
          <w:sz w:val="28"/>
        </w:rPr>
        <w:t>
      20. В строке 10 Таблицы 2 указывается предмет кредита/лизинга, количество.</w:t>
      </w:r>
    </w:p>
    <w:bookmarkEnd w:id="374"/>
    <w:bookmarkStart w:name="z1917" w:id="375"/>
    <w:p>
      <w:pPr>
        <w:spacing w:after="0"/>
        <w:ind w:left="0"/>
        <w:jc w:val="both"/>
      </w:pPr>
      <w:r>
        <w:rPr>
          <w:rFonts w:ascii="Times New Roman"/>
          <w:b w:val="false"/>
          <w:i w:val="false"/>
          <w:color w:val="000000"/>
          <w:sz w:val="28"/>
        </w:rPr>
        <w:t>
      21. В строке 11 Таблицы 2 указывается страна-производитель предмета лизинга.</w:t>
      </w:r>
    </w:p>
    <w:bookmarkEnd w:id="375"/>
    <w:bookmarkStart w:name="z1918" w:id="376"/>
    <w:p>
      <w:pPr>
        <w:spacing w:after="0"/>
        <w:ind w:left="0"/>
        <w:jc w:val="both"/>
      </w:pPr>
      <w:r>
        <w:rPr>
          <w:rFonts w:ascii="Times New Roman"/>
          <w:b w:val="false"/>
          <w:i w:val="false"/>
          <w:color w:val="000000"/>
          <w:sz w:val="28"/>
        </w:rPr>
        <w:t>
      22. В строке 12 Таблицы 2 указывается учетный номер в государственной регистрационной базе.</w:t>
      </w:r>
    </w:p>
    <w:bookmarkEnd w:id="376"/>
    <w:bookmarkStart w:name="z1919" w:id="377"/>
    <w:p>
      <w:pPr>
        <w:spacing w:after="0"/>
        <w:ind w:left="0"/>
        <w:jc w:val="both"/>
      </w:pPr>
      <w:r>
        <w:rPr>
          <w:rFonts w:ascii="Times New Roman"/>
          <w:b w:val="false"/>
          <w:i w:val="false"/>
          <w:color w:val="000000"/>
          <w:sz w:val="28"/>
        </w:rPr>
        <w:t>
      23. В графе 1 Таблицы 3 указывается год.</w:t>
      </w:r>
    </w:p>
    <w:bookmarkEnd w:id="377"/>
    <w:bookmarkStart w:name="z1920" w:id="378"/>
    <w:p>
      <w:pPr>
        <w:spacing w:after="0"/>
        <w:ind w:left="0"/>
        <w:jc w:val="both"/>
      </w:pPr>
      <w:r>
        <w:rPr>
          <w:rFonts w:ascii="Times New Roman"/>
          <w:b w:val="false"/>
          <w:i w:val="false"/>
          <w:color w:val="000000"/>
          <w:sz w:val="28"/>
        </w:rPr>
        <w:t>
      24. В графе 2 Таблицы 3 указывается месяц.</w:t>
      </w:r>
    </w:p>
    <w:bookmarkEnd w:id="378"/>
    <w:bookmarkStart w:name="z1921" w:id="379"/>
    <w:p>
      <w:pPr>
        <w:spacing w:after="0"/>
        <w:ind w:left="0"/>
        <w:jc w:val="both"/>
      </w:pPr>
      <w:r>
        <w:rPr>
          <w:rFonts w:ascii="Times New Roman"/>
          <w:b w:val="false"/>
          <w:i w:val="false"/>
          <w:color w:val="000000"/>
          <w:sz w:val="28"/>
        </w:rPr>
        <w:t>
      25. В графе 3 Таблицы 3 указывается срок погашения ставки вознаграждения по графику кредитного договора.</w:t>
      </w:r>
    </w:p>
    <w:bookmarkEnd w:id="379"/>
    <w:bookmarkStart w:name="z1922" w:id="380"/>
    <w:p>
      <w:pPr>
        <w:spacing w:after="0"/>
        <w:ind w:left="0"/>
        <w:jc w:val="both"/>
      </w:pPr>
      <w:r>
        <w:rPr>
          <w:rFonts w:ascii="Times New Roman"/>
          <w:b w:val="false"/>
          <w:i w:val="false"/>
          <w:color w:val="000000"/>
          <w:sz w:val="28"/>
        </w:rPr>
        <w:t>
      26. В графе 4 Таблицы 3 указывается общая сумма вознаграждения, в тенге.</w:t>
      </w:r>
    </w:p>
    <w:bookmarkEnd w:id="380"/>
    <w:bookmarkStart w:name="z1923" w:id="381"/>
    <w:p>
      <w:pPr>
        <w:spacing w:after="0"/>
        <w:ind w:left="0"/>
        <w:jc w:val="both"/>
      </w:pPr>
      <w:r>
        <w:rPr>
          <w:rFonts w:ascii="Times New Roman"/>
          <w:b w:val="false"/>
          <w:i w:val="false"/>
          <w:color w:val="000000"/>
          <w:sz w:val="28"/>
        </w:rPr>
        <w:t>
      27. В графе 5 Таблицы 3 указывается сумма части ставки вознаграждения, уплачиваемая государством (субсидируемая), тенге.</w:t>
      </w:r>
    </w:p>
    <w:bookmarkEnd w:id="381"/>
    <w:bookmarkStart w:name="z1924" w:id="382"/>
    <w:p>
      <w:pPr>
        <w:spacing w:after="0"/>
        <w:ind w:left="0"/>
        <w:jc w:val="both"/>
      </w:pPr>
      <w:r>
        <w:rPr>
          <w:rFonts w:ascii="Times New Roman"/>
          <w:b w:val="false"/>
          <w:i w:val="false"/>
          <w:color w:val="000000"/>
          <w:sz w:val="28"/>
        </w:rPr>
        <w:t>
      28. В графе 6 Таблицы 3 указывается сумма части ставки вознаграждения, уплачиваемая заемщиком, тенге.</w:t>
      </w:r>
    </w:p>
    <w:bookmarkEnd w:id="382"/>
    <w:bookmarkStart w:name="z1925" w:id="383"/>
    <w:p>
      <w:pPr>
        <w:spacing w:after="0"/>
        <w:ind w:left="0"/>
        <w:jc w:val="both"/>
      </w:pPr>
      <w:r>
        <w:rPr>
          <w:rFonts w:ascii="Times New Roman"/>
          <w:b w:val="false"/>
          <w:i w:val="false"/>
          <w:color w:val="000000"/>
          <w:sz w:val="28"/>
        </w:rPr>
        <w:t>
      29. В графе 7 Таблицы 3 указывается субсидируемый период.</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 ставок</w:t>
            </w:r>
            <w:r>
              <w:br/>
            </w:r>
            <w:r>
              <w:rPr>
                <w:rFonts w:ascii="Times New Roman"/>
                <w:b w:val="false"/>
                <w:i w:val="false"/>
                <w:color w:val="000000"/>
                <w:sz w:val="20"/>
              </w:rPr>
              <w:t>вознаграждения при кредитовании</w:t>
            </w:r>
            <w:r>
              <w:br/>
            </w:r>
            <w:r>
              <w:rPr>
                <w:rFonts w:ascii="Times New Roman"/>
                <w:b w:val="false"/>
                <w:i w:val="false"/>
                <w:color w:val="000000"/>
                <w:sz w:val="20"/>
              </w:rPr>
              <w:t>субъектов агропромышленного</w:t>
            </w:r>
            <w:r>
              <w:br/>
            </w:r>
            <w:r>
              <w:rPr>
                <w:rFonts w:ascii="Times New Roman"/>
                <w:b w:val="false"/>
                <w:i w:val="false"/>
                <w:color w:val="000000"/>
                <w:sz w:val="20"/>
              </w:rPr>
              <w:t>комплекса, а также лизинге</w:t>
            </w:r>
            <w:r>
              <w:br/>
            </w:r>
            <w:r>
              <w:rPr>
                <w:rFonts w:ascii="Times New Roman"/>
                <w:b w:val="false"/>
                <w:i w:val="false"/>
                <w:color w:val="000000"/>
                <w:sz w:val="20"/>
              </w:rPr>
              <w:t>на приобретение сельскохозяйственных</w:t>
            </w:r>
            <w:r>
              <w:br/>
            </w:r>
            <w:r>
              <w:rPr>
                <w:rFonts w:ascii="Times New Roman"/>
                <w:b w:val="false"/>
                <w:i w:val="false"/>
                <w:color w:val="000000"/>
                <w:sz w:val="20"/>
              </w:rPr>
              <w:t>животных, техники</w:t>
            </w:r>
            <w:r>
              <w:br/>
            </w:r>
            <w:r>
              <w:rPr>
                <w:rFonts w:ascii="Times New Roman"/>
                <w:b w:val="false"/>
                <w:i w:val="false"/>
                <w:color w:val="000000"/>
                <w:sz w:val="20"/>
              </w:rPr>
              <w:t>и технологического оборудования</w:t>
            </w:r>
          </w:p>
        </w:tc>
      </w:tr>
    </w:tbl>
    <w:bookmarkStart w:name="z956" w:id="384"/>
    <w:p>
      <w:pPr>
        <w:spacing w:after="0"/>
        <w:ind w:left="0"/>
        <w:jc w:val="left"/>
      </w:pPr>
      <w:r>
        <w:rPr>
          <w:rFonts w:ascii="Times New Roman"/>
          <w:b/>
          <w:i w:val="false"/>
          <w:color w:val="000000"/>
        </w:rPr>
        <w:t xml:space="preserve"> Перечень дополнительной сельскохозяйственной техники и оборудования</w:t>
      </w:r>
    </w:p>
    <w:bookmarkEnd w:id="384"/>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техники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технологией SHREADLAGE - производство высококачественного высокоэнергетического корма, с эффективной системой NIR – определение питательных веществ в заготавливаемом корме), мощностью от 301 лошадиных сил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 прицепной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полунавесной, однорядный прицепной, двухрядный (трехрядный) прицепной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прицепной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нолунавесной, прицепной, полуприцепной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самоходный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9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99"/>
          <w:p>
            <w:pPr>
              <w:spacing w:after="20"/>
              <w:ind w:left="20"/>
              <w:jc w:val="both"/>
            </w:pPr>
            <w:r>
              <w:rPr>
                <w:rFonts w:ascii="Times New Roman"/>
                <w:b w:val="false"/>
                <w:i w:val="false"/>
                <w:color w:val="000000"/>
                <w:sz w:val="20"/>
              </w:rPr>
              <w:t>
сеялка точного высева высокопроизводительная (с системой контроля опорного давления высевающей секции-Auto Force по исключению переуплотнения в зоне укладки семян. С электронной системой ISOBUS для работы в системе точного земледелия и дифференцированного посева. С системой удаленного полного контроля качества работы).</w:t>
            </w:r>
          </w:p>
          <w:bookmarkEnd w:id="399"/>
          <w:p>
            <w:pPr>
              <w:spacing w:after="20"/>
              <w:ind w:left="20"/>
              <w:jc w:val="both"/>
            </w:pPr>
            <w:r>
              <w:rPr>
                <w:rFonts w:ascii="Times New Roman"/>
                <w:b w:val="false"/>
                <w:i w:val="false"/>
                <w:color w:val="000000"/>
                <w:sz w:val="20"/>
              </w:rPr>
              <w:t>
Ширина захвата от 8 до 16 метров и от 24 до 36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0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0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02"/>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0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0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0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0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0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0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0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1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1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1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1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1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1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косилка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1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1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1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валкоукладчик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1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2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емкостью ковша до 1,8 кубических 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2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опрыскиватель (с системой стабилизации штанги с гироскопом и удержания штанги с ультразвуковыми датчиками, а также с системы Boom Control Pro, Clearance Control, система контроля двигателя EMR):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Высокопроизводительный прицепной опрыскиватель с баком 12000 литров (с системой Дистанц-контроля)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2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опрыскиватель (с системой стабилизации штанги с гироскопом и удержания штанги с ультразвуковыми датчиками, а также с системы Boom Control Pro, Clearance Control, система контроля двигателя EMR)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большим баком 6000 литров и шириной захвата 36 метров (с системой Дистанц-контроля)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2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или твердых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25"/>
          <w:p>
            <w:pPr>
              <w:spacing w:after="20"/>
              <w:ind w:left="20"/>
              <w:jc w:val="both"/>
            </w:pPr>
            <w:r>
              <w:rPr>
                <w:rFonts w:ascii="Times New Roman"/>
                <w:b w:val="false"/>
                <w:i w:val="false"/>
                <w:color w:val="000000"/>
                <w:sz w:val="20"/>
              </w:rPr>
              <w:t>
грузоподъемность до 10 тонн (включительно)</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и от 10,1-25 тонн (включительно) и</w:t>
            </w:r>
          </w:p>
          <w:p>
            <w:pPr>
              <w:spacing w:after="20"/>
              <w:ind w:left="20"/>
              <w:jc w:val="both"/>
            </w:pPr>
            <w:r>
              <w:rPr>
                <w:rFonts w:ascii="Times New Roman"/>
                <w:b w:val="false"/>
                <w:i w:val="false"/>
                <w:color w:val="000000"/>
                <w:sz w:val="20"/>
              </w:rPr>
              <w:t>
от 25,1 тонн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2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2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2,2 кубических 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2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или плющилка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2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3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2000 килограммов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3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объемом бака 600 литров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3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2000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3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двумя дисками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3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3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3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bl>
    <w:bookmarkStart w:name="z418" w:id="437"/>
    <w:p>
      <w:pPr>
        <w:spacing w:after="0"/>
        <w:ind w:left="0"/>
        <w:jc w:val="left"/>
      </w:pPr>
      <w:r>
        <w:rPr>
          <w:rFonts w:ascii="Times New Roman"/>
          <w:b/>
          <w:i w:val="false"/>
          <w:color w:val="000000"/>
        </w:rPr>
        <w:t xml:space="preserve"> Требования к договору займа</w:t>
      </w:r>
    </w:p>
    <w:bookmarkEnd w:id="437"/>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6" w:id="438"/>
    <w:p>
      <w:pPr>
        <w:spacing w:after="0"/>
        <w:ind w:left="0"/>
        <w:jc w:val="both"/>
      </w:pPr>
      <w:r>
        <w:rPr>
          <w:rFonts w:ascii="Times New Roman"/>
          <w:b w:val="false"/>
          <w:i w:val="false"/>
          <w:color w:val="000000"/>
          <w:sz w:val="28"/>
        </w:rPr>
        <w:t>
      Договор займа соответствует следующим требованиям:</w:t>
      </w:r>
    </w:p>
    <w:bookmarkEnd w:id="438"/>
    <w:bookmarkStart w:name="z1927" w:id="439"/>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439"/>
    <w:bookmarkStart w:name="z1928" w:id="440"/>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440"/>
    <w:bookmarkStart w:name="z1929" w:id="441"/>
    <w:p>
      <w:pPr>
        <w:spacing w:after="0"/>
        <w:ind w:left="0"/>
        <w:jc w:val="both"/>
      </w:pPr>
      <w:r>
        <w:rPr>
          <w:rFonts w:ascii="Times New Roman"/>
          <w:b w:val="false"/>
          <w:i w:val="false"/>
          <w:color w:val="000000"/>
          <w:sz w:val="28"/>
        </w:rPr>
        <w:t>
      3) источником финансирования займа не являются средства государственного бюджета или Национального фонда Республики Казахстан;</w:t>
      </w:r>
    </w:p>
    <w:bookmarkEnd w:id="441"/>
    <w:bookmarkStart w:name="z1930" w:id="442"/>
    <w:p>
      <w:pPr>
        <w:spacing w:after="0"/>
        <w:ind w:left="0"/>
        <w:jc w:val="both"/>
      </w:pPr>
      <w:r>
        <w:rPr>
          <w:rFonts w:ascii="Times New Roman"/>
          <w:b w:val="false"/>
          <w:i w:val="false"/>
          <w:color w:val="000000"/>
          <w:sz w:val="28"/>
        </w:rPr>
        <w:t>
      4) на момент подачи заявки является действительным (не расторгнут и не прекращен);</w:t>
      </w:r>
    </w:p>
    <w:bookmarkEnd w:id="442"/>
    <w:bookmarkStart w:name="z1931" w:id="443"/>
    <w:p>
      <w:pPr>
        <w:spacing w:after="0"/>
        <w:ind w:left="0"/>
        <w:jc w:val="both"/>
      </w:pPr>
      <w:r>
        <w:rPr>
          <w:rFonts w:ascii="Times New Roman"/>
          <w:b w:val="false"/>
          <w:i w:val="false"/>
          <w:color w:val="000000"/>
          <w:sz w:val="28"/>
        </w:rPr>
        <w:t>
      5) ставка вознаграждения не субсидируется по другим государственным и (или) бюджетным программам Республики Казахстан;</w:t>
      </w:r>
    </w:p>
    <w:bookmarkEnd w:id="443"/>
    <w:bookmarkStart w:name="z1932" w:id="444"/>
    <w:p>
      <w:pPr>
        <w:spacing w:after="0"/>
        <w:ind w:left="0"/>
        <w:jc w:val="both"/>
      </w:pPr>
      <w:r>
        <w:rPr>
          <w:rFonts w:ascii="Times New Roman"/>
          <w:b w:val="false"/>
          <w:i w:val="false"/>
          <w:color w:val="000000"/>
          <w:sz w:val="28"/>
        </w:rPr>
        <w:t>
      6) не допускается выкуп долей, акций организаций, а также предприятий как имущественного комплекса.</w:t>
      </w:r>
    </w:p>
    <w:bookmarkEnd w:id="444"/>
    <w:bookmarkStart w:name="z1933" w:id="445"/>
    <w:p>
      <w:pPr>
        <w:spacing w:after="0"/>
        <w:ind w:left="0"/>
        <w:jc w:val="both"/>
      </w:pPr>
      <w:r>
        <w:rPr>
          <w:rFonts w:ascii="Times New Roman"/>
          <w:b w:val="false"/>
          <w:i w:val="false"/>
          <w:color w:val="000000"/>
          <w:sz w:val="28"/>
        </w:rPr>
        <w:t>
      В рамках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446"/>
    <w:p>
      <w:pPr>
        <w:spacing w:after="0"/>
        <w:ind w:left="0"/>
        <w:jc w:val="left"/>
      </w:pPr>
      <w:r>
        <w:rPr>
          <w:rFonts w:ascii="Times New Roman"/>
          <w:b/>
          <w:i w:val="false"/>
          <w:color w:val="000000"/>
        </w:rPr>
        <w:t xml:space="preserve"> Уведомление о перерасчете объемов субсидий в части начисления субсидии</w:t>
      </w:r>
    </w:p>
    <w:bookmarkEnd w:id="446"/>
    <w:p>
      <w:pPr>
        <w:spacing w:after="0"/>
        <w:ind w:left="0"/>
        <w:jc w:val="both"/>
      </w:pPr>
      <w:bookmarkStart w:name="z431" w:id="447"/>
      <w:r>
        <w:rPr>
          <w:rFonts w:ascii="Times New Roman"/>
          <w:b w:val="false"/>
          <w:i w:val="false"/>
          <w:color w:val="000000"/>
          <w:sz w:val="28"/>
        </w:rPr>
        <w:t>
      Настоящим ________________________________________________________,</w:t>
      </w:r>
    </w:p>
    <w:bookmarkEnd w:id="447"/>
    <w:p>
      <w:pPr>
        <w:spacing w:after="0"/>
        <w:ind w:left="0"/>
        <w:jc w:val="both"/>
      </w:pPr>
      <w:r>
        <w:rPr>
          <w:rFonts w:ascii="Times New Roman"/>
          <w:b w:val="false"/>
          <w:i w:val="false"/>
          <w:color w:val="000000"/>
          <w:sz w:val="28"/>
        </w:rPr>
        <w:t>(наименование финансового института) в соответствии с пунктом 12 Правил</w:t>
      </w:r>
    </w:p>
    <w:p>
      <w:pPr>
        <w:spacing w:after="0"/>
        <w:ind w:left="0"/>
        <w:jc w:val="both"/>
      </w:pPr>
      <w:r>
        <w:rPr>
          <w:rFonts w:ascii="Times New Roman"/>
          <w:b w:val="false"/>
          <w:i w:val="false"/>
          <w:color w:val="000000"/>
          <w:sz w:val="28"/>
        </w:rPr>
        <w:t>субсидирования ставок вознаграждения при кредитовании субъектов</w:t>
      </w:r>
    </w:p>
    <w:p>
      <w:pPr>
        <w:spacing w:after="0"/>
        <w:ind w:left="0"/>
        <w:jc w:val="both"/>
      </w:pPr>
      <w:r>
        <w:rPr>
          <w:rFonts w:ascii="Times New Roman"/>
          <w:b w:val="false"/>
          <w:i w:val="false"/>
          <w:color w:val="000000"/>
          <w:sz w:val="28"/>
        </w:rPr>
        <w:t>агропромышленного комплекса, а также лизинге на приобретение</w:t>
      </w:r>
    </w:p>
    <w:p>
      <w:pPr>
        <w:spacing w:after="0"/>
        <w:ind w:left="0"/>
        <w:jc w:val="both"/>
      </w:pPr>
      <w:r>
        <w:rPr>
          <w:rFonts w:ascii="Times New Roman"/>
          <w:b w:val="false"/>
          <w:i w:val="false"/>
          <w:color w:val="000000"/>
          <w:sz w:val="28"/>
        </w:rPr>
        <w:t>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w:t>
      </w:r>
    </w:p>
    <w:p>
      <w:pPr>
        <w:spacing w:after="0"/>
        <w:ind w:left="0"/>
        <w:jc w:val="both"/>
      </w:pPr>
      <w:r>
        <w:rPr>
          <w:rFonts w:ascii="Times New Roman"/>
          <w:b w:val="false"/>
          <w:i w:val="false"/>
          <w:color w:val="000000"/>
          <w:sz w:val="28"/>
        </w:rPr>
        <w:t>– Министра сельского хозяйства Республики Казахстан от 26 октября 2018 года</w:t>
      </w:r>
    </w:p>
    <w:p>
      <w:pPr>
        <w:spacing w:after="0"/>
        <w:ind w:left="0"/>
        <w:jc w:val="both"/>
      </w:pPr>
      <w:r>
        <w:rPr>
          <w:rFonts w:ascii="Times New Roman"/>
          <w:b w:val="false"/>
          <w:i w:val="false"/>
          <w:color w:val="000000"/>
          <w:sz w:val="28"/>
        </w:rPr>
        <w:t>№ 436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17741), просит произвести начисление субсидий</w:t>
      </w:r>
    </w:p>
    <w:p>
      <w:pPr>
        <w:spacing w:after="0"/>
        <w:ind w:left="0"/>
        <w:jc w:val="both"/>
      </w:pPr>
      <w:r>
        <w:rPr>
          <w:rFonts w:ascii="Times New Roman"/>
          <w:b w:val="false"/>
          <w:i w:val="false"/>
          <w:color w:val="000000"/>
          <w:sz w:val="28"/>
        </w:rPr>
        <w:t>с 1 января 20___ года/ _____________________________________________ до</w:t>
      </w:r>
    </w:p>
    <w:p>
      <w:pPr>
        <w:spacing w:after="0"/>
        <w:ind w:left="0"/>
        <w:jc w:val="both"/>
      </w:pPr>
      <w:r>
        <w:rPr>
          <w:rFonts w:ascii="Times New Roman"/>
          <w:b w:val="false"/>
          <w:i w:val="false"/>
          <w:color w:val="000000"/>
          <w:sz w:val="28"/>
        </w:rPr>
        <w:t>(дата выдачи займа)</w:t>
      </w:r>
    </w:p>
    <w:p>
      <w:pPr>
        <w:spacing w:after="0"/>
        <w:ind w:left="0"/>
        <w:jc w:val="both"/>
      </w:pPr>
      <w:r>
        <w:rPr>
          <w:rFonts w:ascii="Times New Roman"/>
          <w:b w:val="false"/>
          <w:i w:val="false"/>
          <w:color w:val="000000"/>
          <w:sz w:val="28"/>
        </w:rPr>
        <w:t>даты заключения договора субсидирования от "___" _________ 20__ года</w:t>
      </w:r>
    </w:p>
    <w:p>
      <w:pPr>
        <w:spacing w:after="0"/>
        <w:ind w:left="0"/>
        <w:jc w:val="both"/>
      </w:pPr>
      <w:r>
        <w:rPr>
          <w:rFonts w:ascii="Times New Roman"/>
          <w:b w:val="false"/>
          <w:i w:val="false"/>
          <w:color w:val="000000"/>
          <w:sz w:val="28"/>
        </w:rPr>
        <w:t>по заемщику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или полное</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Уведомление направляется на рассмотрение для принятия решения.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персональных данных.</w:t>
      </w:r>
    </w:p>
    <w:p>
      <w:pPr>
        <w:spacing w:after="0"/>
        <w:ind w:left="0"/>
        <w:jc w:val="both"/>
      </w:pPr>
      <w:r>
        <w:rPr>
          <w:rFonts w:ascii="Times New Roman"/>
          <w:b w:val="false"/>
          <w:i w:val="false"/>
          <w:color w:val="000000"/>
          <w:sz w:val="28"/>
        </w:rPr>
        <w:t>График погашения</w:t>
      </w:r>
    </w:p>
    <w:p>
      <w:pPr>
        <w:spacing w:after="0"/>
        <w:ind w:left="0"/>
        <w:jc w:val="both"/>
      </w:pPr>
      <w:r>
        <w:rPr>
          <w:rFonts w:ascii="Times New Roman"/>
          <w:b w:val="false"/>
          <w:i w:val="false"/>
          <w:color w:val="000000"/>
          <w:sz w:val="28"/>
        </w:rPr>
        <w:t>Валюта: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2" w:id="448"/>
      <w:r>
        <w:rPr>
          <w:rFonts w:ascii="Times New Roman"/>
          <w:b w:val="false"/>
          <w:i w:val="false"/>
          <w:color w:val="000000"/>
          <w:sz w:val="28"/>
        </w:rPr>
        <w:t>
      При подаче уведомления о перерасчете объемов субсидий в части начисления</w:t>
      </w:r>
    </w:p>
    <w:bookmarkEnd w:id="448"/>
    <w:p>
      <w:pPr>
        <w:spacing w:after="0"/>
        <w:ind w:left="0"/>
        <w:jc w:val="both"/>
      </w:pPr>
      <w:r>
        <w:rPr>
          <w:rFonts w:ascii="Times New Roman"/>
          <w:b w:val="false"/>
          <w:i w:val="false"/>
          <w:color w:val="000000"/>
          <w:sz w:val="28"/>
        </w:rPr>
        <w:t>субсидии в бумажном виде:</w:t>
      </w:r>
    </w:p>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или уполномоченное лицо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отправления уведомления финансовым институтом "___"_________ 20___ года.</w:t>
      </w:r>
    </w:p>
    <w:p>
      <w:pPr>
        <w:spacing w:after="0"/>
        <w:ind w:left="0"/>
        <w:jc w:val="both"/>
      </w:pPr>
      <w:r>
        <w:rPr>
          <w:rFonts w:ascii="Times New Roman"/>
          <w:b w:val="false"/>
          <w:i w:val="false"/>
          <w:color w:val="000000"/>
          <w:sz w:val="28"/>
        </w:rPr>
        <w:t>При подаче уведомления о перерасчете объемов субсидий в части начисления</w:t>
      </w:r>
    </w:p>
    <w:p>
      <w:pPr>
        <w:spacing w:after="0"/>
        <w:ind w:left="0"/>
        <w:jc w:val="both"/>
      </w:pPr>
      <w:r>
        <w:rPr>
          <w:rFonts w:ascii="Times New Roman"/>
          <w:b w:val="false"/>
          <w:i w:val="false"/>
          <w:color w:val="000000"/>
          <w:sz w:val="28"/>
        </w:rPr>
        <w:t>субсидии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 часов "__" ______ 20___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уведомления:</w:t>
      </w:r>
    </w:p>
    <w:p>
      <w:pPr>
        <w:spacing w:after="0"/>
        <w:ind w:left="0"/>
        <w:jc w:val="both"/>
      </w:pPr>
      <w:r>
        <w:rPr>
          <w:rFonts w:ascii="Times New Roman"/>
          <w:b w:val="false"/>
          <w:i w:val="false"/>
          <w:color w:val="000000"/>
          <w:sz w:val="28"/>
        </w:rPr>
        <w:t>Принято рабочим органом в __ часов "__" __________ 20__ года:</w:t>
      </w:r>
    </w:p>
    <w:p>
      <w:pPr>
        <w:spacing w:after="0"/>
        <w:ind w:left="0"/>
        <w:jc w:val="both"/>
      </w:pPr>
      <w:r>
        <w:rPr>
          <w:rFonts w:ascii="Times New Roman"/>
          <w:b w:val="false"/>
          <w:i w:val="false"/>
          <w:color w:val="000000"/>
          <w:sz w:val="28"/>
        </w:rPr>
        <w:t>Данные из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449"/>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4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left"/>
      </w:pPr>
      <w:r>
        <w:rPr>
          <w:rFonts w:ascii="Times New Roman"/>
          <w:b/>
          <w:i w:val="false"/>
          <w:color w:val="000000"/>
        </w:rPr>
        <w:t xml:space="preserve"> Наименование административной формы: Заявка на субсидирование</w:t>
      </w:r>
    </w:p>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4" w:id="4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СУБ020000</w:t>
      </w:r>
    </w:p>
    <w:bookmarkEnd w:id="450"/>
    <w:bookmarkStart w:name="z1935" w:id="451"/>
    <w:p>
      <w:pPr>
        <w:spacing w:after="0"/>
        <w:ind w:left="0"/>
        <w:jc w:val="both"/>
      </w:pPr>
      <w:r>
        <w:rPr>
          <w:rFonts w:ascii="Times New Roman"/>
          <w:b w:val="false"/>
          <w:i w:val="false"/>
          <w:color w:val="000000"/>
          <w:sz w:val="28"/>
        </w:rPr>
        <w:t>
      Периодичность: единовременно</w:t>
      </w:r>
    </w:p>
    <w:bookmarkEnd w:id="451"/>
    <w:bookmarkStart w:name="z1936" w:id="4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452"/>
    <w:bookmarkStart w:name="z1937" w:id="4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3 (трех) рабочих дней с даты подписания договора субсидирования и/или в последующем за месяц до наступления платежа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454"/>
          <w:p>
            <w:pPr>
              <w:spacing w:after="20"/>
              <w:ind w:left="20"/>
              <w:jc w:val="both"/>
            </w:pPr>
            <w:r>
              <w:rPr>
                <w:rFonts w:ascii="Times New Roman"/>
                <w:b w:val="false"/>
                <w:i w:val="false"/>
                <w:color w:val="000000"/>
                <w:sz w:val="20"/>
              </w:rPr>
              <w:t>
</w:t>
            </w:r>
            <w:r>
              <w:rPr>
                <w:rFonts w:ascii="Times New Roman"/>
                <w:b w:val="false"/>
                <w:i w:val="false"/>
                <w:color w:val="000000"/>
                <w:sz w:val="20"/>
              </w:rPr>
              <w:t>Бизнес-</w:t>
            </w:r>
          </w:p>
          <w:bookmarkEnd w:id="454"/>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941" w:id="455"/>
    <w:p>
      <w:pPr>
        <w:spacing w:after="0"/>
        <w:ind w:left="0"/>
        <w:jc w:val="both"/>
      </w:pPr>
      <w:r>
        <w:rPr>
          <w:rFonts w:ascii="Times New Roman"/>
          <w:b w:val="false"/>
          <w:i w:val="false"/>
          <w:color w:val="000000"/>
          <w:sz w:val="28"/>
        </w:rPr>
        <w:t>
      Метод сбора: в электронном виде/ в бумажном виде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4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индивидуальный идентификационный номер/бизнес-идентификационный номер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 договору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6" w:id="458"/>
      <w:r>
        <w:rPr>
          <w:rFonts w:ascii="Times New Roman"/>
          <w:b w:val="false"/>
          <w:i w:val="false"/>
          <w:color w:val="000000"/>
          <w:sz w:val="28"/>
        </w:rPr>
        <w:t>
      При подаче заявки на субсидирование в бумажном виде:</w:t>
      </w:r>
    </w:p>
    <w:bookmarkEnd w:id="458"/>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или уполномоченное лицо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подписания заявки финансовым институтом "___"________ 20___ года.</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 __________ 20__ года:</w:t>
      </w:r>
    </w:p>
    <w:p>
      <w:pPr>
        <w:spacing w:after="0"/>
        <w:ind w:left="0"/>
        <w:jc w:val="both"/>
      </w:pPr>
      <w:r>
        <w:rPr>
          <w:rFonts w:ascii="Times New Roman"/>
          <w:b w:val="false"/>
          <w:i w:val="false"/>
          <w:color w:val="000000"/>
          <w:sz w:val="28"/>
        </w:rPr>
        <w:t>Данные из ЭЦП</w:t>
      </w:r>
    </w:p>
    <w:bookmarkStart w:name="z1967" w:id="4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на субсидирование"</w:t>
      </w:r>
    </w:p>
    <w:bookmarkEnd w:id="459"/>
    <w:bookmarkStart w:name="z1968" w:id="460"/>
    <w:p>
      <w:pPr>
        <w:spacing w:after="0"/>
        <w:ind w:left="0"/>
        <w:jc w:val="left"/>
      </w:pPr>
      <w:r>
        <w:rPr>
          <w:rFonts w:ascii="Times New Roman"/>
          <w:b/>
          <w:i w:val="false"/>
          <w:color w:val="000000"/>
        </w:rPr>
        <w:t xml:space="preserve"> (индекс: форма № СУБ020000, периодичность: единовременно)</w:t>
      </w:r>
    </w:p>
    <w:bookmarkEnd w:id="460"/>
    <w:bookmarkStart w:name="z1969" w:id="461"/>
    <w:p>
      <w:pPr>
        <w:spacing w:after="0"/>
        <w:ind w:left="0"/>
        <w:jc w:val="left"/>
      </w:pPr>
      <w:r>
        <w:rPr>
          <w:rFonts w:ascii="Times New Roman"/>
          <w:b/>
          <w:i w:val="false"/>
          <w:color w:val="000000"/>
        </w:rPr>
        <w:t xml:space="preserve"> Глава 1. Общие положения</w:t>
      </w:r>
    </w:p>
    <w:bookmarkEnd w:id="461"/>
    <w:bookmarkStart w:name="z1970" w:id="4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на субсидирование" (далее – Форма).</w:t>
      </w:r>
    </w:p>
    <w:bookmarkEnd w:id="462"/>
    <w:bookmarkStart w:name="z1971" w:id="463"/>
    <w:p>
      <w:pPr>
        <w:spacing w:after="0"/>
        <w:ind w:left="0"/>
        <w:jc w:val="both"/>
      </w:pPr>
      <w:r>
        <w:rPr>
          <w:rFonts w:ascii="Times New Roman"/>
          <w:b w:val="false"/>
          <w:i w:val="false"/>
          <w:color w:val="000000"/>
          <w:sz w:val="28"/>
        </w:rPr>
        <w:t>
      2. Форма заполняется финансовыми институтами.</w:t>
      </w:r>
    </w:p>
    <w:bookmarkEnd w:id="463"/>
    <w:bookmarkStart w:name="z1972" w:id="464"/>
    <w:p>
      <w:pPr>
        <w:spacing w:after="0"/>
        <w:ind w:left="0"/>
        <w:jc w:val="both"/>
      </w:pPr>
      <w:r>
        <w:rPr>
          <w:rFonts w:ascii="Times New Roman"/>
          <w:b w:val="false"/>
          <w:i w:val="false"/>
          <w:color w:val="000000"/>
          <w:sz w:val="28"/>
        </w:rPr>
        <w:t>
      3. Форма подписывается руководителем (представителем по доверенности) или уполномоченным лицом.</w:t>
      </w:r>
    </w:p>
    <w:bookmarkEnd w:id="464"/>
    <w:bookmarkStart w:name="z1973" w:id="465"/>
    <w:p>
      <w:pPr>
        <w:spacing w:after="0"/>
        <w:ind w:left="0"/>
        <w:jc w:val="both"/>
      </w:pPr>
      <w:r>
        <w:rPr>
          <w:rFonts w:ascii="Times New Roman"/>
          <w:b w:val="false"/>
          <w:i w:val="false"/>
          <w:color w:val="000000"/>
          <w:sz w:val="28"/>
        </w:rPr>
        <w:t>
      4. Форма предоставляется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465"/>
    <w:bookmarkStart w:name="z1974" w:id="466"/>
    <w:p>
      <w:pPr>
        <w:spacing w:after="0"/>
        <w:ind w:left="0"/>
        <w:jc w:val="both"/>
      </w:pPr>
      <w:r>
        <w:rPr>
          <w:rFonts w:ascii="Times New Roman"/>
          <w:b w:val="false"/>
          <w:i w:val="false"/>
          <w:color w:val="000000"/>
          <w:sz w:val="28"/>
        </w:rPr>
        <w:t>
      5. Форма заполняется на казахском или русском языках.</w:t>
      </w:r>
    </w:p>
    <w:bookmarkEnd w:id="466"/>
    <w:bookmarkStart w:name="z1975" w:id="467"/>
    <w:p>
      <w:pPr>
        <w:spacing w:after="0"/>
        <w:ind w:left="0"/>
        <w:jc w:val="left"/>
      </w:pPr>
      <w:r>
        <w:rPr>
          <w:rFonts w:ascii="Times New Roman"/>
          <w:b/>
          <w:i w:val="false"/>
          <w:color w:val="000000"/>
        </w:rPr>
        <w:t xml:space="preserve"> Глава 2. Пояснение по заполнению Формы</w:t>
      </w:r>
    </w:p>
    <w:bookmarkEnd w:id="467"/>
    <w:bookmarkStart w:name="z1976" w:id="468"/>
    <w:p>
      <w:pPr>
        <w:spacing w:after="0"/>
        <w:ind w:left="0"/>
        <w:jc w:val="both"/>
      </w:pPr>
      <w:r>
        <w:rPr>
          <w:rFonts w:ascii="Times New Roman"/>
          <w:b w:val="false"/>
          <w:i w:val="false"/>
          <w:color w:val="000000"/>
          <w:sz w:val="28"/>
        </w:rPr>
        <w:t>
      6. В графе 1 Формы указывается порядковый номер.</w:t>
      </w:r>
    </w:p>
    <w:bookmarkEnd w:id="468"/>
    <w:bookmarkStart w:name="z1977" w:id="469"/>
    <w:p>
      <w:pPr>
        <w:spacing w:after="0"/>
        <w:ind w:left="0"/>
        <w:jc w:val="both"/>
      </w:pPr>
      <w:r>
        <w:rPr>
          <w:rFonts w:ascii="Times New Roman"/>
          <w:b w:val="false"/>
          <w:i w:val="false"/>
          <w:color w:val="000000"/>
          <w:sz w:val="28"/>
        </w:rPr>
        <w:t>
      7. В графе 2 Формы указываются наименование и индивидуальный идентификационный номер/бизнес-идентификационный номер заемщика.</w:t>
      </w:r>
    </w:p>
    <w:bookmarkEnd w:id="469"/>
    <w:bookmarkStart w:name="z1978" w:id="470"/>
    <w:p>
      <w:pPr>
        <w:spacing w:after="0"/>
        <w:ind w:left="0"/>
        <w:jc w:val="both"/>
      </w:pPr>
      <w:r>
        <w:rPr>
          <w:rFonts w:ascii="Times New Roman"/>
          <w:b w:val="false"/>
          <w:i w:val="false"/>
          <w:color w:val="000000"/>
          <w:sz w:val="28"/>
        </w:rPr>
        <w:t>
      8. В графе 3 Формы указываются номер и дата договора субсидирования.</w:t>
      </w:r>
    </w:p>
    <w:bookmarkEnd w:id="470"/>
    <w:bookmarkStart w:name="z1979" w:id="471"/>
    <w:p>
      <w:pPr>
        <w:spacing w:after="0"/>
        <w:ind w:left="0"/>
        <w:jc w:val="both"/>
      </w:pPr>
      <w:r>
        <w:rPr>
          <w:rFonts w:ascii="Times New Roman"/>
          <w:b w:val="false"/>
          <w:i w:val="false"/>
          <w:color w:val="000000"/>
          <w:sz w:val="28"/>
        </w:rPr>
        <w:t>
      9. В графе 4 Формы указываются номер и дата договора займа.</w:t>
      </w:r>
    </w:p>
    <w:bookmarkEnd w:id="471"/>
    <w:bookmarkStart w:name="z1980" w:id="472"/>
    <w:p>
      <w:pPr>
        <w:spacing w:after="0"/>
        <w:ind w:left="0"/>
        <w:jc w:val="both"/>
      </w:pPr>
      <w:r>
        <w:rPr>
          <w:rFonts w:ascii="Times New Roman"/>
          <w:b w:val="false"/>
          <w:i w:val="false"/>
          <w:color w:val="000000"/>
          <w:sz w:val="28"/>
        </w:rPr>
        <w:t>
      10. В графе 5 Формы указывается дата погашения по договору займа.</w:t>
      </w:r>
    </w:p>
    <w:bookmarkEnd w:id="472"/>
    <w:bookmarkStart w:name="z1981" w:id="473"/>
    <w:p>
      <w:pPr>
        <w:spacing w:after="0"/>
        <w:ind w:left="0"/>
        <w:jc w:val="both"/>
      </w:pPr>
      <w:r>
        <w:rPr>
          <w:rFonts w:ascii="Times New Roman"/>
          <w:b w:val="false"/>
          <w:i w:val="false"/>
          <w:color w:val="000000"/>
          <w:sz w:val="28"/>
        </w:rPr>
        <w:t>
      11. В графе 6 Формы указывается сумма субсидий в тенге.</w:t>
      </w:r>
    </w:p>
    <w:bookmarkEnd w:id="473"/>
    <w:bookmarkStart w:name="z1982" w:id="474"/>
    <w:p>
      <w:pPr>
        <w:spacing w:after="0"/>
        <w:ind w:left="0"/>
        <w:jc w:val="both"/>
      </w:pPr>
      <w:r>
        <w:rPr>
          <w:rFonts w:ascii="Times New Roman"/>
          <w:b w:val="false"/>
          <w:i w:val="false"/>
          <w:color w:val="000000"/>
          <w:sz w:val="28"/>
        </w:rPr>
        <w:t>
      12. В графе 7 Формы указывается субсидируемый период.</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475"/>
    <w:p>
      <w:pPr>
        <w:spacing w:after="0"/>
        <w:ind w:left="0"/>
        <w:jc w:val="left"/>
      </w:pPr>
      <w:r>
        <w:rPr>
          <w:rFonts w:ascii="Times New Roman"/>
          <w:b/>
          <w:i w:val="false"/>
          <w:color w:val="000000"/>
        </w:rPr>
        <w:t xml:space="preserve"> Договор субсидирования ставок вознаграждения</w:t>
      </w:r>
    </w:p>
    <w:bookmarkEnd w:id="475"/>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83" w:id="476"/>
      <w:r>
        <w:rPr>
          <w:rFonts w:ascii="Times New Roman"/>
          <w:b w:val="false"/>
          <w:i w:val="false"/>
          <w:color w:val="000000"/>
          <w:sz w:val="28"/>
        </w:rPr>
        <w:t>
      город ___________ "___" __________ 20__ года</w:t>
      </w:r>
    </w:p>
    <w:bookmarkEnd w:id="476"/>
    <w:p>
      <w:pPr>
        <w:spacing w:after="0"/>
        <w:ind w:left="0"/>
        <w:jc w:val="both"/>
      </w:pPr>
      <w:r>
        <w:rPr>
          <w:rFonts w:ascii="Times New Roman"/>
          <w:b w:val="false"/>
          <w:i w:val="false"/>
          <w:color w:val="000000"/>
          <w:sz w:val="28"/>
        </w:rPr>
        <w:t>Управление сельского хозяйства __________________________ области (города),</w:t>
      </w:r>
    </w:p>
    <w:p>
      <w:pPr>
        <w:spacing w:after="0"/>
        <w:ind w:left="0"/>
        <w:jc w:val="both"/>
      </w:pPr>
      <w:r>
        <w:rPr>
          <w:rFonts w:ascii="Times New Roman"/>
          <w:b w:val="false"/>
          <w:i w:val="false"/>
          <w:color w:val="000000"/>
          <w:sz w:val="28"/>
        </w:rPr>
        <w:t>именуемое в дальнейшем "Рабочий орган",</w:t>
      </w:r>
    </w:p>
    <w:p>
      <w:pPr>
        <w:spacing w:after="0"/>
        <w:ind w:left="0"/>
        <w:jc w:val="both"/>
      </w:pPr>
      <w:r>
        <w:rPr>
          <w:rFonts w:ascii="Times New Roman"/>
          <w:b w:val="false"/>
          <w:i w:val="false"/>
          <w:color w:val="000000"/>
          <w:sz w:val="28"/>
        </w:rPr>
        <w:t>в лице ______________ ________________________________________________,</w:t>
      </w:r>
    </w:p>
    <w:p>
      <w:pPr>
        <w:spacing w:after="0"/>
        <w:ind w:left="0"/>
        <w:jc w:val="both"/>
      </w:pPr>
      <w:r>
        <w:rPr>
          <w:rFonts w:ascii="Times New Roman"/>
          <w:b w:val="false"/>
          <w:i w:val="false"/>
          <w:color w:val="000000"/>
          <w:sz w:val="28"/>
        </w:rPr>
        <w:t>действующего на основании доверенности №____ от ______________ 20__ года,</w:t>
      </w:r>
    </w:p>
    <w:p>
      <w:pPr>
        <w:spacing w:after="0"/>
        <w:ind w:left="0"/>
        <w:jc w:val="both"/>
      </w:pPr>
      <w:r>
        <w:rPr>
          <w:rFonts w:ascii="Times New Roman"/>
          <w:b w:val="false"/>
          <w:i w:val="false"/>
          <w:color w:val="000000"/>
          <w:sz w:val="28"/>
        </w:rPr>
        <w:t>с одной стороны, _____________________________________________________,</w:t>
      </w:r>
    </w:p>
    <w:p>
      <w:pPr>
        <w:spacing w:after="0"/>
        <w:ind w:left="0"/>
        <w:jc w:val="both"/>
      </w:pPr>
      <w:r>
        <w:rPr>
          <w:rFonts w:ascii="Times New Roman"/>
          <w:b w:val="false"/>
          <w:i w:val="false"/>
          <w:color w:val="000000"/>
          <w:sz w:val="28"/>
        </w:rPr>
        <w:t>именуемое в дальнейшем "Заемщик",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и __________________________________________________,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третьей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субсидирования ставок вознаграждения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1984" w:id="477"/>
    <w:p>
      <w:pPr>
        <w:spacing w:after="0"/>
        <w:ind w:left="0"/>
        <w:jc w:val="left"/>
      </w:pPr>
      <w:r>
        <w:rPr>
          <w:rFonts w:ascii="Times New Roman"/>
          <w:b/>
          <w:i w:val="false"/>
          <w:color w:val="000000"/>
        </w:rPr>
        <w:t xml:space="preserve"> Глава 1. Термины и определения</w:t>
      </w:r>
    </w:p>
    <w:bookmarkEnd w:id="477"/>
    <w:bookmarkStart w:name="z1985" w:id="478"/>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478"/>
    <w:bookmarkStart w:name="z1986" w:id="479"/>
    <w:p>
      <w:pPr>
        <w:spacing w:after="0"/>
        <w:ind w:left="0"/>
        <w:jc w:val="left"/>
      </w:pPr>
      <w:r>
        <w:rPr>
          <w:rFonts w:ascii="Times New Roman"/>
          <w:b/>
          <w:i w:val="false"/>
          <w:color w:val="000000"/>
        </w:rPr>
        <w:t xml:space="preserve"> Глава 2. Предмет договора</w:t>
      </w:r>
    </w:p>
    <w:bookmarkEnd w:id="479"/>
    <w:bookmarkStart w:name="z1987" w:id="480"/>
    <w:p>
      <w:pPr>
        <w:spacing w:after="0"/>
        <w:ind w:left="0"/>
        <w:jc w:val="both"/>
      </w:pPr>
      <w:r>
        <w:rPr>
          <w:rFonts w:ascii="Times New Roman"/>
          <w:b w:val="false"/>
          <w:i w:val="false"/>
          <w:color w:val="000000"/>
          <w:sz w:val="28"/>
        </w:rPr>
        <w:t>
      2. По настоящему договору субсидирования Рабочий орган обязуется на условиях, определенных договором,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 выделенных по соответствующей бюджетной программе, в соответствии с графиком субсидирования Заемщика (согласно решению Рабочего органа) (далее – график субсидирования) по форме согласно приложению к настоящему договору.</w:t>
      </w:r>
    </w:p>
    <w:bookmarkEnd w:id="480"/>
    <w:bookmarkStart w:name="z1988" w:id="481"/>
    <w:p>
      <w:pPr>
        <w:spacing w:after="0"/>
        <w:ind w:left="0"/>
        <w:jc w:val="left"/>
      </w:pPr>
      <w:r>
        <w:rPr>
          <w:rFonts w:ascii="Times New Roman"/>
          <w:b/>
          <w:i w:val="false"/>
          <w:color w:val="000000"/>
        </w:rPr>
        <w:t xml:space="preserve"> Глава 3. Права и обязанности сторон</w:t>
      </w:r>
    </w:p>
    <w:bookmarkEnd w:id="481"/>
    <w:bookmarkStart w:name="z1989" w:id="482"/>
    <w:p>
      <w:pPr>
        <w:spacing w:after="0"/>
        <w:ind w:left="0"/>
        <w:jc w:val="both"/>
      </w:pPr>
      <w:r>
        <w:rPr>
          <w:rFonts w:ascii="Times New Roman"/>
          <w:b w:val="false"/>
          <w:i w:val="false"/>
          <w:color w:val="000000"/>
          <w:sz w:val="28"/>
        </w:rPr>
        <w:t>
      3. Рабочий орган обязуется:</w:t>
      </w:r>
    </w:p>
    <w:bookmarkEnd w:id="482"/>
    <w:bookmarkStart w:name="z1990" w:id="483"/>
    <w:p>
      <w:pPr>
        <w:spacing w:after="0"/>
        <w:ind w:left="0"/>
        <w:jc w:val="both"/>
      </w:pPr>
      <w:r>
        <w:rPr>
          <w:rFonts w:ascii="Times New Roman"/>
          <w:b w:val="false"/>
          <w:i w:val="false"/>
          <w:color w:val="000000"/>
          <w:sz w:val="28"/>
        </w:rPr>
        <w:t>
      1) рассмотреть в течение 2 (двух) рабочих дней со дня поступления от Финансового института заявки на субсидирование;</w:t>
      </w:r>
    </w:p>
    <w:bookmarkEnd w:id="483"/>
    <w:bookmarkStart w:name="z1991" w:id="484"/>
    <w:p>
      <w:pPr>
        <w:spacing w:after="0"/>
        <w:ind w:left="0"/>
        <w:jc w:val="both"/>
      </w:pPr>
      <w:r>
        <w:rPr>
          <w:rFonts w:ascii="Times New Roman"/>
          <w:b w:val="false"/>
          <w:i w:val="false"/>
          <w:color w:val="000000"/>
          <w:sz w:val="28"/>
        </w:rPr>
        <w:t>
      2)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w:t>
      </w:r>
    </w:p>
    <w:bookmarkEnd w:id="484"/>
    <w:bookmarkStart w:name="z1992" w:id="485"/>
    <w:p>
      <w:pPr>
        <w:spacing w:after="0"/>
        <w:ind w:left="0"/>
        <w:jc w:val="both"/>
      </w:pPr>
      <w:r>
        <w:rPr>
          <w:rFonts w:ascii="Times New Roman"/>
          <w:b w:val="false"/>
          <w:i w:val="false"/>
          <w:color w:val="000000"/>
          <w:sz w:val="28"/>
        </w:rPr>
        <w:t>
      3) согласно заявке на субсидирование ежемесячно перечислять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485"/>
    <w:bookmarkStart w:name="z1993" w:id="486"/>
    <w:p>
      <w:pPr>
        <w:spacing w:after="0"/>
        <w:ind w:left="0"/>
        <w:jc w:val="both"/>
      </w:pPr>
      <w:r>
        <w:rPr>
          <w:rFonts w:ascii="Times New Roman"/>
          <w:b w:val="false"/>
          <w:i w:val="false"/>
          <w:color w:val="000000"/>
          <w:sz w:val="28"/>
        </w:rPr>
        <w:t>
      4)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w:t>
      </w:r>
    </w:p>
    <w:bookmarkEnd w:id="486"/>
    <w:bookmarkStart w:name="z1994" w:id="487"/>
    <w:p>
      <w:pPr>
        <w:spacing w:after="0"/>
        <w:ind w:left="0"/>
        <w:jc w:val="both"/>
      </w:pPr>
      <w:r>
        <w:rPr>
          <w:rFonts w:ascii="Times New Roman"/>
          <w:b w:val="false"/>
          <w:i w:val="false"/>
          <w:color w:val="000000"/>
          <w:sz w:val="28"/>
        </w:rPr>
        <w:t>
      5) в случае несоответствия заявки на субсидирование информировать Финансовый институт об отказе в выдаче субсидий.</w:t>
      </w:r>
    </w:p>
    <w:bookmarkEnd w:id="487"/>
    <w:bookmarkStart w:name="z1995" w:id="488"/>
    <w:p>
      <w:pPr>
        <w:spacing w:after="0"/>
        <w:ind w:left="0"/>
        <w:jc w:val="both"/>
      </w:pPr>
      <w:r>
        <w:rPr>
          <w:rFonts w:ascii="Times New Roman"/>
          <w:b w:val="false"/>
          <w:i w:val="false"/>
          <w:color w:val="000000"/>
          <w:sz w:val="28"/>
        </w:rPr>
        <w:t>
      4. Финансовый институт обязуется:</w:t>
      </w:r>
    </w:p>
    <w:bookmarkEnd w:id="488"/>
    <w:bookmarkStart w:name="z1996" w:id="489"/>
    <w:p>
      <w:pPr>
        <w:spacing w:after="0"/>
        <w:ind w:left="0"/>
        <w:jc w:val="both"/>
      </w:pPr>
      <w:r>
        <w:rPr>
          <w:rFonts w:ascii="Times New Roman"/>
          <w:b w:val="false"/>
          <w:i w:val="false"/>
          <w:color w:val="000000"/>
          <w:sz w:val="28"/>
        </w:rPr>
        <w:t>
      1) ежемесячно формировать и направлять в Рабочий орган заявку на субсидирование;</w:t>
      </w:r>
    </w:p>
    <w:bookmarkEnd w:id="489"/>
    <w:bookmarkStart w:name="z1997" w:id="490"/>
    <w:p>
      <w:pPr>
        <w:spacing w:after="0"/>
        <w:ind w:left="0"/>
        <w:jc w:val="both"/>
      </w:pPr>
      <w:r>
        <w:rPr>
          <w:rFonts w:ascii="Times New Roman"/>
          <w:b w:val="false"/>
          <w:i w:val="false"/>
          <w:color w:val="000000"/>
          <w:sz w:val="28"/>
        </w:rPr>
        <w:t>
      2) в случае просрочки Заемщиком обязательств по погашению основного долга и вознаграждения и по другим событиям, указанным в Правилах субсидирования, в течение 5 (пяти) рабочих дней с момента обнаружения событий информировать об этом Рабочий орган;</w:t>
      </w:r>
    </w:p>
    <w:bookmarkEnd w:id="490"/>
    <w:bookmarkStart w:name="z1998" w:id="491"/>
    <w:p>
      <w:pPr>
        <w:spacing w:after="0"/>
        <w:ind w:left="0"/>
        <w:jc w:val="both"/>
      </w:pPr>
      <w:r>
        <w:rPr>
          <w:rFonts w:ascii="Times New Roman"/>
          <w:b w:val="false"/>
          <w:i w:val="false"/>
          <w:color w:val="000000"/>
          <w:sz w:val="28"/>
        </w:rPr>
        <w:t>
      3) в случае изменения условий действующего договора займа (ставка вознаграждения, включая изменение ставки при замещении собственных или привлеченных средств на бюджетные средства, сроки выплаты вознаграждения, предоставление отсрочки по выплате основного долга и (или) вознаграждения, увеличение или уменьшение суммы по договору займа) направлять Рабочему органу уведомление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491"/>
    <w:bookmarkStart w:name="z1999" w:id="492"/>
    <w:p>
      <w:pPr>
        <w:spacing w:after="0"/>
        <w:ind w:left="0"/>
        <w:jc w:val="both"/>
      </w:pPr>
      <w:r>
        <w:rPr>
          <w:rFonts w:ascii="Times New Roman"/>
          <w:b w:val="false"/>
          <w:i w:val="false"/>
          <w:color w:val="000000"/>
          <w:sz w:val="28"/>
        </w:rPr>
        <w:t>
      4) проводить проверку целевого использования (в том числе, на предмет полноты использования) полученного у финансового института займа;</w:t>
      </w:r>
    </w:p>
    <w:bookmarkEnd w:id="492"/>
    <w:bookmarkStart w:name="z2000" w:id="493"/>
    <w:p>
      <w:pPr>
        <w:spacing w:after="0"/>
        <w:ind w:left="0"/>
        <w:jc w:val="both"/>
      </w:pPr>
      <w:r>
        <w:rPr>
          <w:rFonts w:ascii="Times New Roman"/>
          <w:b w:val="false"/>
          <w:i w:val="false"/>
          <w:color w:val="000000"/>
          <w:sz w:val="28"/>
        </w:rPr>
        <w:t>
      5) проводить проверку соблюдения заемщиком условий договора займа, в том числе по полному освоению и целевому использованию кредитных средств по договору займа;</w:t>
      </w:r>
    </w:p>
    <w:bookmarkEnd w:id="493"/>
    <w:bookmarkStart w:name="z2001" w:id="494"/>
    <w:p>
      <w:pPr>
        <w:spacing w:after="0"/>
        <w:ind w:left="0"/>
        <w:jc w:val="both"/>
      </w:pPr>
      <w:r>
        <w:rPr>
          <w:rFonts w:ascii="Times New Roman"/>
          <w:b w:val="false"/>
          <w:i w:val="false"/>
          <w:color w:val="000000"/>
          <w:sz w:val="28"/>
        </w:rPr>
        <w:t>
      6) уведомлять рабочий орган (услугодателя) о случаях несоблюдения заемщиком условий договора займа.</w:t>
      </w:r>
    </w:p>
    <w:bookmarkEnd w:id="494"/>
    <w:bookmarkStart w:name="z2002" w:id="495"/>
    <w:p>
      <w:pPr>
        <w:spacing w:after="0"/>
        <w:ind w:left="0"/>
        <w:jc w:val="both"/>
      </w:pPr>
      <w:r>
        <w:rPr>
          <w:rFonts w:ascii="Times New Roman"/>
          <w:b w:val="false"/>
          <w:i w:val="false"/>
          <w:color w:val="000000"/>
          <w:sz w:val="28"/>
        </w:rPr>
        <w:t>
      5. Заемщик обязуется:</w:t>
      </w:r>
    </w:p>
    <w:bookmarkEnd w:id="495"/>
    <w:bookmarkStart w:name="z2003" w:id="496"/>
    <w:p>
      <w:pPr>
        <w:spacing w:after="0"/>
        <w:ind w:left="0"/>
        <w:jc w:val="both"/>
      </w:pPr>
      <w:r>
        <w:rPr>
          <w:rFonts w:ascii="Times New Roman"/>
          <w:b w:val="false"/>
          <w:i w:val="false"/>
          <w:color w:val="000000"/>
          <w:sz w:val="28"/>
        </w:rPr>
        <w:t>
      1) соблюдать условия субсидирования, установленные Правилами субсидирования;</w:t>
      </w:r>
    </w:p>
    <w:bookmarkEnd w:id="496"/>
    <w:bookmarkStart w:name="z2004" w:id="497"/>
    <w:p>
      <w:pPr>
        <w:spacing w:after="0"/>
        <w:ind w:left="0"/>
        <w:jc w:val="both"/>
      </w:pPr>
      <w:r>
        <w:rPr>
          <w:rFonts w:ascii="Times New Roman"/>
          <w:b w:val="false"/>
          <w:i w:val="false"/>
          <w:color w:val="000000"/>
          <w:sz w:val="28"/>
        </w:rPr>
        <w:t>
      2) не допускать субсидирования ставки вознаграждения по договору займа по другим государственным и бюджетным программам;</w:t>
      </w:r>
    </w:p>
    <w:bookmarkEnd w:id="497"/>
    <w:bookmarkStart w:name="z2005" w:id="498"/>
    <w:p>
      <w:pPr>
        <w:spacing w:after="0"/>
        <w:ind w:left="0"/>
        <w:jc w:val="both"/>
      </w:pPr>
      <w:r>
        <w:rPr>
          <w:rFonts w:ascii="Times New Roman"/>
          <w:b w:val="false"/>
          <w:i w:val="false"/>
          <w:color w:val="000000"/>
          <w:sz w:val="28"/>
        </w:rPr>
        <w:t>
      3) полностью использовать полученные кредитные средства по договору займа в соответствии с условиями договора займа;</w:t>
      </w:r>
    </w:p>
    <w:bookmarkEnd w:id="498"/>
    <w:bookmarkStart w:name="z2006" w:id="499"/>
    <w:p>
      <w:pPr>
        <w:spacing w:after="0"/>
        <w:ind w:left="0"/>
        <w:jc w:val="both"/>
      </w:pPr>
      <w:r>
        <w:rPr>
          <w:rFonts w:ascii="Times New Roman"/>
          <w:b w:val="false"/>
          <w:i w:val="false"/>
          <w:color w:val="000000"/>
          <w:sz w:val="28"/>
        </w:rPr>
        <w:t>
      4)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w:t>
      </w:r>
    </w:p>
    <w:bookmarkEnd w:id="499"/>
    <w:bookmarkStart w:name="z2007" w:id="500"/>
    <w:p>
      <w:pPr>
        <w:spacing w:after="0"/>
        <w:ind w:left="0"/>
        <w:jc w:val="left"/>
      </w:pPr>
      <w:r>
        <w:rPr>
          <w:rFonts w:ascii="Times New Roman"/>
          <w:b/>
          <w:i w:val="false"/>
          <w:color w:val="000000"/>
        </w:rPr>
        <w:t xml:space="preserve"> Глава 4. Ответственность сторон</w:t>
      </w:r>
    </w:p>
    <w:bookmarkEnd w:id="500"/>
    <w:bookmarkStart w:name="z2008" w:id="501"/>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законами Республики Казахстан.</w:t>
      </w:r>
    </w:p>
    <w:bookmarkEnd w:id="501"/>
    <w:bookmarkStart w:name="z2009" w:id="502"/>
    <w:p>
      <w:pPr>
        <w:spacing w:after="0"/>
        <w:ind w:left="0"/>
        <w:jc w:val="left"/>
      </w:pPr>
      <w:r>
        <w:rPr>
          <w:rFonts w:ascii="Times New Roman"/>
          <w:b/>
          <w:i w:val="false"/>
          <w:color w:val="000000"/>
        </w:rPr>
        <w:t xml:space="preserve"> Глава 5. Обстоятельства непреодолимой силы</w:t>
      </w:r>
    </w:p>
    <w:bookmarkEnd w:id="502"/>
    <w:bookmarkStart w:name="z2010" w:id="503"/>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503"/>
    <w:bookmarkStart w:name="z2011" w:id="504"/>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504"/>
    <w:bookmarkStart w:name="z2012" w:id="505"/>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505"/>
    <w:bookmarkStart w:name="z2013" w:id="506"/>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на период их действия.</w:t>
      </w:r>
    </w:p>
    <w:bookmarkEnd w:id="506"/>
    <w:bookmarkStart w:name="z2014" w:id="507"/>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субсидирования.</w:t>
      </w:r>
    </w:p>
    <w:bookmarkEnd w:id="507"/>
    <w:bookmarkStart w:name="z2015" w:id="508"/>
    <w:p>
      <w:pPr>
        <w:spacing w:after="0"/>
        <w:ind w:left="0"/>
        <w:jc w:val="left"/>
      </w:pPr>
      <w:r>
        <w:rPr>
          <w:rFonts w:ascii="Times New Roman"/>
          <w:b/>
          <w:i w:val="false"/>
          <w:color w:val="000000"/>
        </w:rPr>
        <w:t xml:space="preserve"> Глава 6. Заключительные положения</w:t>
      </w:r>
    </w:p>
    <w:bookmarkEnd w:id="508"/>
    <w:bookmarkStart w:name="z2016" w:id="509"/>
    <w:p>
      <w:pPr>
        <w:spacing w:after="0"/>
        <w:ind w:left="0"/>
        <w:jc w:val="both"/>
      </w:pPr>
      <w:r>
        <w:rPr>
          <w:rFonts w:ascii="Times New Roman"/>
          <w:b w:val="false"/>
          <w:i w:val="false"/>
          <w:color w:val="000000"/>
          <w:sz w:val="28"/>
        </w:rPr>
        <w:t>
      12.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509"/>
    <w:bookmarkStart w:name="z2017" w:id="510"/>
    <w:p>
      <w:pPr>
        <w:spacing w:after="0"/>
        <w:ind w:left="0"/>
        <w:jc w:val="both"/>
      </w:pPr>
      <w:r>
        <w:rPr>
          <w:rFonts w:ascii="Times New Roman"/>
          <w:b w:val="false"/>
          <w:i w:val="false"/>
          <w:color w:val="000000"/>
          <w:sz w:val="28"/>
        </w:rPr>
        <w:t>
      13. Рабочим органом осуществляется одностороннее расторжение договора субсидирования в следующих случаях:</w:t>
      </w:r>
    </w:p>
    <w:bookmarkEnd w:id="510"/>
    <w:bookmarkStart w:name="z2018" w:id="511"/>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 (или) вознаграждения более 90 (девяноста) календарных дней;</w:t>
      </w:r>
    </w:p>
    <w:bookmarkEnd w:id="511"/>
    <w:bookmarkStart w:name="z2019" w:id="512"/>
    <w:p>
      <w:pPr>
        <w:spacing w:after="0"/>
        <w:ind w:left="0"/>
        <w:jc w:val="both"/>
      </w:pPr>
      <w:r>
        <w:rPr>
          <w:rFonts w:ascii="Times New Roman"/>
          <w:b w:val="false"/>
          <w:i w:val="false"/>
          <w:color w:val="000000"/>
          <w:sz w:val="28"/>
        </w:rPr>
        <w:t>
      2) нецелевого использования средств по договору займа;</w:t>
      </w:r>
    </w:p>
    <w:bookmarkEnd w:id="512"/>
    <w:bookmarkStart w:name="z2020" w:id="513"/>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bookmarkEnd w:id="513"/>
    <w:bookmarkStart w:name="z2021" w:id="514"/>
    <w:p>
      <w:pPr>
        <w:spacing w:after="0"/>
        <w:ind w:left="0"/>
        <w:jc w:val="both"/>
      </w:pPr>
      <w:r>
        <w:rPr>
          <w:rFonts w:ascii="Times New Roman"/>
          <w:b w:val="false"/>
          <w:i w:val="false"/>
          <w:color w:val="000000"/>
          <w:sz w:val="28"/>
        </w:rPr>
        <w:t>
      4) письменного заявления в произвольной форме заемщика об отказе в получении субсидий;</w:t>
      </w:r>
    </w:p>
    <w:bookmarkEnd w:id="514"/>
    <w:bookmarkStart w:name="z2022" w:id="515"/>
    <w:p>
      <w:pPr>
        <w:spacing w:after="0"/>
        <w:ind w:left="0"/>
        <w:jc w:val="both"/>
      </w:pPr>
      <w:r>
        <w:rPr>
          <w:rFonts w:ascii="Times New Roman"/>
          <w:b w:val="false"/>
          <w:i w:val="false"/>
          <w:color w:val="000000"/>
          <w:sz w:val="28"/>
        </w:rPr>
        <w:t>
      5) полное погашение заемщиком обязательств перед финансовым институтом по договору займа;</w:t>
      </w:r>
    </w:p>
    <w:bookmarkEnd w:id="515"/>
    <w:bookmarkStart w:name="z2023" w:id="516"/>
    <w:p>
      <w:pPr>
        <w:spacing w:after="0"/>
        <w:ind w:left="0"/>
        <w:jc w:val="both"/>
      </w:pPr>
      <w:r>
        <w:rPr>
          <w:rFonts w:ascii="Times New Roman"/>
          <w:b w:val="false"/>
          <w:i w:val="false"/>
          <w:color w:val="000000"/>
          <w:sz w:val="28"/>
        </w:rPr>
        <w:t>
      6) расторжение или прекращение договора займа, за исключением случаев, указанных в части четвертой пункта 15 Правил субсидирования.</w:t>
      </w:r>
    </w:p>
    <w:bookmarkEnd w:id="516"/>
    <w:bookmarkStart w:name="z2024" w:id="517"/>
    <w:p>
      <w:pPr>
        <w:spacing w:after="0"/>
        <w:ind w:left="0"/>
        <w:jc w:val="both"/>
      </w:pPr>
      <w:r>
        <w:rPr>
          <w:rFonts w:ascii="Times New Roman"/>
          <w:b w:val="false"/>
          <w:i w:val="false"/>
          <w:color w:val="000000"/>
          <w:sz w:val="28"/>
        </w:rPr>
        <w:t>
      14.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517"/>
    <w:bookmarkStart w:name="z2025" w:id="518"/>
    <w:p>
      <w:pPr>
        <w:spacing w:after="0"/>
        <w:ind w:left="0"/>
        <w:jc w:val="both"/>
      </w:pPr>
      <w:r>
        <w:rPr>
          <w:rFonts w:ascii="Times New Roman"/>
          <w:b w:val="false"/>
          <w:i w:val="false"/>
          <w:color w:val="000000"/>
          <w:sz w:val="28"/>
        </w:rPr>
        <w:t>
      15.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518"/>
    <w:bookmarkStart w:name="z2026" w:id="519"/>
    <w:p>
      <w:pPr>
        <w:spacing w:after="0"/>
        <w:ind w:left="0"/>
        <w:jc w:val="both"/>
      </w:pPr>
      <w:r>
        <w:rPr>
          <w:rFonts w:ascii="Times New Roman"/>
          <w:b w:val="false"/>
          <w:i w:val="false"/>
          <w:color w:val="000000"/>
          <w:sz w:val="28"/>
        </w:rPr>
        <w:t>
      16. В части, неурегулированной договором, Стороны решают споры в судебном порядке.</w:t>
      </w:r>
    </w:p>
    <w:bookmarkEnd w:id="519"/>
    <w:bookmarkStart w:name="z2027" w:id="520"/>
    <w:p>
      <w:pPr>
        <w:spacing w:after="0"/>
        <w:ind w:left="0"/>
        <w:jc w:val="both"/>
      </w:pPr>
      <w:r>
        <w:rPr>
          <w:rFonts w:ascii="Times New Roman"/>
          <w:b w:val="false"/>
          <w:i w:val="false"/>
          <w:color w:val="000000"/>
          <w:sz w:val="28"/>
        </w:rPr>
        <w:t>
      17. Настоящий договор составлен в 6 (шесть) экземплярах на государственном и русском языках, имеющих одинаковую юридическую силу, по 2 (два) экземпляра по одному на государственном и русском языках для каждой из Сторон.</w:t>
      </w:r>
    </w:p>
    <w:bookmarkEnd w:id="520"/>
    <w:bookmarkStart w:name="z2028" w:id="521"/>
    <w:p>
      <w:pPr>
        <w:spacing w:after="0"/>
        <w:ind w:left="0"/>
        <w:jc w:val="both"/>
      </w:pPr>
      <w:r>
        <w:rPr>
          <w:rFonts w:ascii="Times New Roman"/>
          <w:b w:val="false"/>
          <w:i w:val="false"/>
          <w:color w:val="000000"/>
          <w:sz w:val="28"/>
        </w:rPr>
        <w:t>
      18. Приложение к настоящему договору субсидирования является его неотъемлемой частью.</w:t>
      </w:r>
    </w:p>
    <w:bookmarkEnd w:id="521"/>
    <w:bookmarkStart w:name="z2029" w:id="522"/>
    <w:p>
      <w:pPr>
        <w:spacing w:after="0"/>
        <w:ind w:left="0"/>
        <w:jc w:val="both"/>
      </w:pPr>
      <w:r>
        <w:rPr>
          <w:rFonts w:ascii="Times New Roman"/>
          <w:b w:val="false"/>
          <w:i w:val="false"/>
          <w:color w:val="000000"/>
          <w:sz w:val="28"/>
        </w:rPr>
        <w:t>
      19. Адреса, банковские реквизиты, подписи Сторон:</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523"/>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орган:</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524"/>
    <w:p>
      <w:pPr>
        <w:spacing w:after="0"/>
        <w:ind w:left="0"/>
        <w:jc w:val="left"/>
      </w:pPr>
      <w:r>
        <w:rPr>
          <w:rFonts w:ascii="Times New Roman"/>
          <w:b/>
          <w:i w:val="false"/>
          <w:color w:val="000000"/>
        </w:rPr>
        <w:t xml:space="preserve"> График субсидирования Заемщика (согласно решению Рабочего органа)</w:t>
      </w:r>
      <w:r>
        <w:br/>
      </w:r>
      <w:r>
        <w:rPr>
          <w:rFonts w:ascii="Times New Roman"/>
          <w:b/>
          <w:i w:val="false"/>
          <w:color w:val="000000"/>
        </w:rPr>
        <w:t>№___ от "___" ___________20___года</w:t>
      </w:r>
    </w:p>
    <w:bookmarkEnd w:id="524"/>
    <w:p>
      <w:pPr>
        <w:spacing w:after="0"/>
        <w:ind w:left="0"/>
        <w:jc w:val="both"/>
      </w:pPr>
      <w:bookmarkStart w:name="z2038" w:id="525"/>
      <w:r>
        <w:rPr>
          <w:rFonts w:ascii="Times New Roman"/>
          <w:b w:val="false"/>
          <w:i w:val="false"/>
          <w:color w:val="000000"/>
          <w:sz w:val="28"/>
        </w:rPr>
        <w:t>
      Наименование заемщика: ______________________________________</w:t>
      </w:r>
    </w:p>
    <w:bookmarkEnd w:id="525"/>
    <w:p>
      <w:pPr>
        <w:spacing w:after="0"/>
        <w:ind w:left="0"/>
        <w:jc w:val="both"/>
      </w:pPr>
      <w:r>
        <w:rPr>
          <w:rFonts w:ascii="Times New Roman"/>
          <w:b w:val="false"/>
          <w:i w:val="false"/>
          <w:color w:val="000000"/>
          <w:sz w:val="28"/>
        </w:rPr>
        <w:t>Номер, дата заключения: _______________________________________</w:t>
      </w:r>
    </w:p>
    <w:p>
      <w:pPr>
        <w:spacing w:after="0"/>
        <w:ind w:left="0"/>
        <w:jc w:val="both"/>
      </w:pPr>
      <w:r>
        <w:rPr>
          <w:rFonts w:ascii="Times New Roman"/>
          <w:b w:val="false"/>
          <w:i w:val="false"/>
          <w:color w:val="000000"/>
          <w:sz w:val="28"/>
        </w:rPr>
        <w:t>Целевое назначение кредита/лизинга: ____________________________</w:t>
      </w:r>
    </w:p>
    <w:p>
      <w:pPr>
        <w:spacing w:after="0"/>
        <w:ind w:left="0"/>
        <w:jc w:val="both"/>
      </w:pPr>
      <w:r>
        <w:rPr>
          <w:rFonts w:ascii="Times New Roman"/>
          <w:b w:val="false"/>
          <w:i w:val="false"/>
          <w:color w:val="000000"/>
          <w:sz w:val="28"/>
        </w:rPr>
        <w:t>Сумма кредитного договора, тенге: ______________________________</w:t>
      </w:r>
    </w:p>
    <w:p>
      <w:pPr>
        <w:spacing w:after="0"/>
        <w:ind w:left="0"/>
        <w:jc w:val="both"/>
      </w:pPr>
      <w:r>
        <w:rPr>
          <w:rFonts w:ascii="Times New Roman"/>
          <w:b w:val="false"/>
          <w:i w:val="false"/>
          <w:color w:val="000000"/>
          <w:sz w:val="28"/>
        </w:rPr>
        <w:t>Сумма кредитного договора: валюта: тенге</w:t>
      </w:r>
    </w:p>
    <w:p>
      <w:pPr>
        <w:spacing w:after="0"/>
        <w:ind w:left="0"/>
        <w:jc w:val="both"/>
      </w:pPr>
      <w:r>
        <w:rPr>
          <w:rFonts w:ascii="Times New Roman"/>
          <w:b w:val="false"/>
          <w:i w:val="false"/>
          <w:color w:val="000000"/>
          <w:sz w:val="28"/>
        </w:rPr>
        <w:t>KZT_________________________________________________________</w:t>
      </w:r>
    </w:p>
    <w:p>
      <w:pPr>
        <w:spacing w:after="0"/>
        <w:ind w:left="0"/>
        <w:jc w:val="both"/>
      </w:pPr>
      <w:r>
        <w:rPr>
          <w:rFonts w:ascii="Times New Roman"/>
          <w:b w:val="false"/>
          <w:i w:val="false"/>
          <w:color w:val="000000"/>
          <w:sz w:val="28"/>
        </w:rPr>
        <w:t>Срок возврата основного долга по кредитному договору:____________</w:t>
      </w:r>
    </w:p>
    <w:p>
      <w:pPr>
        <w:spacing w:after="0"/>
        <w:ind w:left="0"/>
        <w:jc w:val="both"/>
      </w:pPr>
      <w:r>
        <w:rPr>
          <w:rFonts w:ascii="Times New Roman"/>
          <w:b w:val="false"/>
          <w:i w:val="false"/>
          <w:color w:val="000000"/>
          <w:sz w:val="28"/>
        </w:rPr>
        <w:t>Ставка вознаграждения, % Общая: 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p>
      <w:pPr>
        <w:spacing w:after="0"/>
        <w:ind w:left="0"/>
        <w:jc w:val="both"/>
      </w:pPr>
      <w:r>
        <w:rPr>
          <w:rFonts w:ascii="Times New Roman"/>
          <w:b w:val="false"/>
          <w:i w:val="false"/>
          <w:color w:val="000000"/>
          <w:sz w:val="28"/>
        </w:rPr>
        <w:t>Сумма вознаграждения на весь срок кредитного договора, тенге</w:t>
      </w:r>
    </w:p>
    <w:p>
      <w:pPr>
        <w:spacing w:after="0"/>
        <w:ind w:left="0"/>
        <w:jc w:val="both"/>
      </w:pPr>
      <w:r>
        <w:rPr>
          <w:rFonts w:ascii="Times New Roman"/>
          <w:b w:val="false"/>
          <w:i w:val="false"/>
          <w:color w:val="000000"/>
          <w:sz w:val="28"/>
        </w:rPr>
        <w:t>Общая: _______________________________________________________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526"/>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52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1" w:id="528"/>
      <w:r>
        <w:rPr>
          <w:rFonts w:ascii="Times New Roman"/>
          <w:b w:val="false"/>
          <w:i w:val="false"/>
          <w:color w:val="000000"/>
          <w:sz w:val="28"/>
        </w:rPr>
        <w:t>
      Рабочий орган __________ __________________________________________</w:t>
      </w:r>
    </w:p>
    <w:bookmarkEnd w:id="52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Заемщик 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Финансовый институт __________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w:t>
            </w:r>
            <w:r>
              <w:br/>
            </w:r>
            <w:r>
              <w:rPr>
                <w:rFonts w:ascii="Times New Roman"/>
                <w:b w:val="false"/>
                <w:i w:val="false"/>
                <w:color w:val="000000"/>
                <w:sz w:val="20"/>
              </w:rPr>
              <w:t>оборудования</w:t>
            </w:r>
          </w:p>
        </w:tc>
      </w:tr>
    </w:tbl>
    <w:bookmarkStart w:name="z495" w:id="52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ставок вознаграждения при кредитовании субъектов</w:t>
      </w:r>
      <w:r>
        <w:br/>
      </w:r>
      <w:r>
        <w:rPr>
          <w:rFonts w:ascii="Times New Roman"/>
          <w:b/>
          <w:i w:val="false"/>
          <w:color w:val="000000"/>
        </w:rPr>
        <w:t>агропромышленного комплекса, а также лизинге на приобретение</w:t>
      </w:r>
      <w:r>
        <w:br/>
      </w:r>
      <w:r>
        <w:rPr>
          <w:rFonts w:ascii="Times New Roman"/>
          <w:b/>
          <w:i w:val="false"/>
          <w:color w:val="000000"/>
        </w:rPr>
        <w:t>сельскохозяйственных животных, техники и технологического оборудования"</w:t>
      </w:r>
    </w:p>
    <w:bookmarkEnd w:id="529"/>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p>
            <w:pPr>
              <w:spacing w:after="20"/>
              <w:ind w:left="20"/>
              <w:jc w:val="both"/>
            </w:pPr>
            <w:r>
              <w:rPr>
                <w:rFonts w:ascii="Times New Roman"/>
                <w:b w:val="false"/>
                <w:i w:val="false"/>
                <w:color w:val="000000"/>
                <w:sz w:val="20"/>
              </w:rPr>
              <w:t>
В рамках программы прямого субсидирования ставок вознаграждения при кредитовании и лизинге финансовыми институтами субъектов агропромышленного комплекса (далее – Программа) – Министерство сельского хозяйства Республики Казахстан (далее – Министерство).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 или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При субсидировании ставок вознаграждения в рамках Программы прием заявок и выдача результатов оказания государственной услуги осуществляются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w:t>
            </w:r>
          </w:p>
          <w:p>
            <w:pPr>
              <w:spacing w:after="20"/>
              <w:ind w:left="20"/>
              <w:jc w:val="both"/>
            </w:pPr>
            <w:r>
              <w:rPr>
                <w:rFonts w:ascii="Times New Roman"/>
                <w:b w:val="false"/>
                <w:i w:val="false"/>
                <w:color w:val="000000"/>
                <w:sz w:val="20"/>
              </w:rPr>
              <w:t>
на портале – 10 (десять) рабочих дней;</w:t>
            </w:r>
          </w:p>
          <w:p>
            <w:pPr>
              <w:spacing w:after="20"/>
              <w:ind w:left="20"/>
              <w:jc w:val="both"/>
            </w:pPr>
            <w:r>
              <w:rPr>
                <w:rFonts w:ascii="Times New Roman"/>
                <w:b w:val="false"/>
                <w:i w:val="false"/>
                <w:color w:val="000000"/>
                <w:sz w:val="20"/>
              </w:rPr>
              <w:t>
в Государственную корпорацию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p>
            <w:pPr>
              <w:spacing w:after="20"/>
              <w:ind w:left="20"/>
              <w:jc w:val="both"/>
            </w:pPr>
            <w:r>
              <w:rPr>
                <w:rFonts w:ascii="Times New Roman"/>
                <w:b w:val="false"/>
                <w:i w:val="false"/>
                <w:color w:val="000000"/>
                <w:sz w:val="20"/>
              </w:rPr>
              <w:t>
При субсидировании ставок вознаграждения в рамках Программы –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перечислении субсидии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либо уведомление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Форма представления результата оказания государственной услуги – электронная и бумажная.</w:t>
            </w:r>
          </w:p>
          <w:p>
            <w:pPr>
              <w:spacing w:after="20"/>
              <w:ind w:left="20"/>
              <w:jc w:val="both"/>
            </w:pPr>
            <w:r>
              <w:rPr>
                <w:rFonts w:ascii="Times New Roman"/>
                <w:b w:val="false"/>
                <w:i w:val="false"/>
                <w:color w:val="000000"/>
                <w:sz w:val="20"/>
              </w:rPr>
              <w:t xml:space="preserve">
В рамках Программы – уведомление о перечислении субсидии финансовому институту (услугополучателю) по форме согласно </w:t>
            </w:r>
            <w:r>
              <w:rPr>
                <w:rFonts w:ascii="Times New Roman"/>
                <w:b w:val="false"/>
                <w:i w:val="false"/>
                <w:color w:val="000000"/>
                <w:sz w:val="20"/>
              </w:rPr>
              <w:t>приложению 22</w:t>
            </w:r>
            <w:r>
              <w:rPr>
                <w:rFonts w:ascii="Times New Roman"/>
                <w:b w:val="false"/>
                <w:i w:val="false"/>
                <w:color w:val="000000"/>
                <w:sz w:val="20"/>
              </w:rPr>
              <w:t xml:space="preserve"> к Правилам, либо уведомление об отказе в оказании государственной услуги финансовому институту (услугополучателю) по форме согласно </w:t>
            </w:r>
            <w:r>
              <w:rPr>
                <w:rFonts w:ascii="Times New Roman"/>
                <w:b w:val="false"/>
                <w:i w:val="false"/>
                <w:color w:val="000000"/>
                <w:sz w:val="20"/>
              </w:rPr>
              <w:t>приложению 23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Форма представления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4) Министерства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www.gov.kz, 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предложение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в форме электронного документа, удостоверенного электронной цифровой подписью заемщика (услугополучателя) и финансового института;</w:t>
            </w:r>
          </w:p>
          <w:p>
            <w:pPr>
              <w:spacing w:after="20"/>
              <w:ind w:left="20"/>
              <w:jc w:val="both"/>
            </w:pPr>
            <w:r>
              <w:rPr>
                <w:rFonts w:ascii="Times New Roman"/>
                <w:b w:val="false"/>
                <w:i w:val="false"/>
                <w:color w:val="000000"/>
                <w:sz w:val="20"/>
              </w:rPr>
              <w:t xml:space="preserve">
в рамках Программы – заявка финансового института (услугополучателей) на участие в программе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 в форме электронного документа, удостоверенного электронной цифровой подписью финансового института.</w:t>
            </w:r>
          </w:p>
          <w:p>
            <w:pPr>
              <w:spacing w:after="20"/>
              <w:ind w:left="20"/>
              <w:jc w:val="both"/>
            </w:pPr>
            <w:r>
              <w:rPr>
                <w:rFonts w:ascii="Times New Roman"/>
                <w:b w:val="false"/>
                <w:i w:val="false"/>
                <w:color w:val="000000"/>
                <w:sz w:val="20"/>
              </w:rPr>
              <w:t>
Подтверждением принятия предложения/заявки финансовых институтов (услугополучателей) на участие в программе является соответствующий статус в "личном кабинете" заемщика (услугополучателя)/финансового института (услугополучателя) в государственной информационной системе субсидирования о принятии запроса для оказания государственной услуги.</w:t>
            </w:r>
          </w:p>
          <w:p>
            <w:pPr>
              <w:spacing w:after="20"/>
              <w:ind w:left="20"/>
              <w:jc w:val="both"/>
            </w:pPr>
            <w:r>
              <w:rPr>
                <w:rFonts w:ascii="Times New Roman"/>
                <w:b w:val="false"/>
                <w:i w:val="false"/>
                <w:color w:val="000000"/>
                <w:sz w:val="20"/>
              </w:rPr>
              <w:t>
в Государственную корпорацию (в случае обращения представителя по доверенности для юридического лица по документу, подтверждающему полномочия, для физического лица по нотариально заверенной доверенности или иной документ, подтверждающий его полномочия):</w:t>
            </w:r>
          </w:p>
          <w:p>
            <w:pPr>
              <w:spacing w:after="20"/>
              <w:ind w:left="20"/>
              <w:jc w:val="both"/>
            </w:pPr>
            <w:r>
              <w:rPr>
                <w:rFonts w:ascii="Times New Roman"/>
                <w:b w:val="false"/>
                <w:i w:val="false"/>
                <w:color w:val="000000"/>
                <w:sz w:val="20"/>
              </w:rPr>
              <w:t xml:space="preserve">
1) предложения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 приложением копии договора займа с графиком погашения, графика субсидирования;</w:t>
            </w:r>
          </w:p>
          <w:p>
            <w:pPr>
              <w:spacing w:after="20"/>
              <w:ind w:left="20"/>
              <w:jc w:val="both"/>
            </w:pPr>
            <w:r>
              <w:rPr>
                <w:rFonts w:ascii="Times New Roman"/>
                <w:b w:val="false"/>
                <w:i w:val="false"/>
                <w:color w:val="000000"/>
                <w:sz w:val="20"/>
              </w:rPr>
              <w:t>
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услугодателю;</w:t>
            </w:r>
          </w:p>
          <w:p>
            <w:pPr>
              <w:spacing w:after="20"/>
              <w:ind w:left="20"/>
              <w:jc w:val="both"/>
            </w:pPr>
            <w:r>
              <w:rPr>
                <w:rFonts w:ascii="Times New Roman"/>
                <w:b w:val="false"/>
                <w:i w:val="false"/>
                <w:color w:val="000000"/>
                <w:sz w:val="20"/>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государственной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Заемщик(услугополучатель)/финансовый институт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Заемщик/финансовый институт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либо через единый контакт-центр.</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530"/>
    <w:p>
      <w:pPr>
        <w:spacing w:after="0"/>
        <w:ind w:left="0"/>
        <w:jc w:val="left"/>
      </w:pPr>
      <w:r>
        <w:rPr>
          <w:rFonts w:ascii="Times New Roman"/>
          <w:b/>
          <w:i w:val="false"/>
          <w:color w:val="000000"/>
        </w:rPr>
        <w:t xml:space="preserve"> Уведомление о перечислении субсидии</w:t>
      </w:r>
    </w:p>
    <w:bookmarkEnd w:id="530"/>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99" w:id="531"/>
      <w:r>
        <w:rPr>
          <w:rFonts w:ascii="Times New Roman"/>
          <w:b w:val="false"/>
          <w:i w:val="false"/>
          <w:color w:val="000000"/>
          <w:sz w:val="28"/>
        </w:rPr>
        <w:t>
      Уважаемый (-ая) _______________________________________________________</w:t>
      </w:r>
    </w:p>
    <w:bookmarkEnd w:id="531"/>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об оказании государственной услуги по договору субсидирования</w:t>
      </w:r>
    </w:p>
    <w:p>
      <w:pPr>
        <w:spacing w:after="0"/>
        <w:ind w:left="0"/>
        <w:jc w:val="both"/>
      </w:pPr>
      <w:r>
        <w:rPr>
          <w:rFonts w:ascii="Times New Roman"/>
          <w:b w:val="false"/>
          <w:i w:val="false"/>
          <w:color w:val="000000"/>
          <w:sz w:val="28"/>
        </w:rPr>
        <w:t>ставок вознаграждения №______ от "___" _______ 20__ года в рамках заявки</w:t>
      </w:r>
    </w:p>
    <w:p>
      <w:pPr>
        <w:spacing w:after="0"/>
        <w:ind w:left="0"/>
        <w:jc w:val="both"/>
      </w:pPr>
      <w:r>
        <w:rPr>
          <w:rFonts w:ascii="Times New Roman"/>
          <w:b w:val="false"/>
          <w:i w:val="false"/>
          <w:color w:val="000000"/>
          <w:sz w:val="28"/>
        </w:rPr>
        <w:t>№ ______ от "___" ___________ 20___ года, поданной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w:t>
      </w:r>
    </w:p>
    <w:p>
      <w:pPr>
        <w:spacing w:after="0"/>
        <w:ind w:left="0"/>
        <w:jc w:val="both"/>
      </w:pPr>
      <w:r>
        <w:rPr>
          <w:rFonts w:ascii="Times New Roman"/>
          <w:b w:val="false"/>
          <w:i w:val="false"/>
          <w:color w:val="000000"/>
          <w:sz w:val="28"/>
        </w:rPr>
        <w:t>института.</w:t>
      </w:r>
    </w:p>
    <w:p>
      <w:pPr>
        <w:spacing w:after="0"/>
        <w:ind w:left="0"/>
        <w:jc w:val="both"/>
      </w:pPr>
      <w:r>
        <w:rPr>
          <w:rFonts w:ascii="Times New Roman"/>
          <w:b w:val="false"/>
          <w:i w:val="false"/>
          <w:color w:val="000000"/>
          <w:sz w:val="28"/>
        </w:rPr>
        <w:t>Подписано и отправлено структурным подразделением местного исполнительного</w:t>
      </w:r>
    </w:p>
    <w:p>
      <w:pPr>
        <w:spacing w:after="0"/>
        <w:ind w:left="0"/>
        <w:jc w:val="both"/>
      </w:pPr>
      <w:r>
        <w:rPr>
          <w:rFonts w:ascii="Times New Roman"/>
          <w:b w:val="false"/>
          <w:i w:val="false"/>
          <w:color w:val="000000"/>
          <w:sz w:val="28"/>
        </w:rPr>
        <w:t>органа области, города республиканского значения и столицы, реализующим функции</w:t>
      </w:r>
    </w:p>
    <w:p>
      <w:pPr>
        <w:spacing w:after="0"/>
        <w:ind w:left="0"/>
        <w:jc w:val="both"/>
      </w:pPr>
      <w:r>
        <w:rPr>
          <w:rFonts w:ascii="Times New Roman"/>
          <w:b w:val="false"/>
          <w:i w:val="false"/>
          <w:color w:val="000000"/>
          <w:sz w:val="28"/>
        </w:rPr>
        <w:t>в области сельского хозяйства, 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3" w:id="532"/>
      <w:r>
        <w:rPr>
          <w:rFonts w:ascii="Times New Roman"/>
          <w:b w:val="false"/>
          <w:i w:val="false"/>
          <w:color w:val="000000"/>
          <w:sz w:val="28"/>
        </w:rPr>
        <w:t>
      Уведомление об отказе в оказании государственной услуги</w:t>
      </w:r>
    </w:p>
    <w:bookmarkEnd w:id="532"/>
    <w:p>
      <w:pPr>
        <w:spacing w:after="0"/>
        <w:ind w:left="0"/>
        <w:jc w:val="both"/>
      </w:pPr>
      <w:r>
        <w:rPr>
          <w:rFonts w:ascii="Times New Roman"/>
          <w:b w:val="false"/>
          <w:i w:val="false"/>
          <w:color w:val="000000"/>
          <w:sz w:val="28"/>
        </w:rPr>
        <w:t>Уважаемый (-ая) ________________________________________________</w:t>
      </w:r>
    </w:p>
    <w:p>
      <w:pPr>
        <w:spacing w:after="0"/>
        <w:ind w:left="0"/>
        <w:jc w:val="both"/>
      </w:pPr>
      <w:r>
        <w:rPr>
          <w:rFonts w:ascii="Times New Roman"/>
          <w:b w:val="false"/>
          <w:i w:val="false"/>
          <w:color w:val="000000"/>
          <w:sz w:val="28"/>
        </w:rPr>
        <w:t>(наименование заемщика)</w:t>
      </w:r>
    </w:p>
    <w:p>
      <w:pPr>
        <w:spacing w:after="0"/>
        <w:ind w:left="0"/>
        <w:jc w:val="both"/>
      </w:pPr>
      <w:r>
        <w:rPr>
          <w:rFonts w:ascii="Times New Roman"/>
          <w:b w:val="false"/>
          <w:i w:val="false"/>
          <w:color w:val="000000"/>
          <w:sz w:val="28"/>
        </w:rPr>
        <w:t>По Вашей заявке №__________ от "__" _________ 20___ года</w:t>
      </w:r>
    </w:p>
    <w:p>
      <w:pPr>
        <w:spacing w:after="0"/>
        <w:ind w:left="0"/>
        <w:jc w:val="both"/>
      </w:pPr>
      <w:r>
        <w:rPr>
          <w:rFonts w:ascii="Times New Roman"/>
          <w:b w:val="false"/>
          <w:i w:val="false"/>
          <w:color w:val="000000"/>
          <w:sz w:val="28"/>
        </w:rPr>
        <w:t>в предоставлении государственной услуги отказано по причине: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структурным подразделением местного исполнительного</w:t>
      </w:r>
    </w:p>
    <w:p>
      <w:pPr>
        <w:spacing w:after="0"/>
        <w:ind w:left="0"/>
        <w:jc w:val="both"/>
      </w:pPr>
      <w:r>
        <w:rPr>
          <w:rFonts w:ascii="Times New Roman"/>
          <w:b w:val="false"/>
          <w:i w:val="false"/>
          <w:color w:val="000000"/>
          <w:sz w:val="28"/>
        </w:rPr>
        <w:t>органа области, города республиканского значения и столицы, реализующим функции</w:t>
      </w:r>
    </w:p>
    <w:p>
      <w:pPr>
        <w:spacing w:after="0"/>
        <w:ind w:left="0"/>
        <w:jc w:val="both"/>
      </w:pPr>
      <w:r>
        <w:rPr>
          <w:rFonts w:ascii="Times New Roman"/>
          <w:b w:val="false"/>
          <w:i w:val="false"/>
          <w:color w:val="000000"/>
          <w:sz w:val="28"/>
        </w:rPr>
        <w:t>в области сельского хозяйства, 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533"/>
    <w:p>
      <w:pPr>
        <w:spacing w:after="0"/>
        <w:ind w:left="0"/>
        <w:jc w:val="left"/>
      </w:pPr>
      <w:r>
        <w:rPr>
          <w:rFonts w:ascii="Times New Roman"/>
          <w:b/>
          <w:i w:val="false"/>
          <w:color w:val="000000"/>
        </w:rPr>
        <w:t xml:space="preserve"> Уведомление о включении предложения в резерв (лист ожидания)</w:t>
      </w:r>
    </w:p>
    <w:bookmarkEnd w:id="533"/>
    <w:p>
      <w:pPr>
        <w:spacing w:after="0"/>
        <w:ind w:left="0"/>
        <w:jc w:val="both"/>
      </w:pPr>
      <w:r>
        <w:rPr>
          <w:rFonts w:ascii="Times New Roman"/>
          <w:b w:val="false"/>
          <w:i w:val="false"/>
          <w:color w:val="ff0000"/>
          <w:sz w:val="28"/>
        </w:rPr>
        <w:t xml:space="preserve">
      Сноска. Приложение 10 исключено приказом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p>
      <w:pPr>
        <w:spacing w:after="0"/>
        <w:ind w:left="0"/>
        <w:jc w:val="both"/>
      </w:pPr>
      <w:r>
        <w:rPr>
          <w:rFonts w:ascii="Times New Roman"/>
          <w:b w:val="false"/>
          <w:i w:val="false"/>
          <w:color w:val="ff0000"/>
          <w:sz w:val="28"/>
        </w:rPr>
        <w:t xml:space="preserve">
      Сноска. Приложение 11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25" w:id="534"/>
    <w:p>
      <w:pPr>
        <w:spacing w:after="0"/>
        <w:ind w:left="0"/>
        <w:jc w:val="both"/>
      </w:pPr>
      <w:r>
        <w:rPr>
          <w:rFonts w:ascii="Times New Roman"/>
          <w:b w:val="false"/>
          <w:i w:val="false"/>
          <w:color w:val="ff0000"/>
          <w:sz w:val="28"/>
        </w:rPr>
        <w:t xml:space="preserve">
      Сноска. Приложение 12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27" w:id="535"/>
    <w:p>
      <w:pPr>
        <w:spacing w:after="0"/>
        <w:ind w:left="0"/>
        <w:jc w:val="both"/>
      </w:pPr>
      <w:r>
        <w:rPr>
          <w:rFonts w:ascii="Times New Roman"/>
          <w:b w:val="false"/>
          <w:i w:val="false"/>
          <w:color w:val="ff0000"/>
          <w:sz w:val="28"/>
        </w:rPr>
        <w:t xml:space="preserve">
      Сноска. Приложение 13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64" w:id="536"/>
    <w:p>
      <w:pPr>
        <w:spacing w:after="0"/>
        <w:ind w:left="0"/>
        <w:jc w:val="both"/>
      </w:pPr>
      <w:r>
        <w:rPr>
          <w:rFonts w:ascii="Times New Roman"/>
          <w:b w:val="false"/>
          <w:i w:val="false"/>
          <w:color w:val="ff0000"/>
          <w:sz w:val="28"/>
        </w:rPr>
        <w:t xml:space="preserve">
      Сноска. Приложение 14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68" w:id="537"/>
    <w:p>
      <w:pPr>
        <w:spacing w:after="0"/>
        <w:ind w:left="0"/>
        <w:jc w:val="both"/>
      </w:pPr>
      <w:r>
        <w:rPr>
          <w:rFonts w:ascii="Times New Roman"/>
          <w:b w:val="false"/>
          <w:i w:val="false"/>
          <w:color w:val="ff0000"/>
          <w:sz w:val="28"/>
        </w:rPr>
        <w:t xml:space="preserve">
      Сноска. Приложение 15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72" w:id="538"/>
    <w:p>
      <w:pPr>
        <w:spacing w:after="0"/>
        <w:ind w:left="0"/>
        <w:jc w:val="both"/>
      </w:pPr>
      <w:r>
        <w:rPr>
          <w:rFonts w:ascii="Times New Roman"/>
          <w:b w:val="false"/>
          <w:i w:val="false"/>
          <w:color w:val="ff0000"/>
          <w:sz w:val="28"/>
        </w:rPr>
        <w:t xml:space="preserve">
      Сноска. Приложение 16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576" w:id="539"/>
    <w:p>
      <w:pPr>
        <w:spacing w:after="0"/>
        <w:ind w:left="0"/>
        <w:jc w:val="left"/>
      </w:pPr>
      <w:r>
        <w:rPr>
          <w:rFonts w:ascii="Times New Roman"/>
          <w:b/>
          <w:i w:val="false"/>
          <w:color w:val="000000"/>
        </w:rPr>
        <w:t xml:space="preserve"> Требования к договору займа по программе</w:t>
      </w:r>
    </w:p>
    <w:bookmarkEnd w:id="539"/>
    <w:bookmarkStart w:name="z577" w:id="540"/>
    <w:p>
      <w:pPr>
        <w:spacing w:after="0"/>
        <w:ind w:left="0"/>
        <w:jc w:val="both"/>
      </w:pPr>
      <w:r>
        <w:rPr>
          <w:rFonts w:ascii="Times New Roman"/>
          <w:b w:val="false"/>
          <w:i w:val="false"/>
          <w:color w:val="000000"/>
          <w:sz w:val="28"/>
        </w:rPr>
        <w:t>
      Договор займа соответствует следующим требованиям:</w:t>
      </w:r>
    </w:p>
    <w:bookmarkEnd w:id="540"/>
    <w:bookmarkStart w:name="z578" w:id="541"/>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541"/>
    <w:bookmarkStart w:name="z579" w:id="542"/>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542"/>
    <w:bookmarkStart w:name="z580" w:id="543"/>
    <w:p>
      <w:pPr>
        <w:spacing w:after="0"/>
        <w:ind w:left="0"/>
        <w:jc w:val="both"/>
      </w:pPr>
      <w:r>
        <w:rPr>
          <w:rFonts w:ascii="Times New Roman"/>
          <w:b w:val="false"/>
          <w:i w:val="false"/>
          <w:color w:val="000000"/>
          <w:sz w:val="28"/>
        </w:rPr>
        <w:t>
      3) валюта предоставления займа: тенге;</w:t>
      </w:r>
    </w:p>
    <w:bookmarkEnd w:id="543"/>
    <w:bookmarkStart w:name="z581" w:id="544"/>
    <w:p>
      <w:pPr>
        <w:spacing w:after="0"/>
        <w:ind w:left="0"/>
        <w:jc w:val="both"/>
      </w:pPr>
      <w:r>
        <w:rPr>
          <w:rFonts w:ascii="Times New Roman"/>
          <w:b w:val="false"/>
          <w:i w:val="false"/>
          <w:color w:val="000000"/>
          <w:sz w:val="28"/>
        </w:rPr>
        <w:t>
      4) источником финансирования займа не являются средства государственного бюджета или Национального фонда Республики Казахстан;</w:t>
      </w:r>
    </w:p>
    <w:bookmarkEnd w:id="544"/>
    <w:bookmarkStart w:name="z582" w:id="545"/>
    <w:p>
      <w:pPr>
        <w:spacing w:after="0"/>
        <w:ind w:left="0"/>
        <w:jc w:val="both"/>
      </w:pPr>
      <w:r>
        <w:rPr>
          <w:rFonts w:ascii="Times New Roman"/>
          <w:b w:val="false"/>
          <w:i w:val="false"/>
          <w:color w:val="000000"/>
          <w:sz w:val="28"/>
        </w:rPr>
        <w:t>
      5) ставка вознаграждения не субсидируется по другим государственным и (или) бюджетным программам Республики Казахстан;</w:t>
      </w:r>
    </w:p>
    <w:bookmarkEnd w:id="545"/>
    <w:bookmarkStart w:name="z583" w:id="546"/>
    <w:p>
      <w:pPr>
        <w:spacing w:after="0"/>
        <w:ind w:left="0"/>
        <w:jc w:val="both"/>
      </w:pPr>
      <w:r>
        <w:rPr>
          <w:rFonts w:ascii="Times New Roman"/>
          <w:b w:val="false"/>
          <w:i w:val="false"/>
          <w:color w:val="000000"/>
          <w:sz w:val="28"/>
        </w:rPr>
        <w:t>
      6) не допускается выкуп долей, акций юридических лиц, а также предприятий как имущественного комплекса;</w:t>
      </w:r>
    </w:p>
    <w:bookmarkEnd w:id="546"/>
    <w:bookmarkStart w:name="z584" w:id="547"/>
    <w:p>
      <w:pPr>
        <w:spacing w:after="0"/>
        <w:ind w:left="0"/>
        <w:jc w:val="both"/>
      </w:pPr>
      <w:r>
        <w:rPr>
          <w:rFonts w:ascii="Times New Roman"/>
          <w:b w:val="false"/>
          <w:i w:val="false"/>
          <w:color w:val="000000"/>
          <w:sz w:val="28"/>
        </w:rPr>
        <w:t>
      7)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4" w:id="54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48"/>
    <w:bookmarkStart w:name="z2085" w:id="5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549"/>
    <w:bookmarkStart w:name="z2086" w:id="550"/>
    <w:p>
      <w:pPr>
        <w:spacing w:after="0"/>
        <w:ind w:left="0"/>
        <w:jc w:val="left"/>
      </w:pPr>
      <w:r>
        <w:rPr>
          <w:rFonts w:ascii="Times New Roman"/>
          <w:b/>
          <w:i w:val="false"/>
          <w:color w:val="000000"/>
        </w:rPr>
        <w:t xml:space="preserve"> Наименование административной формы: Уведомление о корректировке объема субсидируемых средств</w:t>
      </w:r>
    </w:p>
    <w:bookmarkEnd w:id="550"/>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7" w:id="5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СУБ030000</w:t>
      </w:r>
    </w:p>
    <w:bookmarkEnd w:id="551"/>
    <w:bookmarkStart w:name="z2088" w:id="552"/>
    <w:p>
      <w:pPr>
        <w:spacing w:after="0"/>
        <w:ind w:left="0"/>
        <w:jc w:val="both"/>
      </w:pPr>
      <w:r>
        <w:rPr>
          <w:rFonts w:ascii="Times New Roman"/>
          <w:b w:val="false"/>
          <w:i w:val="false"/>
          <w:color w:val="000000"/>
          <w:sz w:val="28"/>
        </w:rPr>
        <w:t>
      Периодичность: единовременно</w:t>
      </w:r>
    </w:p>
    <w:bookmarkEnd w:id="552"/>
    <w:bookmarkStart w:name="z2089" w:id="5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553"/>
    <w:bookmarkStart w:name="z2090" w:id="5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случае изменения размера базовой ставки Национального банка Республики Казахстан</w:t>
      </w:r>
    </w:p>
    <w:bookmarkEnd w:id="554"/>
    <w:bookmarkStart w:name="z2091" w:id="555"/>
    <w:p>
      <w:pPr>
        <w:spacing w:after="0"/>
        <w:ind w:left="0"/>
        <w:jc w:val="both"/>
      </w:pPr>
      <w:r>
        <w:rPr>
          <w:rFonts w:ascii="Times New Roman"/>
          <w:b w:val="false"/>
          <w:i w:val="false"/>
          <w:color w:val="000000"/>
          <w:sz w:val="28"/>
        </w:rPr>
        <w:t xml:space="preserve">
      Бизнес-идентификационный номер </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05" w:id="556"/>
    <w:p>
      <w:pPr>
        <w:spacing w:after="0"/>
        <w:ind w:left="0"/>
        <w:jc w:val="both"/>
      </w:pPr>
      <w:r>
        <w:rPr>
          <w:rFonts w:ascii="Times New Roman"/>
          <w:b w:val="false"/>
          <w:i w:val="false"/>
          <w:color w:val="000000"/>
          <w:sz w:val="28"/>
        </w:rPr>
        <w:t>
      Метод сбора: в электронном виде</w:t>
      </w:r>
    </w:p>
    <w:bookmarkEnd w:id="556"/>
    <w:bookmarkStart w:name="z2106" w:id="557"/>
    <w:p>
      <w:pPr>
        <w:spacing w:after="0"/>
        <w:ind w:left="0"/>
        <w:jc w:val="both"/>
      </w:pPr>
      <w:r>
        <w:rPr>
          <w:rFonts w:ascii="Times New Roman"/>
          <w:b w:val="false"/>
          <w:i w:val="false"/>
          <w:color w:val="000000"/>
          <w:sz w:val="28"/>
        </w:rPr>
        <w:t>
      Финансовый институт ________________________________________________ (наименование финансового института)</w:t>
      </w:r>
    </w:p>
    <w:bookmarkEnd w:id="557"/>
    <w:bookmarkStart w:name="z2107" w:id="558"/>
    <w:p>
      <w:pPr>
        <w:spacing w:after="0"/>
        <w:ind w:left="0"/>
        <w:jc w:val="both"/>
      </w:pPr>
      <w:r>
        <w:rPr>
          <w:rFonts w:ascii="Times New Roman"/>
          <w:b w:val="false"/>
          <w:i w:val="false"/>
          <w:color w:val="000000"/>
          <w:sz w:val="28"/>
        </w:rPr>
        <w:t xml:space="preserve">
      в соответствии с пунктом 87-1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№436 (зарегистрирован в Реестре государственной регистрации нормативных правовых актов № 17741), уведомляет об изменении фактического объема финансирования заемщиков в связи с повышением/снижением базовой ставки Национального банка Республики Казахстан:</w:t>
      </w:r>
    </w:p>
    <w:bookmarkEnd w:id="558"/>
    <w:bookmarkStart w:name="z2108" w:id="559"/>
    <w:p>
      <w:pPr>
        <w:spacing w:after="0"/>
        <w:ind w:left="0"/>
        <w:jc w:val="both"/>
      </w:pPr>
      <w:r>
        <w:rPr>
          <w:rFonts w:ascii="Times New Roman"/>
          <w:b w:val="false"/>
          <w:i w:val="false"/>
          <w:color w:val="000000"/>
          <w:sz w:val="28"/>
        </w:rPr>
        <w:t xml:space="preserve">
      1. Ранее заявленный размер прямого субсидирования ставок вознаграждения финансовых институтов (услугополучателей) – _____ % </w:t>
      </w:r>
    </w:p>
    <w:bookmarkEnd w:id="559"/>
    <w:bookmarkStart w:name="z2109" w:id="560"/>
    <w:p>
      <w:pPr>
        <w:spacing w:after="0"/>
        <w:ind w:left="0"/>
        <w:jc w:val="both"/>
      </w:pPr>
      <w:r>
        <w:rPr>
          <w:rFonts w:ascii="Times New Roman"/>
          <w:b w:val="false"/>
          <w:i w:val="false"/>
          <w:color w:val="000000"/>
          <w:sz w:val="28"/>
        </w:rPr>
        <w:t>
      Фактический размер прямого субсидирования ставок вознаграждения финансовых институтов (услугополучателей) – _____ %</w:t>
      </w:r>
    </w:p>
    <w:bookmarkEnd w:id="560"/>
    <w:bookmarkStart w:name="z2110" w:id="561"/>
    <w:p>
      <w:pPr>
        <w:spacing w:after="0"/>
        <w:ind w:left="0"/>
        <w:jc w:val="both"/>
      </w:pPr>
      <w:r>
        <w:rPr>
          <w:rFonts w:ascii="Times New Roman"/>
          <w:b w:val="false"/>
          <w:i w:val="false"/>
          <w:color w:val="000000"/>
          <w:sz w:val="28"/>
        </w:rPr>
        <w:t>
      2. План по кредитованию, лизингу субъектов агропромышленного комплекса на плановый период финансового года с учетом скорректированного фактического размера прямого субсидирования ставок вознаграждения финансовых институтов (услугополучателей).</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5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5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6" w:id="564"/>
      <w:r>
        <w:rPr>
          <w:rFonts w:ascii="Times New Roman"/>
          <w:b w:val="false"/>
          <w:i w:val="false"/>
          <w:color w:val="000000"/>
          <w:sz w:val="28"/>
        </w:rPr>
        <w:t>
      Подписано и отправлено финансовым институтом</w:t>
      </w:r>
    </w:p>
    <w:bookmarkEnd w:id="564"/>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bookmarkStart w:name="z2197" w:id="5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"Уведомление о корректировке объема субсидируемых средств" (индекс: форма № СУБ030000, периодичность: единовременно)</w:t>
      </w:r>
    </w:p>
    <w:bookmarkEnd w:id="565"/>
    <w:bookmarkStart w:name="z2198" w:id="566"/>
    <w:p>
      <w:pPr>
        <w:spacing w:after="0"/>
        <w:ind w:left="0"/>
        <w:jc w:val="left"/>
      </w:pPr>
      <w:r>
        <w:rPr>
          <w:rFonts w:ascii="Times New Roman"/>
          <w:b/>
          <w:i w:val="false"/>
          <w:color w:val="000000"/>
        </w:rPr>
        <w:t xml:space="preserve"> Глава 1. Общие положения</w:t>
      </w:r>
    </w:p>
    <w:bookmarkEnd w:id="566"/>
    <w:bookmarkStart w:name="z2199" w:id="5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"Уведомление о корректировке объема субсидируемых средств" (далее – Форма).</w:t>
      </w:r>
    </w:p>
    <w:bookmarkEnd w:id="567"/>
    <w:bookmarkStart w:name="z2200" w:id="568"/>
    <w:p>
      <w:pPr>
        <w:spacing w:after="0"/>
        <w:ind w:left="0"/>
        <w:jc w:val="both"/>
      </w:pPr>
      <w:r>
        <w:rPr>
          <w:rFonts w:ascii="Times New Roman"/>
          <w:b w:val="false"/>
          <w:i w:val="false"/>
          <w:color w:val="000000"/>
          <w:sz w:val="28"/>
        </w:rPr>
        <w:t>
      2. Форма заполняется финансовыми институтами.</w:t>
      </w:r>
    </w:p>
    <w:bookmarkEnd w:id="568"/>
    <w:bookmarkStart w:name="z2201" w:id="56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569"/>
    <w:bookmarkStart w:name="z2202" w:id="570"/>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570"/>
    <w:bookmarkStart w:name="z2203" w:id="571"/>
    <w:p>
      <w:pPr>
        <w:spacing w:after="0"/>
        <w:ind w:left="0"/>
        <w:jc w:val="both"/>
      </w:pPr>
      <w:r>
        <w:rPr>
          <w:rFonts w:ascii="Times New Roman"/>
          <w:b w:val="false"/>
          <w:i w:val="false"/>
          <w:color w:val="000000"/>
          <w:sz w:val="28"/>
        </w:rPr>
        <w:t>
      5. Форма заполняется на казахском или русском языках.</w:t>
      </w:r>
    </w:p>
    <w:bookmarkEnd w:id="571"/>
    <w:bookmarkStart w:name="z2204" w:id="572"/>
    <w:p>
      <w:pPr>
        <w:spacing w:after="0"/>
        <w:ind w:left="0"/>
        <w:jc w:val="left"/>
      </w:pPr>
      <w:r>
        <w:rPr>
          <w:rFonts w:ascii="Times New Roman"/>
          <w:b/>
          <w:i w:val="false"/>
          <w:color w:val="000000"/>
        </w:rPr>
        <w:t xml:space="preserve"> Глава 2. Пояснение по заполнению Формы</w:t>
      </w:r>
    </w:p>
    <w:bookmarkEnd w:id="572"/>
    <w:bookmarkStart w:name="z2205" w:id="573"/>
    <w:p>
      <w:pPr>
        <w:spacing w:after="0"/>
        <w:ind w:left="0"/>
        <w:jc w:val="both"/>
      </w:pPr>
      <w:r>
        <w:rPr>
          <w:rFonts w:ascii="Times New Roman"/>
          <w:b w:val="false"/>
          <w:i w:val="false"/>
          <w:color w:val="000000"/>
          <w:sz w:val="28"/>
        </w:rPr>
        <w:t>
      6. В графе 1 Формы указывается порядковый номер.</w:t>
      </w:r>
    </w:p>
    <w:bookmarkEnd w:id="573"/>
    <w:bookmarkStart w:name="z2206" w:id="574"/>
    <w:p>
      <w:pPr>
        <w:spacing w:after="0"/>
        <w:ind w:left="0"/>
        <w:jc w:val="both"/>
      </w:pPr>
      <w:r>
        <w:rPr>
          <w:rFonts w:ascii="Times New Roman"/>
          <w:b w:val="false"/>
          <w:i w:val="false"/>
          <w:color w:val="000000"/>
          <w:sz w:val="28"/>
        </w:rPr>
        <w:t>
      7. В графе 2 Формы указывается направление кредитования/ лизинга.</w:t>
      </w:r>
    </w:p>
    <w:bookmarkEnd w:id="574"/>
    <w:bookmarkStart w:name="z2207" w:id="575"/>
    <w:p>
      <w:pPr>
        <w:spacing w:after="0"/>
        <w:ind w:left="0"/>
        <w:jc w:val="both"/>
      </w:pPr>
      <w:r>
        <w:rPr>
          <w:rFonts w:ascii="Times New Roman"/>
          <w:b w:val="false"/>
          <w:i w:val="false"/>
          <w:color w:val="000000"/>
          <w:sz w:val="28"/>
        </w:rPr>
        <w:t>
      8. В графе 3 Формы указывается план по кредитованию, лизингу субъектов агропромышленного комплекса на определенный год в тенге.</w:t>
      </w:r>
    </w:p>
    <w:bookmarkEnd w:id="575"/>
    <w:bookmarkStart w:name="z2208" w:id="576"/>
    <w:p>
      <w:pPr>
        <w:spacing w:after="0"/>
        <w:ind w:left="0"/>
        <w:jc w:val="both"/>
      </w:pPr>
      <w:r>
        <w:rPr>
          <w:rFonts w:ascii="Times New Roman"/>
          <w:b w:val="false"/>
          <w:i w:val="false"/>
          <w:color w:val="000000"/>
          <w:sz w:val="28"/>
        </w:rPr>
        <w:t>
      9. В графе 4, 5, 6, 7, 8, 9, 10, 11, 12, 13, 14 и 15 Формы указывается план по кредитованию, лизингу субъектов агропромышленного комплекса по месяцам в тенге.</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577"/>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5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left"/>
      </w:pPr>
      <w:r>
        <w:rPr>
          <w:rFonts w:ascii="Times New Roman"/>
          <w:b/>
          <w:i w:val="false"/>
          <w:color w:val="000000"/>
        </w:rPr>
        <w:t xml:space="preserve"> Наименование административной формы: Заявка финансового института (услугополучателя) на участие в программе</w:t>
      </w:r>
    </w:p>
    <w:p>
      <w:pPr>
        <w:spacing w:after="0"/>
        <w:ind w:left="0"/>
        <w:jc w:val="both"/>
      </w:pPr>
      <w:r>
        <w:rPr>
          <w:rFonts w:ascii="Times New Roman"/>
          <w:b w:val="false"/>
          <w:i w:val="false"/>
          <w:color w:val="ff0000"/>
          <w:sz w:val="28"/>
        </w:rPr>
        <w:t xml:space="preserve">
      Сноска. Приложение 18 -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9" w:id="5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СУБ040000</w:t>
      </w:r>
    </w:p>
    <w:bookmarkEnd w:id="578"/>
    <w:bookmarkStart w:name="z2210" w:id="579"/>
    <w:p>
      <w:pPr>
        <w:spacing w:after="0"/>
        <w:ind w:left="0"/>
        <w:jc w:val="both"/>
      </w:pPr>
      <w:r>
        <w:rPr>
          <w:rFonts w:ascii="Times New Roman"/>
          <w:b w:val="false"/>
          <w:i w:val="false"/>
          <w:color w:val="000000"/>
          <w:sz w:val="28"/>
        </w:rPr>
        <w:t>
      Периодичность: единовременно</w:t>
      </w:r>
    </w:p>
    <w:bookmarkEnd w:id="579"/>
    <w:bookmarkStart w:name="z2211" w:id="5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580"/>
    <w:bookmarkStart w:name="z2212" w:id="5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581"/>
    <w:bookmarkStart w:name="z2213" w:id="582"/>
    <w:p>
      <w:pPr>
        <w:spacing w:after="0"/>
        <w:ind w:left="0"/>
        <w:jc w:val="both"/>
      </w:pPr>
      <w:r>
        <w:rPr>
          <w:rFonts w:ascii="Times New Roman"/>
          <w:b w:val="false"/>
          <w:i w:val="false"/>
          <w:color w:val="000000"/>
          <w:sz w:val="28"/>
        </w:rPr>
        <w:t>
      Бизнес-идентификационный номер</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7" w:id="583"/>
    <w:p>
      <w:pPr>
        <w:spacing w:after="0"/>
        <w:ind w:left="0"/>
        <w:jc w:val="both"/>
      </w:pPr>
      <w:r>
        <w:rPr>
          <w:rFonts w:ascii="Times New Roman"/>
          <w:b w:val="false"/>
          <w:i w:val="false"/>
          <w:color w:val="000000"/>
          <w:sz w:val="28"/>
        </w:rPr>
        <w:t>
      Метод сбора: в электронном виде</w:t>
      </w:r>
    </w:p>
    <w:bookmarkEnd w:id="583"/>
    <w:bookmarkStart w:name="z2228" w:id="584"/>
    <w:p>
      <w:pPr>
        <w:spacing w:after="0"/>
        <w:ind w:left="0"/>
        <w:jc w:val="both"/>
      </w:pPr>
      <w:r>
        <w:rPr>
          <w:rFonts w:ascii="Times New Roman"/>
          <w:b w:val="false"/>
          <w:i w:val="false"/>
          <w:color w:val="000000"/>
          <w:sz w:val="28"/>
        </w:rPr>
        <w:t>
      Настоящим подтверждается, что:</w:t>
      </w:r>
    </w:p>
    <w:bookmarkEnd w:id="584"/>
    <w:bookmarkStart w:name="z2229" w:id="585"/>
    <w:p>
      <w:pPr>
        <w:spacing w:after="0"/>
        <w:ind w:left="0"/>
        <w:jc w:val="both"/>
      </w:pPr>
      <w:r>
        <w:rPr>
          <w:rFonts w:ascii="Times New Roman"/>
          <w:b w:val="false"/>
          <w:i w:val="false"/>
          <w:color w:val="000000"/>
          <w:sz w:val="28"/>
        </w:rPr>
        <w:t xml:space="preserve">
      1) финансирование в рамках программы прямого субсидирования будет осуществляться в соответствии с требованиями к договору займа по программе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585"/>
    <w:bookmarkStart w:name="z2230" w:id="586"/>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586"/>
    <w:bookmarkStart w:name="z2231" w:id="587"/>
    <w:p>
      <w:pPr>
        <w:spacing w:after="0"/>
        <w:ind w:left="0"/>
        <w:jc w:val="both"/>
      </w:pPr>
      <w:r>
        <w:rPr>
          <w:rFonts w:ascii="Times New Roman"/>
          <w:b w:val="false"/>
          <w:i w:val="false"/>
          <w:color w:val="000000"/>
          <w:sz w:val="28"/>
        </w:rPr>
        <w:t xml:space="preserve">
      3) деятельность заемщика/лизингополучателя будет проверена на предмет нахождения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587"/>
    <w:bookmarkStart w:name="z2232" w:id="588"/>
    <w:p>
      <w:pPr>
        <w:spacing w:after="0"/>
        <w:ind w:left="0"/>
        <w:jc w:val="both"/>
      </w:pPr>
      <w:r>
        <w:rPr>
          <w:rFonts w:ascii="Times New Roman"/>
          <w:b w:val="false"/>
          <w:i w:val="false"/>
          <w:color w:val="000000"/>
          <w:sz w:val="28"/>
        </w:rPr>
        <w:t>
      4) договоры займа не будут профинансированы за счет средств республиканского бюджета и (или) Национального фонда Республики Казахстан;</w:t>
      </w:r>
    </w:p>
    <w:bookmarkEnd w:id="588"/>
    <w:bookmarkStart w:name="z2233" w:id="589"/>
    <w:p>
      <w:pPr>
        <w:spacing w:after="0"/>
        <w:ind w:left="0"/>
        <w:jc w:val="both"/>
      </w:pPr>
      <w:r>
        <w:rPr>
          <w:rFonts w:ascii="Times New Roman"/>
          <w:b w:val="false"/>
          <w:i w:val="false"/>
          <w:color w:val="000000"/>
          <w:sz w:val="28"/>
        </w:rPr>
        <w:t>
      5) ставка вознаграждения по договорам займа не будет субсидироваться по другим государственным и (или) бюджетным программам.</w:t>
      </w:r>
    </w:p>
    <w:bookmarkEnd w:id="589"/>
    <w:bookmarkStart w:name="z2234" w:id="590"/>
    <w:p>
      <w:pPr>
        <w:spacing w:after="0"/>
        <w:ind w:left="0"/>
        <w:jc w:val="both"/>
      </w:pPr>
      <w:r>
        <w:rPr>
          <w:rFonts w:ascii="Times New Roman"/>
          <w:b w:val="false"/>
          <w:i w:val="false"/>
          <w:color w:val="000000"/>
          <w:sz w:val="28"/>
        </w:rPr>
        <w:t>
      Приложение: План финансирования.</w:t>
      </w:r>
    </w:p>
    <w:bookmarkEnd w:id="590"/>
    <w:bookmarkStart w:name="z2235" w:id="591"/>
    <w:p>
      <w:pPr>
        <w:spacing w:after="0"/>
        <w:ind w:left="0"/>
        <w:jc w:val="both"/>
      </w:pPr>
      <w:r>
        <w:rPr>
          <w:rFonts w:ascii="Times New Roman"/>
          <w:b w:val="false"/>
          <w:i w:val="false"/>
          <w:color w:val="000000"/>
          <w:sz w:val="28"/>
        </w:rPr>
        <w:t>
      Таблица 1. Сведения о финансовом институте: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5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5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5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2" w:id="596"/>
    <w:p>
      <w:pPr>
        <w:spacing w:after="0"/>
        <w:ind w:left="0"/>
        <w:jc w:val="both"/>
      </w:pPr>
      <w:r>
        <w:rPr>
          <w:rFonts w:ascii="Times New Roman"/>
          <w:b w:val="false"/>
          <w:i w:val="false"/>
          <w:color w:val="000000"/>
          <w:sz w:val="28"/>
        </w:rPr>
        <w:t>
      Таблица 2. Информация о сумме субсидирования, подлежащих субсидированию:</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5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тенге (при запросе на следующий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5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6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6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кредита/лизинга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6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6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1" w:id="604"/>
      <w:r>
        <w:rPr>
          <w:rFonts w:ascii="Times New Roman"/>
          <w:b w:val="false"/>
          <w:i w:val="false"/>
          <w:color w:val="000000"/>
          <w:sz w:val="28"/>
        </w:rPr>
        <w:t>
      Подписано и отправлено финансовым институтом в ___ часов "__" _____ 20__ года</w:t>
      </w:r>
    </w:p>
    <w:bookmarkEnd w:id="604"/>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 на участие в программе:</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bookmarkStart w:name="z2282" w:id="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финансового института (услугополучателя) на участие в программе" (индекс: форма № СУБ040000, периодичность: единовременно)</w:t>
      </w:r>
    </w:p>
    <w:bookmarkEnd w:id="605"/>
    <w:bookmarkStart w:name="z2283" w:id="606"/>
    <w:p>
      <w:pPr>
        <w:spacing w:after="0"/>
        <w:ind w:left="0"/>
        <w:jc w:val="left"/>
      </w:pPr>
      <w:r>
        <w:rPr>
          <w:rFonts w:ascii="Times New Roman"/>
          <w:b/>
          <w:i w:val="false"/>
          <w:color w:val="000000"/>
        </w:rPr>
        <w:t xml:space="preserve"> Глава 1. Общие положения</w:t>
      </w:r>
    </w:p>
    <w:bookmarkEnd w:id="606"/>
    <w:bookmarkStart w:name="z2284" w:id="6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финансового института (услугополучателя) на участие в программе" (далее – Форма).</w:t>
      </w:r>
    </w:p>
    <w:bookmarkEnd w:id="607"/>
    <w:bookmarkStart w:name="z2285" w:id="608"/>
    <w:p>
      <w:pPr>
        <w:spacing w:after="0"/>
        <w:ind w:left="0"/>
        <w:jc w:val="both"/>
      </w:pPr>
      <w:r>
        <w:rPr>
          <w:rFonts w:ascii="Times New Roman"/>
          <w:b w:val="false"/>
          <w:i w:val="false"/>
          <w:color w:val="000000"/>
          <w:sz w:val="28"/>
        </w:rPr>
        <w:t>
      2. Форма заполняется финансовыми институтами.</w:t>
      </w:r>
    </w:p>
    <w:bookmarkEnd w:id="608"/>
    <w:bookmarkStart w:name="z2286" w:id="60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609"/>
    <w:bookmarkStart w:name="z2287" w:id="610"/>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610"/>
    <w:bookmarkStart w:name="z2288" w:id="611"/>
    <w:p>
      <w:pPr>
        <w:spacing w:after="0"/>
        <w:ind w:left="0"/>
        <w:jc w:val="both"/>
      </w:pPr>
      <w:r>
        <w:rPr>
          <w:rFonts w:ascii="Times New Roman"/>
          <w:b w:val="false"/>
          <w:i w:val="false"/>
          <w:color w:val="000000"/>
          <w:sz w:val="28"/>
        </w:rPr>
        <w:t>
      5. Форма заполняется на казахском или русском языках.</w:t>
      </w:r>
    </w:p>
    <w:bookmarkEnd w:id="611"/>
    <w:bookmarkStart w:name="z2289" w:id="612"/>
    <w:p>
      <w:pPr>
        <w:spacing w:after="0"/>
        <w:ind w:left="0"/>
        <w:jc w:val="left"/>
      </w:pPr>
      <w:r>
        <w:rPr>
          <w:rFonts w:ascii="Times New Roman"/>
          <w:b/>
          <w:i w:val="false"/>
          <w:color w:val="000000"/>
        </w:rPr>
        <w:t xml:space="preserve"> Глава 2. Пояснение по заполнению Формы</w:t>
      </w:r>
    </w:p>
    <w:bookmarkEnd w:id="612"/>
    <w:bookmarkStart w:name="z2290" w:id="613"/>
    <w:p>
      <w:pPr>
        <w:spacing w:after="0"/>
        <w:ind w:left="0"/>
        <w:jc w:val="both"/>
      </w:pPr>
      <w:r>
        <w:rPr>
          <w:rFonts w:ascii="Times New Roman"/>
          <w:b w:val="false"/>
          <w:i w:val="false"/>
          <w:color w:val="000000"/>
          <w:sz w:val="28"/>
        </w:rPr>
        <w:t>
      6. В графе 1 Таблицы 1 указывается наименование финансового института (услугополучателя).</w:t>
      </w:r>
    </w:p>
    <w:bookmarkEnd w:id="613"/>
    <w:bookmarkStart w:name="z2291" w:id="614"/>
    <w:p>
      <w:pPr>
        <w:spacing w:after="0"/>
        <w:ind w:left="0"/>
        <w:jc w:val="both"/>
      </w:pPr>
      <w:r>
        <w:rPr>
          <w:rFonts w:ascii="Times New Roman"/>
          <w:b w:val="false"/>
          <w:i w:val="false"/>
          <w:color w:val="000000"/>
          <w:sz w:val="28"/>
        </w:rPr>
        <w:t>
      7. В графе 2 Таблицы 1 указываются фамилия, имя, отчество (при его наличии) руководителя.</w:t>
      </w:r>
    </w:p>
    <w:bookmarkEnd w:id="614"/>
    <w:bookmarkStart w:name="z2292" w:id="615"/>
    <w:p>
      <w:pPr>
        <w:spacing w:after="0"/>
        <w:ind w:left="0"/>
        <w:jc w:val="both"/>
      </w:pPr>
      <w:r>
        <w:rPr>
          <w:rFonts w:ascii="Times New Roman"/>
          <w:b w:val="false"/>
          <w:i w:val="false"/>
          <w:color w:val="000000"/>
          <w:sz w:val="28"/>
        </w:rPr>
        <w:t>
      8. В графе 3 Таблицы 1 указываются банковские реквизиты.</w:t>
      </w:r>
    </w:p>
    <w:bookmarkEnd w:id="615"/>
    <w:bookmarkStart w:name="z2293" w:id="616"/>
    <w:p>
      <w:pPr>
        <w:spacing w:after="0"/>
        <w:ind w:left="0"/>
        <w:jc w:val="both"/>
      </w:pPr>
      <w:r>
        <w:rPr>
          <w:rFonts w:ascii="Times New Roman"/>
          <w:b w:val="false"/>
          <w:i w:val="false"/>
          <w:color w:val="000000"/>
          <w:sz w:val="28"/>
        </w:rPr>
        <w:t>
      9. В графе 4 Таблицы 1 указываются контактные телефоны.</w:t>
      </w:r>
    </w:p>
    <w:bookmarkEnd w:id="616"/>
    <w:bookmarkStart w:name="z2294" w:id="617"/>
    <w:p>
      <w:pPr>
        <w:spacing w:after="0"/>
        <w:ind w:left="0"/>
        <w:jc w:val="both"/>
      </w:pPr>
      <w:r>
        <w:rPr>
          <w:rFonts w:ascii="Times New Roman"/>
          <w:b w:val="false"/>
          <w:i w:val="false"/>
          <w:color w:val="000000"/>
          <w:sz w:val="28"/>
        </w:rPr>
        <w:t>
      10. В графе 1 Таблицы 2 указывается план финансирования, тенге.</w:t>
      </w:r>
    </w:p>
    <w:bookmarkEnd w:id="617"/>
    <w:bookmarkStart w:name="z2295" w:id="618"/>
    <w:p>
      <w:pPr>
        <w:spacing w:after="0"/>
        <w:ind w:left="0"/>
        <w:jc w:val="both"/>
      </w:pPr>
      <w:r>
        <w:rPr>
          <w:rFonts w:ascii="Times New Roman"/>
          <w:b w:val="false"/>
          <w:i w:val="false"/>
          <w:color w:val="000000"/>
          <w:sz w:val="28"/>
        </w:rPr>
        <w:t>
      11. В графе 2 Таблицы 2 указывается остаток основного долга, тенге (при запросе на следующий период).</w:t>
      </w:r>
    </w:p>
    <w:bookmarkEnd w:id="618"/>
    <w:bookmarkStart w:name="z2296" w:id="619"/>
    <w:p>
      <w:pPr>
        <w:spacing w:after="0"/>
        <w:ind w:left="0"/>
        <w:jc w:val="both"/>
      </w:pPr>
      <w:r>
        <w:rPr>
          <w:rFonts w:ascii="Times New Roman"/>
          <w:b w:val="false"/>
          <w:i w:val="false"/>
          <w:color w:val="000000"/>
          <w:sz w:val="28"/>
        </w:rPr>
        <w:t>
      12. В графе 3 Таблицы 2 указывается ставка вознаграждения, процент.</w:t>
      </w:r>
    </w:p>
    <w:bookmarkEnd w:id="619"/>
    <w:bookmarkStart w:name="z2297" w:id="620"/>
    <w:p>
      <w:pPr>
        <w:spacing w:after="0"/>
        <w:ind w:left="0"/>
        <w:jc w:val="both"/>
      </w:pPr>
      <w:r>
        <w:rPr>
          <w:rFonts w:ascii="Times New Roman"/>
          <w:b w:val="false"/>
          <w:i w:val="false"/>
          <w:color w:val="000000"/>
          <w:sz w:val="28"/>
        </w:rPr>
        <w:t>
      13. В графе 4 Таблицы 2 указывается сумма субсидирования, тенге.</w:t>
      </w:r>
    </w:p>
    <w:bookmarkEnd w:id="620"/>
    <w:bookmarkStart w:name="z2298" w:id="621"/>
    <w:p>
      <w:pPr>
        <w:spacing w:after="0"/>
        <w:ind w:left="0"/>
        <w:jc w:val="both"/>
      </w:pPr>
      <w:r>
        <w:rPr>
          <w:rFonts w:ascii="Times New Roman"/>
          <w:b w:val="false"/>
          <w:i w:val="false"/>
          <w:color w:val="000000"/>
          <w:sz w:val="28"/>
        </w:rPr>
        <w:t>
      14. В графе 5 Таблицы 2 указывается дата окончания срока действия кредита/лизинга.</w:t>
      </w:r>
    </w:p>
    <w:bookmarkEnd w:id="621"/>
    <w:bookmarkStart w:name="z2299" w:id="622"/>
    <w:p>
      <w:pPr>
        <w:spacing w:after="0"/>
        <w:ind w:left="0"/>
        <w:jc w:val="both"/>
      </w:pPr>
      <w:r>
        <w:rPr>
          <w:rFonts w:ascii="Times New Roman"/>
          <w:b w:val="false"/>
          <w:i w:val="false"/>
          <w:color w:val="000000"/>
          <w:sz w:val="28"/>
        </w:rPr>
        <w:t>
      15. В графе 6 Таблицы 2 указывается валюта кредитования.</w:t>
      </w:r>
    </w:p>
    <w:bookmarkEnd w:id="622"/>
    <w:bookmarkStart w:name="z2300" w:id="623"/>
    <w:p>
      <w:pPr>
        <w:spacing w:after="0"/>
        <w:ind w:left="0"/>
        <w:jc w:val="both"/>
      </w:pPr>
      <w:r>
        <w:rPr>
          <w:rFonts w:ascii="Times New Roman"/>
          <w:b w:val="false"/>
          <w:i w:val="false"/>
          <w:color w:val="000000"/>
          <w:sz w:val="28"/>
        </w:rPr>
        <w:t>
      16. В графе 7 Таблицы 2 указывается целевое назначение кредитования/лизинга.</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624"/>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6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План финансирования финансового института</w:t>
      </w:r>
    </w:p>
    <w:p>
      <w:pPr>
        <w:spacing w:after="0"/>
        <w:ind w:left="0"/>
        <w:jc w:val="both"/>
      </w:pPr>
      <w:r>
        <w:rPr>
          <w:rFonts w:ascii="Times New Roman"/>
          <w:b w:val="false"/>
          <w:i w:val="false"/>
          <w:color w:val="ff0000"/>
          <w:sz w:val="28"/>
        </w:rPr>
        <w:t xml:space="preserve">
      Сноска. Приложение 19 -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1" w:id="6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СУБ050000</w:t>
      </w:r>
    </w:p>
    <w:bookmarkEnd w:id="625"/>
    <w:bookmarkStart w:name="z2302" w:id="626"/>
    <w:p>
      <w:pPr>
        <w:spacing w:after="0"/>
        <w:ind w:left="0"/>
        <w:jc w:val="both"/>
      </w:pPr>
      <w:r>
        <w:rPr>
          <w:rFonts w:ascii="Times New Roman"/>
          <w:b w:val="false"/>
          <w:i w:val="false"/>
          <w:color w:val="000000"/>
          <w:sz w:val="28"/>
        </w:rPr>
        <w:t>
      Периодичность: единовременно</w:t>
      </w:r>
    </w:p>
    <w:bookmarkEnd w:id="626"/>
    <w:bookmarkStart w:name="z2303" w:id="6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627"/>
    <w:bookmarkStart w:name="z2304" w:id="6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628"/>
    <w:bookmarkStart w:name="z2305" w:id="629"/>
    <w:p>
      <w:pPr>
        <w:spacing w:after="0"/>
        <w:ind w:left="0"/>
        <w:jc w:val="both"/>
      </w:pPr>
      <w:r>
        <w:rPr>
          <w:rFonts w:ascii="Times New Roman"/>
          <w:b w:val="false"/>
          <w:i w:val="false"/>
          <w:color w:val="000000"/>
          <w:sz w:val="28"/>
        </w:rPr>
        <w:t>
      Бизнес-идентификационный номер</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9" w:id="630"/>
    <w:p>
      <w:pPr>
        <w:spacing w:after="0"/>
        <w:ind w:left="0"/>
        <w:jc w:val="both"/>
      </w:pPr>
      <w:r>
        <w:rPr>
          <w:rFonts w:ascii="Times New Roman"/>
          <w:b w:val="false"/>
          <w:i w:val="false"/>
          <w:color w:val="000000"/>
          <w:sz w:val="28"/>
        </w:rPr>
        <w:t>
      Метод сбора: в электронном виде</w:t>
      </w:r>
    </w:p>
    <w:bookmarkEnd w:id="630"/>
    <w:p>
      <w:pPr>
        <w:spacing w:after="0"/>
        <w:ind w:left="0"/>
        <w:jc w:val="both"/>
      </w:pPr>
      <w:bookmarkStart w:name="z2320" w:id="631"/>
      <w:r>
        <w:rPr>
          <w:rFonts w:ascii="Times New Roman"/>
          <w:b w:val="false"/>
          <w:i w:val="false"/>
          <w:color w:val="000000"/>
          <w:sz w:val="28"/>
        </w:rPr>
        <w:t>
      Финансовый институт: ____________________________________________</w:t>
      </w:r>
    </w:p>
    <w:bookmarkEnd w:id="631"/>
    <w:p>
      <w:pPr>
        <w:spacing w:after="0"/>
        <w:ind w:left="0"/>
        <w:jc w:val="both"/>
      </w:pPr>
      <w:r>
        <w:rPr>
          <w:rFonts w:ascii="Times New Roman"/>
          <w:b w:val="false"/>
          <w:i w:val="false"/>
          <w:color w:val="000000"/>
          <w:sz w:val="28"/>
        </w:rPr>
        <w:t>(наименование финансового института)</w:t>
      </w:r>
    </w:p>
    <w:bookmarkStart w:name="z2321" w:id="632"/>
    <w:p>
      <w:pPr>
        <w:spacing w:after="0"/>
        <w:ind w:left="0"/>
        <w:jc w:val="both"/>
      </w:pPr>
      <w:r>
        <w:rPr>
          <w:rFonts w:ascii="Times New Roman"/>
          <w:b w:val="false"/>
          <w:i w:val="false"/>
          <w:color w:val="000000"/>
          <w:sz w:val="28"/>
        </w:rPr>
        <w:t>
      Таблица 1. План по кредитованию, лизингу субъектов агропромышленного комплекса на плановый период финансового года</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6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3"/>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1" w:id="635"/>
    <w:p>
      <w:pPr>
        <w:spacing w:after="0"/>
        <w:ind w:left="0"/>
        <w:jc w:val="both"/>
      </w:pPr>
      <w:r>
        <w:rPr>
          <w:rFonts w:ascii="Times New Roman"/>
          <w:b w:val="false"/>
          <w:i w:val="false"/>
          <w:color w:val="000000"/>
          <w:sz w:val="28"/>
        </w:rPr>
        <w:t>
      Таблица 2. Прогноз по кредитованию, лизингу субъектов агропромышленного комплекса на второй плановый период финансового года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6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1" w:id="638"/>
    <w:p>
      <w:pPr>
        <w:spacing w:after="0"/>
        <w:ind w:left="0"/>
        <w:jc w:val="both"/>
      </w:pPr>
      <w:r>
        <w:rPr>
          <w:rFonts w:ascii="Times New Roman"/>
          <w:b w:val="false"/>
          <w:i w:val="false"/>
          <w:color w:val="000000"/>
          <w:sz w:val="28"/>
        </w:rPr>
        <w:t>
      Таблица 3. Прогноз по кредитованию, лизингу субъектов агропромышленного комплекса на третий плановый период финансового года</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6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641"/>
    <w:p>
      <w:pPr>
        <w:spacing w:after="0"/>
        <w:ind w:left="0"/>
        <w:jc w:val="both"/>
      </w:pPr>
      <w:r>
        <w:rPr>
          <w:rFonts w:ascii="Times New Roman"/>
          <w:b w:val="false"/>
          <w:i w:val="false"/>
          <w:color w:val="000000"/>
          <w:sz w:val="28"/>
        </w:rPr>
        <w:t>
      Таблица 4. Остаток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6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6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1" w:id="644"/>
    <w:p>
      <w:pPr>
        <w:spacing w:after="0"/>
        <w:ind w:left="0"/>
        <w:jc w:val="both"/>
      </w:pPr>
      <w:r>
        <w:rPr>
          <w:rFonts w:ascii="Times New Roman"/>
          <w:b w:val="false"/>
          <w:i w:val="false"/>
          <w:color w:val="000000"/>
          <w:sz w:val="28"/>
        </w:rPr>
        <w:t>
      Таблица 5. Сумма финансирования плана по кредитованию, лизингу субъектов агропромышленного комплекса и остатка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6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1" w:id="647"/>
      <w:r>
        <w:rPr>
          <w:rFonts w:ascii="Times New Roman"/>
          <w:b w:val="false"/>
          <w:i w:val="false"/>
          <w:color w:val="000000"/>
          <w:sz w:val="28"/>
        </w:rPr>
        <w:t>
      Сумма неосвоенных субсидий предыдущего финансового года</w:t>
      </w:r>
    </w:p>
    <w:bookmarkEnd w:id="647"/>
    <w:p>
      <w:pPr>
        <w:spacing w:after="0"/>
        <w:ind w:left="0"/>
        <w:jc w:val="both"/>
      </w:pPr>
      <w:r>
        <w:rPr>
          <w:rFonts w:ascii="Times New Roman"/>
          <w:b w:val="false"/>
          <w:i w:val="false"/>
          <w:color w:val="000000"/>
          <w:sz w:val="28"/>
        </w:rPr>
        <w:t>_____________________________________________ тенге</w:t>
      </w:r>
    </w:p>
    <w:p>
      <w:pPr>
        <w:spacing w:after="0"/>
        <w:ind w:left="0"/>
        <w:jc w:val="both"/>
      </w:pPr>
      <w:r>
        <w:rPr>
          <w:rFonts w:ascii="Times New Roman"/>
          <w:b w:val="false"/>
          <w:i w:val="false"/>
          <w:color w:val="000000"/>
          <w:sz w:val="28"/>
        </w:rPr>
        <w:t>(сумма неосвоенных субсидий)</w:t>
      </w:r>
    </w:p>
    <w:p>
      <w:pPr>
        <w:spacing w:after="0"/>
        <w:ind w:left="0"/>
        <w:jc w:val="both"/>
      </w:pPr>
      <w:r>
        <w:rPr>
          <w:rFonts w:ascii="Times New Roman"/>
          <w:b w:val="false"/>
          <w:i w:val="false"/>
          <w:color w:val="000000"/>
          <w:sz w:val="28"/>
        </w:rPr>
        <w:t>Подписано и отправлено финансовым институтом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План финансирования финансового института:</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bookmarkStart w:name="z2672" w:id="6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"План финансирования финансового института" (индекс: форма № СУБ050000, периодичность: единовременно)</w:t>
      </w:r>
    </w:p>
    <w:bookmarkEnd w:id="648"/>
    <w:bookmarkStart w:name="z2673" w:id="649"/>
    <w:p>
      <w:pPr>
        <w:spacing w:after="0"/>
        <w:ind w:left="0"/>
        <w:jc w:val="left"/>
      </w:pPr>
      <w:r>
        <w:rPr>
          <w:rFonts w:ascii="Times New Roman"/>
          <w:b/>
          <w:i w:val="false"/>
          <w:color w:val="000000"/>
        </w:rPr>
        <w:t xml:space="preserve"> Глава 1. Общие положения</w:t>
      </w:r>
    </w:p>
    <w:bookmarkEnd w:id="649"/>
    <w:bookmarkStart w:name="z2674" w:id="6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"План финансирования финансового института" (далее – Форма).</w:t>
      </w:r>
    </w:p>
    <w:bookmarkEnd w:id="650"/>
    <w:bookmarkStart w:name="z2675" w:id="651"/>
    <w:p>
      <w:pPr>
        <w:spacing w:after="0"/>
        <w:ind w:left="0"/>
        <w:jc w:val="both"/>
      </w:pPr>
      <w:r>
        <w:rPr>
          <w:rFonts w:ascii="Times New Roman"/>
          <w:b w:val="false"/>
          <w:i w:val="false"/>
          <w:color w:val="000000"/>
          <w:sz w:val="28"/>
        </w:rPr>
        <w:t>
      2. Форма заполняется финансовыми институтами.</w:t>
      </w:r>
    </w:p>
    <w:bookmarkEnd w:id="651"/>
    <w:bookmarkStart w:name="z2676" w:id="652"/>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652"/>
    <w:bookmarkStart w:name="z2677" w:id="653"/>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653"/>
    <w:bookmarkStart w:name="z2678" w:id="654"/>
    <w:p>
      <w:pPr>
        <w:spacing w:after="0"/>
        <w:ind w:left="0"/>
        <w:jc w:val="both"/>
      </w:pPr>
      <w:r>
        <w:rPr>
          <w:rFonts w:ascii="Times New Roman"/>
          <w:b w:val="false"/>
          <w:i w:val="false"/>
          <w:color w:val="000000"/>
          <w:sz w:val="28"/>
        </w:rPr>
        <w:t>
      5. Форма заполняется на казахском или русском языках.</w:t>
      </w:r>
    </w:p>
    <w:bookmarkEnd w:id="654"/>
    <w:bookmarkStart w:name="z2679" w:id="655"/>
    <w:p>
      <w:pPr>
        <w:spacing w:after="0"/>
        <w:ind w:left="0"/>
        <w:jc w:val="left"/>
      </w:pPr>
      <w:r>
        <w:rPr>
          <w:rFonts w:ascii="Times New Roman"/>
          <w:b/>
          <w:i w:val="false"/>
          <w:color w:val="000000"/>
        </w:rPr>
        <w:t xml:space="preserve"> Глава 2. Пояснение по заполнению Формы</w:t>
      </w:r>
    </w:p>
    <w:bookmarkEnd w:id="655"/>
    <w:bookmarkStart w:name="z2680" w:id="656"/>
    <w:p>
      <w:pPr>
        <w:spacing w:after="0"/>
        <w:ind w:left="0"/>
        <w:jc w:val="both"/>
      </w:pPr>
      <w:r>
        <w:rPr>
          <w:rFonts w:ascii="Times New Roman"/>
          <w:b w:val="false"/>
          <w:i w:val="false"/>
          <w:color w:val="000000"/>
          <w:sz w:val="28"/>
        </w:rPr>
        <w:t>
      6. В графе 1 Таблицы 1 указывается порядковый номер.</w:t>
      </w:r>
    </w:p>
    <w:bookmarkEnd w:id="656"/>
    <w:bookmarkStart w:name="z2681" w:id="657"/>
    <w:p>
      <w:pPr>
        <w:spacing w:after="0"/>
        <w:ind w:left="0"/>
        <w:jc w:val="both"/>
      </w:pPr>
      <w:r>
        <w:rPr>
          <w:rFonts w:ascii="Times New Roman"/>
          <w:b w:val="false"/>
          <w:i w:val="false"/>
          <w:color w:val="000000"/>
          <w:sz w:val="28"/>
        </w:rPr>
        <w:t>
      7. В графе 2 Таблицы 1 указывается направление кредитования/ лизинга.</w:t>
      </w:r>
    </w:p>
    <w:bookmarkEnd w:id="657"/>
    <w:bookmarkStart w:name="z2682" w:id="658"/>
    <w:p>
      <w:pPr>
        <w:spacing w:after="0"/>
        <w:ind w:left="0"/>
        <w:jc w:val="both"/>
      </w:pPr>
      <w:r>
        <w:rPr>
          <w:rFonts w:ascii="Times New Roman"/>
          <w:b w:val="false"/>
          <w:i w:val="false"/>
          <w:color w:val="000000"/>
          <w:sz w:val="28"/>
        </w:rPr>
        <w:t>
      8. В графе 3 Таблицы 1 указывается план по кредитованию, лизингу субъектов агропромышленного комплекса на определенный год в тенге.</w:t>
      </w:r>
    </w:p>
    <w:bookmarkEnd w:id="658"/>
    <w:bookmarkStart w:name="z2683" w:id="659"/>
    <w:p>
      <w:pPr>
        <w:spacing w:after="0"/>
        <w:ind w:left="0"/>
        <w:jc w:val="both"/>
      </w:pPr>
      <w:r>
        <w:rPr>
          <w:rFonts w:ascii="Times New Roman"/>
          <w:b w:val="false"/>
          <w:i w:val="false"/>
          <w:color w:val="000000"/>
          <w:sz w:val="28"/>
        </w:rPr>
        <w:t>
      9. В графе 4, 5, 6, 7, 8, 9, 10, 11, 12, 13, 14 и 15 Таблицы 1 указывается план по кредитованию, лизингу субъектов агропромышленного комплекса по месяцам в тенге.</w:t>
      </w:r>
    </w:p>
    <w:bookmarkEnd w:id="659"/>
    <w:bookmarkStart w:name="z2684" w:id="660"/>
    <w:p>
      <w:pPr>
        <w:spacing w:after="0"/>
        <w:ind w:left="0"/>
        <w:jc w:val="both"/>
      </w:pPr>
      <w:r>
        <w:rPr>
          <w:rFonts w:ascii="Times New Roman"/>
          <w:b w:val="false"/>
          <w:i w:val="false"/>
          <w:color w:val="000000"/>
          <w:sz w:val="28"/>
        </w:rPr>
        <w:t>
      10. В графе 1 Таблицы 2 указывается порядковый номер.</w:t>
      </w:r>
    </w:p>
    <w:bookmarkEnd w:id="660"/>
    <w:bookmarkStart w:name="z2685" w:id="661"/>
    <w:p>
      <w:pPr>
        <w:spacing w:after="0"/>
        <w:ind w:left="0"/>
        <w:jc w:val="both"/>
      </w:pPr>
      <w:r>
        <w:rPr>
          <w:rFonts w:ascii="Times New Roman"/>
          <w:b w:val="false"/>
          <w:i w:val="false"/>
          <w:color w:val="000000"/>
          <w:sz w:val="28"/>
        </w:rPr>
        <w:t>
      11. В графе 2 Таблицы 2 указывается направление кредитования/ лизинга.</w:t>
      </w:r>
    </w:p>
    <w:bookmarkEnd w:id="661"/>
    <w:bookmarkStart w:name="z2686" w:id="662"/>
    <w:p>
      <w:pPr>
        <w:spacing w:after="0"/>
        <w:ind w:left="0"/>
        <w:jc w:val="both"/>
      </w:pPr>
      <w:r>
        <w:rPr>
          <w:rFonts w:ascii="Times New Roman"/>
          <w:b w:val="false"/>
          <w:i w:val="false"/>
          <w:color w:val="000000"/>
          <w:sz w:val="28"/>
        </w:rPr>
        <w:t>
      12. В графе 3 Таблицы 2 указывается план по кредитованию, лизингу субъектов агропромышленного комплекса на определенный год в тенге.</w:t>
      </w:r>
    </w:p>
    <w:bookmarkEnd w:id="662"/>
    <w:bookmarkStart w:name="z2687" w:id="663"/>
    <w:p>
      <w:pPr>
        <w:spacing w:after="0"/>
        <w:ind w:left="0"/>
        <w:jc w:val="both"/>
      </w:pPr>
      <w:r>
        <w:rPr>
          <w:rFonts w:ascii="Times New Roman"/>
          <w:b w:val="false"/>
          <w:i w:val="false"/>
          <w:color w:val="000000"/>
          <w:sz w:val="28"/>
        </w:rPr>
        <w:t>
      13. В графе 4, 5, 6, 7, 8, 9, 10, 11, 12, 13, 14 и 15 Таблицы 2 указывается план по кредитованию, лизингу субъектов агропромышленного комплекса по месяцам в тенге.</w:t>
      </w:r>
    </w:p>
    <w:bookmarkEnd w:id="663"/>
    <w:bookmarkStart w:name="z2688" w:id="664"/>
    <w:p>
      <w:pPr>
        <w:spacing w:after="0"/>
        <w:ind w:left="0"/>
        <w:jc w:val="both"/>
      </w:pPr>
      <w:r>
        <w:rPr>
          <w:rFonts w:ascii="Times New Roman"/>
          <w:b w:val="false"/>
          <w:i w:val="false"/>
          <w:color w:val="000000"/>
          <w:sz w:val="28"/>
        </w:rPr>
        <w:t>
      14. В графе 1 Таблицы 3 указывается порядковый номер.</w:t>
      </w:r>
    </w:p>
    <w:bookmarkEnd w:id="664"/>
    <w:bookmarkStart w:name="z2689" w:id="665"/>
    <w:p>
      <w:pPr>
        <w:spacing w:after="0"/>
        <w:ind w:left="0"/>
        <w:jc w:val="both"/>
      </w:pPr>
      <w:r>
        <w:rPr>
          <w:rFonts w:ascii="Times New Roman"/>
          <w:b w:val="false"/>
          <w:i w:val="false"/>
          <w:color w:val="000000"/>
          <w:sz w:val="28"/>
        </w:rPr>
        <w:t>
      15. В графе 2 Таблицы 3 указывается направление кредитования/ лизинга.</w:t>
      </w:r>
    </w:p>
    <w:bookmarkEnd w:id="665"/>
    <w:bookmarkStart w:name="z2690" w:id="666"/>
    <w:p>
      <w:pPr>
        <w:spacing w:after="0"/>
        <w:ind w:left="0"/>
        <w:jc w:val="both"/>
      </w:pPr>
      <w:r>
        <w:rPr>
          <w:rFonts w:ascii="Times New Roman"/>
          <w:b w:val="false"/>
          <w:i w:val="false"/>
          <w:color w:val="000000"/>
          <w:sz w:val="28"/>
        </w:rPr>
        <w:t>
      16. В графе 3 Таблицы 3 указывается план по кредитованию, лизингу субъектов агропромышленного комплекса на определенный год в тенге.</w:t>
      </w:r>
    </w:p>
    <w:bookmarkEnd w:id="666"/>
    <w:bookmarkStart w:name="z2691" w:id="667"/>
    <w:p>
      <w:pPr>
        <w:spacing w:after="0"/>
        <w:ind w:left="0"/>
        <w:jc w:val="both"/>
      </w:pPr>
      <w:r>
        <w:rPr>
          <w:rFonts w:ascii="Times New Roman"/>
          <w:b w:val="false"/>
          <w:i w:val="false"/>
          <w:color w:val="000000"/>
          <w:sz w:val="28"/>
        </w:rPr>
        <w:t>
      17. В графе 4, 5, 6, 7, 8, 9, 10, 11, 12, 13, 14 и 15 Таблицы 3 указывается план по кредитованию, лизингу субъектов агропромышленного комплекса по месяцам в тенге.</w:t>
      </w:r>
    </w:p>
    <w:bookmarkEnd w:id="667"/>
    <w:bookmarkStart w:name="z2692" w:id="668"/>
    <w:p>
      <w:pPr>
        <w:spacing w:after="0"/>
        <w:ind w:left="0"/>
        <w:jc w:val="both"/>
      </w:pPr>
      <w:r>
        <w:rPr>
          <w:rFonts w:ascii="Times New Roman"/>
          <w:b w:val="false"/>
          <w:i w:val="false"/>
          <w:color w:val="000000"/>
          <w:sz w:val="28"/>
        </w:rPr>
        <w:t>
      18. В графе 1 Таблицы 4 указывается порядковый номер.</w:t>
      </w:r>
    </w:p>
    <w:bookmarkEnd w:id="668"/>
    <w:bookmarkStart w:name="z2693" w:id="669"/>
    <w:p>
      <w:pPr>
        <w:spacing w:after="0"/>
        <w:ind w:left="0"/>
        <w:jc w:val="both"/>
      </w:pPr>
      <w:r>
        <w:rPr>
          <w:rFonts w:ascii="Times New Roman"/>
          <w:b w:val="false"/>
          <w:i w:val="false"/>
          <w:color w:val="000000"/>
          <w:sz w:val="28"/>
        </w:rPr>
        <w:t>
      19. В графе 2 Таблицы 4 указывается направление кредитования/ лизинга.</w:t>
      </w:r>
    </w:p>
    <w:bookmarkEnd w:id="669"/>
    <w:bookmarkStart w:name="z2694" w:id="670"/>
    <w:p>
      <w:pPr>
        <w:spacing w:after="0"/>
        <w:ind w:left="0"/>
        <w:jc w:val="both"/>
      </w:pPr>
      <w:r>
        <w:rPr>
          <w:rFonts w:ascii="Times New Roman"/>
          <w:b w:val="false"/>
          <w:i w:val="false"/>
          <w:color w:val="000000"/>
          <w:sz w:val="28"/>
        </w:rPr>
        <w:t>
      20. В графе 3 Таблицы 4 указывается план по кредитованию, лизингу субъектов агропромышленного комплекса на определенный год в тенге.</w:t>
      </w:r>
    </w:p>
    <w:bookmarkEnd w:id="670"/>
    <w:bookmarkStart w:name="z2695" w:id="671"/>
    <w:p>
      <w:pPr>
        <w:spacing w:after="0"/>
        <w:ind w:left="0"/>
        <w:jc w:val="both"/>
      </w:pPr>
      <w:r>
        <w:rPr>
          <w:rFonts w:ascii="Times New Roman"/>
          <w:b w:val="false"/>
          <w:i w:val="false"/>
          <w:color w:val="000000"/>
          <w:sz w:val="28"/>
        </w:rPr>
        <w:t>
      21. В графе 4, 5, 6, 7, 8, 9, 10, 11, 12, 13, 14 и 15 Таблицы 4 указывается план по кредитованию, лизингу субъектов агропромышленного комплекса по месяцам в тенге.</w:t>
      </w:r>
    </w:p>
    <w:bookmarkEnd w:id="671"/>
    <w:bookmarkStart w:name="z2696" w:id="672"/>
    <w:p>
      <w:pPr>
        <w:spacing w:after="0"/>
        <w:ind w:left="0"/>
        <w:jc w:val="both"/>
      </w:pPr>
      <w:r>
        <w:rPr>
          <w:rFonts w:ascii="Times New Roman"/>
          <w:b w:val="false"/>
          <w:i w:val="false"/>
          <w:color w:val="000000"/>
          <w:sz w:val="28"/>
        </w:rPr>
        <w:t>
      22. В графе 1 Таблицы 5 указывается порядковый номер.</w:t>
      </w:r>
    </w:p>
    <w:bookmarkEnd w:id="672"/>
    <w:bookmarkStart w:name="z2697" w:id="673"/>
    <w:p>
      <w:pPr>
        <w:spacing w:after="0"/>
        <w:ind w:left="0"/>
        <w:jc w:val="both"/>
      </w:pPr>
      <w:r>
        <w:rPr>
          <w:rFonts w:ascii="Times New Roman"/>
          <w:b w:val="false"/>
          <w:i w:val="false"/>
          <w:color w:val="000000"/>
          <w:sz w:val="28"/>
        </w:rPr>
        <w:t>
      23. В графе 2 Таблицы 5 указывается направление кредитования/ лизинга.</w:t>
      </w:r>
    </w:p>
    <w:bookmarkEnd w:id="673"/>
    <w:bookmarkStart w:name="z2698" w:id="674"/>
    <w:p>
      <w:pPr>
        <w:spacing w:after="0"/>
        <w:ind w:left="0"/>
        <w:jc w:val="both"/>
      </w:pPr>
      <w:r>
        <w:rPr>
          <w:rFonts w:ascii="Times New Roman"/>
          <w:b w:val="false"/>
          <w:i w:val="false"/>
          <w:color w:val="000000"/>
          <w:sz w:val="28"/>
        </w:rPr>
        <w:t>
      24. В графе 3 Таблицы 5 указывается план по кредитованию, лизингу субъектов агропромышленного комплекса на определенный год в тенге.</w:t>
      </w:r>
    </w:p>
    <w:bookmarkEnd w:id="674"/>
    <w:bookmarkStart w:name="z2699" w:id="675"/>
    <w:p>
      <w:pPr>
        <w:spacing w:after="0"/>
        <w:ind w:left="0"/>
        <w:jc w:val="both"/>
      </w:pPr>
      <w:r>
        <w:rPr>
          <w:rFonts w:ascii="Times New Roman"/>
          <w:b w:val="false"/>
          <w:i w:val="false"/>
          <w:color w:val="000000"/>
          <w:sz w:val="28"/>
        </w:rPr>
        <w:t>
      25. В графе 4, 5, 6, 7, 8, 9, 10, 11, 12, 13, 14 и 15 Таблицы 5 указывается план по кредитованию, лизингу субъектов агропромышленного комплекса по месяцам в тенге.</w:t>
      </w:r>
    </w:p>
    <w:bookmarkEnd w:id="675"/>
    <w:bookmarkStart w:name="z2700" w:id="676"/>
    <w:p>
      <w:pPr>
        <w:spacing w:after="0"/>
        <w:ind w:left="0"/>
        <w:jc w:val="both"/>
      </w:pPr>
      <w:r>
        <w:rPr>
          <w:rFonts w:ascii="Times New Roman"/>
          <w:b w:val="false"/>
          <w:i w:val="false"/>
          <w:color w:val="000000"/>
          <w:sz w:val="28"/>
        </w:rPr>
        <w:t>
      26. В строке "Сумма неосвоенных субсидий предыдущего финансового года" указывается сумма неосвоенных субсидий предыдущего финансового года, в тенге.</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1" w:id="677"/>
    <w:p>
      <w:pPr>
        <w:spacing w:after="0"/>
        <w:ind w:left="0"/>
        <w:jc w:val="left"/>
      </w:pPr>
      <w:r>
        <w:rPr>
          <w:rFonts w:ascii="Times New Roman"/>
          <w:b/>
          <w:i w:val="false"/>
          <w:color w:val="000000"/>
        </w:rPr>
        <w:t xml:space="preserve"> Договор прямого субсидирования</w:t>
      </w:r>
    </w:p>
    <w:bookmarkEnd w:id="677"/>
    <w:p>
      <w:pPr>
        <w:spacing w:after="0"/>
        <w:ind w:left="0"/>
        <w:jc w:val="both"/>
      </w:pPr>
      <w:r>
        <w:rPr>
          <w:rFonts w:ascii="Times New Roman"/>
          <w:b w:val="false"/>
          <w:i w:val="false"/>
          <w:color w:val="ff0000"/>
          <w:sz w:val="28"/>
        </w:rPr>
        <w:t xml:space="preserve">
      Сноска. Приложение 20 -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01" w:id="678"/>
      <w:r>
        <w:rPr>
          <w:rFonts w:ascii="Times New Roman"/>
          <w:b w:val="false"/>
          <w:i w:val="false"/>
          <w:color w:val="000000"/>
          <w:sz w:val="28"/>
        </w:rPr>
        <w:t>
      город ___________ "___" ________ 20___ года</w:t>
      </w:r>
    </w:p>
    <w:bookmarkEnd w:id="678"/>
    <w:p>
      <w:pPr>
        <w:spacing w:after="0"/>
        <w:ind w:left="0"/>
        <w:jc w:val="both"/>
      </w:pPr>
      <w:r>
        <w:rPr>
          <w:rFonts w:ascii="Times New Roman"/>
          <w:b w:val="false"/>
          <w:i w:val="false"/>
          <w:color w:val="000000"/>
          <w:sz w:val="28"/>
        </w:rPr>
        <w:t>Министерство сельского хозяйства Республики Казахстан, именуемое в дальнейшем</w:t>
      </w:r>
    </w:p>
    <w:p>
      <w:pPr>
        <w:spacing w:after="0"/>
        <w:ind w:left="0"/>
        <w:jc w:val="both"/>
      </w:pPr>
      <w:r>
        <w:rPr>
          <w:rFonts w:ascii="Times New Roman"/>
          <w:b w:val="false"/>
          <w:i w:val="false"/>
          <w:color w:val="000000"/>
          <w:sz w:val="28"/>
        </w:rPr>
        <w:t>"Администратор (услугодатель)", в лице ______________ ______________________,</w:t>
      </w:r>
    </w:p>
    <w:p>
      <w:pPr>
        <w:spacing w:after="0"/>
        <w:ind w:left="0"/>
        <w:jc w:val="both"/>
      </w:pPr>
      <w:r>
        <w:rPr>
          <w:rFonts w:ascii="Times New Roman"/>
          <w:b w:val="false"/>
          <w:i w:val="false"/>
          <w:color w:val="000000"/>
          <w:sz w:val="28"/>
        </w:rPr>
        <w:t>действующего на основании доверенности № _____ от ________________ 20__ года,</w:t>
      </w:r>
    </w:p>
    <w:p>
      <w:pPr>
        <w:spacing w:after="0"/>
        <w:ind w:left="0"/>
        <w:jc w:val="both"/>
      </w:pPr>
      <w:r>
        <w:rPr>
          <w:rFonts w:ascii="Times New Roman"/>
          <w:b w:val="false"/>
          <w:i w:val="false"/>
          <w:color w:val="000000"/>
          <w:sz w:val="28"/>
        </w:rPr>
        <w:t>с одной стороны, и ____________, именуемое в дальнейшем "Финансовый институт</w:t>
      </w:r>
    </w:p>
    <w:p>
      <w:pPr>
        <w:spacing w:after="0"/>
        <w:ind w:left="0"/>
        <w:jc w:val="both"/>
      </w:pPr>
      <w:r>
        <w:rPr>
          <w:rFonts w:ascii="Times New Roman"/>
          <w:b w:val="false"/>
          <w:i w:val="false"/>
          <w:color w:val="000000"/>
          <w:sz w:val="28"/>
        </w:rPr>
        <w:t>(услугополучатель)", в лице 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прямого субсидирования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2702" w:id="679"/>
    <w:p>
      <w:pPr>
        <w:spacing w:after="0"/>
        <w:ind w:left="0"/>
        <w:jc w:val="left"/>
      </w:pPr>
      <w:r>
        <w:rPr>
          <w:rFonts w:ascii="Times New Roman"/>
          <w:b/>
          <w:i w:val="false"/>
          <w:color w:val="000000"/>
        </w:rPr>
        <w:t xml:space="preserve"> Глава 1. Термины и определения</w:t>
      </w:r>
    </w:p>
    <w:bookmarkEnd w:id="679"/>
    <w:bookmarkStart w:name="z2703" w:id="680"/>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Правилах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680"/>
    <w:bookmarkStart w:name="z2704" w:id="681"/>
    <w:p>
      <w:pPr>
        <w:spacing w:after="0"/>
        <w:ind w:left="0"/>
        <w:jc w:val="left"/>
      </w:pPr>
      <w:r>
        <w:rPr>
          <w:rFonts w:ascii="Times New Roman"/>
          <w:b/>
          <w:i w:val="false"/>
          <w:color w:val="000000"/>
        </w:rPr>
        <w:t xml:space="preserve"> Глава 2. Предмет Договора</w:t>
      </w:r>
    </w:p>
    <w:bookmarkEnd w:id="681"/>
    <w:bookmarkStart w:name="z2705" w:id="682"/>
    <w:p>
      <w:pPr>
        <w:spacing w:after="0"/>
        <w:ind w:left="0"/>
        <w:jc w:val="both"/>
      </w:pPr>
      <w:r>
        <w:rPr>
          <w:rFonts w:ascii="Times New Roman"/>
          <w:b w:val="false"/>
          <w:i w:val="false"/>
          <w:color w:val="000000"/>
          <w:sz w:val="28"/>
        </w:rPr>
        <w:t>
      2. По настоящему Договору субсидирования Администратор (услугодатель) обязуется для компенсации расходов Финансового института (услугополучателя) по договорам займа, выдаваемым в порядке и на условиях, установленных в настоящем Договоре субсидирования и Правилах субсидирования, субсидировать ему ставки вознаграждения в пределах средств, выделенных по соответствующей бюджетной программе.</w:t>
      </w:r>
    </w:p>
    <w:bookmarkEnd w:id="682"/>
    <w:bookmarkStart w:name="z2706" w:id="683"/>
    <w:p>
      <w:pPr>
        <w:spacing w:after="0"/>
        <w:ind w:left="0"/>
        <w:jc w:val="both"/>
      </w:pPr>
      <w:r>
        <w:rPr>
          <w:rFonts w:ascii="Times New Roman"/>
          <w:b w:val="false"/>
          <w:i w:val="false"/>
          <w:color w:val="000000"/>
          <w:sz w:val="28"/>
        </w:rPr>
        <w:t>
      3. Стороны установили следующие размеры субсидий по выдаваемым займам:</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6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7" w:id="685"/>
    <w:p>
      <w:pPr>
        <w:spacing w:after="0"/>
        <w:ind w:left="0"/>
        <w:jc w:val="left"/>
      </w:pPr>
      <w:r>
        <w:rPr>
          <w:rFonts w:ascii="Times New Roman"/>
          <w:b/>
          <w:i w:val="false"/>
          <w:color w:val="000000"/>
        </w:rPr>
        <w:t xml:space="preserve"> Глава 3. Права и обязанности Сторон</w:t>
      </w:r>
    </w:p>
    <w:bookmarkEnd w:id="685"/>
    <w:bookmarkStart w:name="z2728" w:id="686"/>
    <w:p>
      <w:pPr>
        <w:spacing w:after="0"/>
        <w:ind w:left="0"/>
        <w:jc w:val="both"/>
      </w:pPr>
      <w:r>
        <w:rPr>
          <w:rFonts w:ascii="Times New Roman"/>
          <w:b w:val="false"/>
          <w:i w:val="false"/>
          <w:color w:val="000000"/>
          <w:sz w:val="28"/>
        </w:rPr>
        <w:t>
      4. Администратор (услугодатель) обязуется:</w:t>
      </w:r>
    </w:p>
    <w:bookmarkEnd w:id="686"/>
    <w:bookmarkStart w:name="z2729" w:id="687"/>
    <w:p>
      <w:pPr>
        <w:spacing w:after="0"/>
        <w:ind w:left="0"/>
        <w:jc w:val="both"/>
      </w:pPr>
      <w:r>
        <w:rPr>
          <w:rFonts w:ascii="Times New Roman"/>
          <w:b w:val="false"/>
          <w:i w:val="false"/>
          <w:color w:val="000000"/>
          <w:sz w:val="28"/>
        </w:rPr>
        <w:t>
      1) рассмотреть и подтвердить принятие заявки на получение субсидий по программе путем ее подписания с использованием электронной цифровой подписи;</w:t>
      </w:r>
    </w:p>
    <w:bookmarkEnd w:id="687"/>
    <w:bookmarkStart w:name="z2730" w:id="688"/>
    <w:p>
      <w:pPr>
        <w:spacing w:after="0"/>
        <w:ind w:left="0"/>
        <w:jc w:val="both"/>
      </w:pPr>
      <w:r>
        <w:rPr>
          <w:rFonts w:ascii="Times New Roman"/>
          <w:b w:val="false"/>
          <w:i w:val="false"/>
          <w:color w:val="000000"/>
          <w:sz w:val="28"/>
        </w:rPr>
        <w:t>
      2) при рассмотрении и подтверждении принятия заявки на получение субсидий по программе осуществить проверку ее соответствия настоящему Договору субсидирования и Правилам субсидирования;</w:t>
      </w:r>
    </w:p>
    <w:bookmarkEnd w:id="688"/>
    <w:bookmarkStart w:name="z2731" w:id="689"/>
    <w:p>
      <w:pPr>
        <w:spacing w:after="0"/>
        <w:ind w:left="0"/>
        <w:jc w:val="both"/>
      </w:pPr>
      <w:r>
        <w:rPr>
          <w:rFonts w:ascii="Times New Roman"/>
          <w:b w:val="false"/>
          <w:i w:val="false"/>
          <w:color w:val="000000"/>
          <w:sz w:val="28"/>
        </w:rPr>
        <w:t xml:space="preserve">
      3) в случае соответствия заявки на получение субсидий по программе настоящему Договору субсидирования и </w:t>
      </w:r>
      <w:r>
        <w:rPr>
          <w:rFonts w:ascii="Times New Roman"/>
          <w:b w:val="false"/>
          <w:i w:val="false"/>
          <w:color w:val="000000"/>
          <w:sz w:val="28"/>
        </w:rPr>
        <w:t>Правилам</w:t>
      </w:r>
      <w:r>
        <w:rPr>
          <w:rFonts w:ascii="Times New Roman"/>
          <w:b w:val="false"/>
          <w:i w:val="false"/>
          <w:color w:val="000000"/>
          <w:sz w:val="28"/>
        </w:rPr>
        <w:t xml:space="preserve"> субсидирования, сформировать и направить счета к оплате в органы казначейства для перечисления субсидий на текущий счет Финансового института (услугополучателя), открытый в банке второго уровня в сроки, установленные Правилами субсидирования;</w:t>
      </w:r>
    </w:p>
    <w:bookmarkEnd w:id="689"/>
    <w:bookmarkStart w:name="z2732" w:id="690"/>
    <w:p>
      <w:pPr>
        <w:spacing w:after="0"/>
        <w:ind w:left="0"/>
        <w:jc w:val="both"/>
      </w:pPr>
      <w:r>
        <w:rPr>
          <w:rFonts w:ascii="Times New Roman"/>
          <w:b w:val="false"/>
          <w:i w:val="false"/>
          <w:color w:val="000000"/>
          <w:sz w:val="28"/>
        </w:rPr>
        <w:t>
      4) в случае несоответствия заявки на получение субсидий по программе условиям настоящего Договора субсидирования и Правилам субсидирования информировать Финансовый институт (услугополучателя) об отказе в оказании государственной услуги в сроки, установленные Правилами субсидирования;</w:t>
      </w:r>
    </w:p>
    <w:bookmarkEnd w:id="690"/>
    <w:bookmarkStart w:name="z2733" w:id="691"/>
    <w:p>
      <w:pPr>
        <w:spacing w:after="0"/>
        <w:ind w:left="0"/>
        <w:jc w:val="both"/>
      </w:pPr>
      <w:r>
        <w:rPr>
          <w:rFonts w:ascii="Times New Roman"/>
          <w:b w:val="false"/>
          <w:i w:val="false"/>
          <w:color w:val="000000"/>
          <w:sz w:val="28"/>
        </w:rPr>
        <w:t>
      5) согласно заявке на получение субсидий по программе перечислять авансовым платежом на текущий счет Финансового института (услугополучателя), открытого в банке второго уровня.</w:t>
      </w:r>
    </w:p>
    <w:bookmarkEnd w:id="691"/>
    <w:bookmarkStart w:name="z2734" w:id="692"/>
    <w:p>
      <w:pPr>
        <w:spacing w:after="0"/>
        <w:ind w:left="0"/>
        <w:jc w:val="both"/>
      </w:pPr>
      <w:r>
        <w:rPr>
          <w:rFonts w:ascii="Times New Roman"/>
          <w:b w:val="false"/>
          <w:i w:val="false"/>
          <w:color w:val="000000"/>
          <w:sz w:val="28"/>
        </w:rPr>
        <w:t>
      5. Финансовый институт (услугополучатель) обязуется:</w:t>
      </w:r>
    </w:p>
    <w:bookmarkEnd w:id="692"/>
    <w:bookmarkStart w:name="z2735" w:id="693"/>
    <w:p>
      <w:pPr>
        <w:spacing w:after="0"/>
        <w:ind w:left="0"/>
        <w:jc w:val="both"/>
      </w:pPr>
      <w:r>
        <w:rPr>
          <w:rFonts w:ascii="Times New Roman"/>
          <w:b w:val="false"/>
          <w:i w:val="false"/>
          <w:color w:val="000000"/>
          <w:sz w:val="28"/>
        </w:rPr>
        <w:t>
      1) формировать и направлять Администратору (услугодателю) заявку на получение субсидий по программе;</w:t>
      </w:r>
    </w:p>
    <w:bookmarkEnd w:id="693"/>
    <w:bookmarkStart w:name="z2736" w:id="694"/>
    <w:p>
      <w:pPr>
        <w:spacing w:after="0"/>
        <w:ind w:left="0"/>
        <w:jc w:val="both"/>
      </w:pPr>
      <w:r>
        <w:rPr>
          <w:rFonts w:ascii="Times New Roman"/>
          <w:b w:val="false"/>
          <w:i w:val="false"/>
          <w:color w:val="000000"/>
          <w:sz w:val="28"/>
        </w:rPr>
        <w:t xml:space="preserve">
      2) после получения средств субсидий на текущий счет, открытый в банке второго уровня финансировать заемщиков по льготной ставке вознаграждения,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субсидирования;</w:t>
      </w:r>
    </w:p>
    <w:bookmarkEnd w:id="694"/>
    <w:bookmarkStart w:name="z2737" w:id="695"/>
    <w:p>
      <w:pPr>
        <w:spacing w:after="0"/>
        <w:ind w:left="0"/>
        <w:jc w:val="both"/>
      </w:pPr>
      <w:r>
        <w:rPr>
          <w:rFonts w:ascii="Times New Roman"/>
          <w:b w:val="false"/>
          <w:i w:val="false"/>
          <w:color w:val="000000"/>
          <w:sz w:val="28"/>
        </w:rPr>
        <w:t xml:space="preserve">
      3)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предоставлять Администратору (услугодателю) отчет об исполнении плана финансирования финансового института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 субсидирования.</w:t>
      </w:r>
    </w:p>
    <w:bookmarkEnd w:id="695"/>
    <w:bookmarkStart w:name="z2738" w:id="696"/>
    <w:p>
      <w:pPr>
        <w:spacing w:after="0"/>
        <w:ind w:left="0"/>
        <w:jc w:val="both"/>
      </w:pPr>
      <w:r>
        <w:rPr>
          <w:rFonts w:ascii="Times New Roman"/>
          <w:b w:val="false"/>
          <w:i w:val="false"/>
          <w:color w:val="000000"/>
          <w:sz w:val="28"/>
        </w:rPr>
        <w:t>
      4) направлять Администратору (услугодателю) проект дополнительного соглашения к настоящему Договору субсидирования;</w:t>
      </w:r>
    </w:p>
    <w:bookmarkEnd w:id="696"/>
    <w:bookmarkStart w:name="z2739" w:id="697"/>
    <w:p>
      <w:pPr>
        <w:spacing w:after="0"/>
        <w:ind w:left="0"/>
        <w:jc w:val="both"/>
      </w:pPr>
      <w:r>
        <w:rPr>
          <w:rFonts w:ascii="Times New Roman"/>
          <w:b w:val="false"/>
          <w:i w:val="false"/>
          <w:color w:val="000000"/>
          <w:sz w:val="28"/>
        </w:rPr>
        <w:t>
      5) проводить проверку соблюдения заемщиком целевого использования по договору займа;</w:t>
      </w:r>
    </w:p>
    <w:bookmarkEnd w:id="697"/>
    <w:bookmarkStart w:name="z2740" w:id="698"/>
    <w:p>
      <w:pPr>
        <w:spacing w:after="0"/>
        <w:ind w:left="0"/>
        <w:jc w:val="both"/>
      </w:pPr>
      <w:r>
        <w:rPr>
          <w:rFonts w:ascii="Times New Roman"/>
          <w:b w:val="false"/>
          <w:i w:val="false"/>
          <w:color w:val="000000"/>
          <w:sz w:val="28"/>
        </w:rPr>
        <w:t>
      6) соблюдать условия субсидирования, установленные Правилами субсидирования;</w:t>
      </w:r>
    </w:p>
    <w:bookmarkEnd w:id="698"/>
    <w:bookmarkStart w:name="z2741" w:id="699"/>
    <w:p>
      <w:pPr>
        <w:spacing w:after="0"/>
        <w:ind w:left="0"/>
        <w:jc w:val="both"/>
      </w:pPr>
      <w:r>
        <w:rPr>
          <w:rFonts w:ascii="Times New Roman"/>
          <w:b w:val="false"/>
          <w:i w:val="false"/>
          <w:color w:val="000000"/>
          <w:sz w:val="28"/>
        </w:rPr>
        <w:t>
      7) не допускать субсидирования ставок вознаграждения по договорам займа по другим государственным и бюджетным программам;</w:t>
      </w:r>
    </w:p>
    <w:bookmarkEnd w:id="699"/>
    <w:bookmarkStart w:name="z2742" w:id="700"/>
    <w:p>
      <w:pPr>
        <w:spacing w:after="0"/>
        <w:ind w:left="0"/>
        <w:jc w:val="both"/>
      </w:pPr>
      <w:r>
        <w:rPr>
          <w:rFonts w:ascii="Times New Roman"/>
          <w:b w:val="false"/>
          <w:i w:val="false"/>
          <w:color w:val="000000"/>
          <w:sz w:val="28"/>
        </w:rPr>
        <w:t>
      8) нести иные обязанности, предусмотренные Правилами субсидирования.</w:t>
      </w:r>
    </w:p>
    <w:bookmarkEnd w:id="700"/>
    <w:bookmarkStart w:name="z2743" w:id="701"/>
    <w:p>
      <w:pPr>
        <w:spacing w:after="0"/>
        <w:ind w:left="0"/>
        <w:jc w:val="left"/>
      </w:pPr>
      <w:r>
        <w:rPr>
          <w:rFonts w:ascii="Times New Roman"/>
          <w:b/>
          <w:i w:val="false"/>
          <w:color w:val="000000"/>
        </w:rPr>
        <w:t xml:space="preserve"> Глава 4. Ответственность Сторон</w:t>
      </w:r>
    </w:p>
    <w:bookmarkEnd w:id="701"/>
    <w:bookmarkStart w:name="z2744" w:id="702"/>
    <w:p>
      <w:pPr>
        <w:spacing w:after="0"/>
        <w:ind w:left="0"/>
        <w:jc w:val="both"/>
      </w:pPr>
      <w:r>
        <w:rPr>
          <w:rFonts w:ascii="Times New Roman"/>
          <w:b w:val="false"/>
          <w:i w:val="false"/>
          <w:color w:val="000000"/>
          <w:sz w:val="28"/>
        </w:rPr>
        <w:t>
      6. Стороны по настоящему Договору субсидирования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законодательством Республики Казахстан.</w:t>
      </w:r>
    </w:p>
    <w:bookmarkEnd w:id="702"/>
    <w:bookmarkStart w:name="z2745" w:id="703"/>
    <w:p>
      <w:pPr>
        <w:spacing w:after="0"/>
        <w:ind w:left="0"/>
        <w:jc w:val="left"/>
      </w:pPr>
      <w:r>
        <w:rPr>
          <w:rFonts w:ascii="Times New Roman"/>
          <w:b/>
          <w:i w:val="false"/>
          <w:color w:val="000000"/>
        </w:rPr>
        <w:t xml:space="preserve"> Глава 5. Обстоятельства непреодолимой силы</w:t>
      </w:r>
    </w:p>
    <w:bookmarkEnd w:id="703"/>
    <w:bookmarkStart w:name="z2746" w:id="704"/>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704"/>
    <w:bookmarkStart w:name="z2747" w:id="705"/>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 (организаций).</w:t>
      </w:r>
    </w:p>
    <w:bookmarkEnd w:id="705"/>
    <w:bookmarkStart w:name="z2748" w:id="706"/>
    <w:p>
      <w:pPr>
        <w:spacing w:after="0"/>
        <w:ind w:left="0"/>
        <w:jc w:val="both"/>
      </w:pPr>
      <w:r>
        <w:rPr>
          <w:rFonts w:ascii="Times New Roman"/>
          <w:b w:val="false"/>
          <w:i w:val="false"/>
          <w:color w:val="000000"/>
          <w:sz w:val="28"/>
        </w:rPr>
        <w:t>
      9. Наступление обстоятельств непреодолимой силы влечет увеличение срока исполнения настоящего Договора субсидирования на период их действия.</w:t>
      </w:r>
    </w:p>
    <w:bookmarkEnd w:id="706"/>
    <w:bookmarkStart w:name="z2749" w:id="707"/>
    <w:p>
      <w:pPr>
        <w:spacing w:after="0"/>
        <w:ind w:left="0"/>
        <w:jc w:val="both"/>
      </w:pPr>
      <w:r>
        <w:rPr>
          <w:rFonts w:ascii="Times New Roman"/>
          <w:b w:val="false"/>
          <w:i w:val="false"/>
          <w:color w:val="000000"/>
          <w:sz w:val="28"/>
        </w:rPr>
        <w:t>
      10. Сторона, своевременно письменно не уведомившая другую Сторону о наступлении обстоятельств непреодолимой силы, с указанием их влияния на ненадлежащее исполнение обязательств, лишается права ссылаться на действие обстоятельств непреодолимой силы, как на основании освобождения от ответственности за нарушение обязательств по настоящему Договору субсидирования.</w:t>
      </w:r>
    </w:p>
    <w:bookmarkEnd w:id="707"/>
    <w:bookmarkStart w:name="z2750" w:id="708"/>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и не обнаруживают признаков прекращения, Стороны совместным решением определяют дальнейшие действия.</w:t>
      </w:r>
    </w:p>
    <w:bookmarkEnd w:id="708"/>
    <w:bookmarkStart w:name="z2751" w:id="709"/>
    <w:p>
      <w:pPr>
        <w:spacing w:after="0"/>
        <w:ind w:left="0"/>
        <w:jc w:val="left"/>
      </w:pPr>
      <w:r>
        <w:rPr>
          <w:rFonts w:ascii="Times New Roman"/>
          <w:b/>
          <w:i w:val="false"/>
          <w:color w:val="000000"/>
        </w:rPr>
        <w:t xml:space="preserve"> Глава 6. Заключительные положения</w:t>
      </w:r>
    </w:p>
    <w:bookmarkEnd w:id="709"/>
    <w:bookmarkStart w:name="z2752" w:id="710"/>
    <w:p>
      <w:pPr>
        <w:spacing w:after="0"/>
        <w:ind w:left="0"/>
        <w:jc w:val="both"/>
      </w:pPr>
      <w:r>
        <w:rPr>
          <w:rFonts w:ascii="Times New Roman"/>
          <w:b w:val="false"/>
          <w:i w:val="false"/>
          <w:color w:val="000000"/>
          <w:sz w:val="28"/>
        </w:rPr>
        <w:t>
      12. Стороны должны прилагать все усилия к тому, чтобы разрешать в процессе прямых переговоров все разногласия или споры, возникающие между ними по Договору субсидирования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710"/>
    <w:bookmarkStart w:name="z2753" w:id="711"/>
    <w:p>
      <w:pPr>
        <w:spacing w:after="0"/>
        <w:ind w:left="0"/>
        <w:jc w:val="both"/>
      </w:pPr>
      <w:r>
        <w:rPr>
          <w:rFonts w:ascii="Times New Roman"/>
          <w:b w:val="false"/>
          <w:i w:val="false"/>
          <w:color w:val="000000"/>
          <w:sz w:val="28"/>
        </w:rPr>
        <w:t>
      13. Настоящий Договор субсидирования вступает в силу с даты его подписания уполномоченными представителями Сторон и действует в течение 3 (трех) лет с даты вступления в силу с возможностью пролонгации до полного исполнения обязательств сторонами Договора субсидирования.</w:t>
      </w:r>
    </w:p>
    <w:bookmarkEnd w:id="711"/>
    <w:bookmarkStart w:name="z2754" w:id="712"/>
    <w:p>
      <w:pPr>
        <w:spacing w:after="0"/>
        <w:ind w:left="0"/>
        <w:jc w:val="both"/>
      </w:pPr>
      <w:r>
        <w:rPr>
          <w:rFonts w:ascii="Times New Roman"/>
          <w:b w:val="false"/>
          <w:i w:val="false"/>
          <w:color w:val="000000"/>
          <w:sz w:val="28"/>
        </w:rPr>
        <w:t xml:space="preserve">
      14. Стороны гарантируют полное соблюдение всех условий обработки, хранения и использования полученных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Подписание настоящего Договора субсидирование свидетельствует о согласии представителей Сторон на осуществление обработки персональных данных уполномоченных представителей Сторон, которые предоставляются друг другу согласно требованиям законодательства Республики Казахстан.</w:t>
      </w:r>
    </w:p>
    <w:bookmarkEnd w:id="712"/>
    <w:bookmarkStart w:name="z2755" w:id="713"/>
    <w:p>
      <w:pPr>
        <w:spacing w:after="0"/>
        <w:ind w:left="0"/>
        <w:jc w:val="both"/>
      </w:pPr>
      <w:r>
        <w:rPr>
          <w:rFonts w:ascii="Times New Roman"/>
          <w:b w:val="false"/>
          <w:i w:val="false"/>
          <w:color w:val="000000"/>
          <w:sz w:val="28"/>
        </w:rPr>
        <w:t>
      15. 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 Стороны гарантируют, что ни они, ни их сотрудники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 В случае выявления вышеуказанных действии коррупционного характера, Стороны обязуются уведомить уполномоченный орган, и приостановить либо расторгнуть Договор.</w:t>
      </w:r>
    </w:p>
    <w:bookmarkEnd w:id="713"/>
    <w:bookmarkStart w:name="z2756" w:id="714"/>
    <w:p>
      <w:pPr>
        <w:spacing w:after="0"/>
        <w:ind w:left="0"/>
        <w:jc w:val="both"/>
      </w:pPr>
      <w:r>
        <w:rPr>
          <w:rFonts w:ascii="Times New Roman"/>
          <w:b w:val="false"/>
          <w:i w:val="false"/>
          <w:color w:val="000000"/>
          <w:sz w:val="28"/>
        </w:rPr>
        <w:t>
      16. Ни одна из Сторон не имеет права передавать свои права и обязанности по Договору субсидирования третьим лицам без письменного на то согласия другой Стороны.</w:t>
      </w:r>
    </w:p>
    <w:bookmarkEnd w:id="714"/>
    <w:bookmarkStart w:name="z2757" w:id="715"/>
    <w:p>
      <w:pPr>
        <w:spacing w:after="0"/>
        <w:ind w:left="0"/>
        <w:jc w:val="both"/>
      </w:pPr>
      <w:r>
        <w:rPr>
          <w:rFonts w:ascii="Times New Roman"/>
          <w:b w:val="false"/>
          <w:i w:val="false"/>
          <w:color w:val="000000"/>
          <w:sz w:val="28"/>
        </w:rPr>
        <w:t>
      17. Во всем остальном, что не предусмотрено Договором, Стороны руководствуются законодательством Республики Казахстан.</w:t>
      </w:r>
    </w:p>
    <w:bookmarkEnd w:id="715"/>
    <w:bookmarkStart w:name="z2758" w:id="716"/>
    <w:p>
      <w:pPr>
        <w:spacing w:after="0"/>
        <w:ind w:left="0"/>
        <w:jc w:val="both"/>
      </w:pPr>
      <w:r>
        <w:rPr>
          <w:rFonts w:ascii="Times New Roman"/>
          <w:b w:val="false"/>
          <w:i w:val="false"/>
          <w:color w:val="000000"/>
          <w:sz w:val="28"/>
        </w:rPr>
        <w:t>
      18. Настоящий Договор субсидирования составлен в 4 (четырех) экземплярах на государственном и русском языках, имеющих одинаковую юридическую силу, по 2 (два) экземпляра на государственном и русском языках для каждой из Сторон. В случае наличия разночтений текста на государственном и русском языках, Стороны руководствуются текстом на русском языке.</w:t>
      </w:r>
    </w:p>
    <w:bookmarkEnd w:id="716"/>
    <w:bookmarkStart w:name="z2759" w:id="717"/>
    <w:p>
      <w:pPr>
        <w:spacing w:after="0"/>
        <w:ind w:left="0"/>
        <w:jc w:val="both"/>
      </w:pPr>
      <w:r>
        <w:rPr>
          <w:rFonts w:ascii="Times New Roman"/>
          <w:b w:val="false"/>
          <w:i w:val="false"/>
          <w:color w:val="000000"/>
          <w:sz w:val="28"/>
        </w:rPr>
        <w:t>
      19. Адреса, банковские реквизиты, подписи Сторон:</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718"/>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(услугодатель):</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 (услугополучатель):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21 -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3" w:id="719"/>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719"/>
    <w:bookmarkStart w:name="z2764" w:id="7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720"/>
    <w:bookmarkStart w:name="z2765" w:id="721"/>
    <w:p>
      <w:pPr>
        <w:spacing w:after="0"/>
        <w:ind w:left="0"/>
        <w:jc w:val="both"/>
      </w:pPr>
      <w:r>
        <w:rPr>
          <w:rFonts w:ascii="Times New Roman"/>
          <w:b w:val="false"/>
          <w:i w:val="false"/>
          <w:color w:val="000000"/>
          <w:sz w:val="28"/>
        </w:rPr>
        <w:t>
      Наименование административной формы: Заявка на получение субсидий по программе</w:t>
      </w:r>
    </w:p>
    <w:bookmarkEnd w:id="721"/>
    <w:bookmarkStart w:name="z2766" w:id="7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СУБ060000</w:t>
      </w:r>
    </w:p>
    <w:bookmarkEnd w:id="722"/>
    <w:bookmarkStart w:name="z2767" w:id="723"/>
    <w:p>
      <w:pPr>
        <w:spacing w:after="0"/>
        <w:ind w:left="0"/>
        <w:jc w:val="both"/>
      </w:pPr>
      <w:r>
        <w:rPr>
          <w:rFonts w:ascii="Times New Roman"/>
          <w:b w:val="false"/>
          <w:i w:val="false"/>
          <w:color w:val="000000"/>
          <w:sz w:val="28"/>
        </w:rPr>
        <w:t>
      Периодичность: единовременно</w:t>
      </w:r>
    </w:p>
    <w:bookmarkEnd w:id="723"/>
    <w:bookmarkStart w:name="z2768" w:id="7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724"/>
    <w:bookmarkStart w:name="z2769" w:id="72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725"/>
    <w:bookmarkStart w:name="z2770" w:id="726"/>
    <w:p>
      <w:pPr>
        <w:spacing w:after="0"/>
        <w:ind w:left="0"/>
        <w:jc w:val="both"/>
      </w:pPr>
      <w:r>
        <w:rPr>
          <w:rFonts w:ascii="Times New Roman"/>
          <w:b w:val="false"/>
          <w:i w:val="false"/>
          <w:color w:val="000000"/>
          <w:sz w:val="28"/>
        </w:rPr>
        <w:t xml:space="preserve">
      Бизнес-идентификационный номер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4" w:id="727"/>
    <w:p>
      <w:pPr>
        <w:spacing w:after="0"/>
        <w:ind w:left="0"/>
        <w:jc w:val="both"/>
      </w:pPr>
      <w:r>
        <w:rPr>
          <w:rFonts w:ascii="Times New Roman"/>
          <w:b w:val="false"/>
          <w:i w:val="false"/>
          <w:color w:val="000000"/>
          <w:sz w:val="28"/>
        </w:rPr>
        <w:t>
      Метод сбора: в электронном виде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7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 заемщика в банке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7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9" w:id="730"/>
      <w:r>
        <w:rPr>
          <w:rFonts w:ascii="Times New Roman"/>
          <w:b w:val="false"/>
          <w:i w:val="false"/>
          <w:color w:val="000000"/>
          <w:sz w:val="28"/>
        </w:rPr>
        <w:t>
      Руководитель финансового института (представитель по доверенности)</w:t>
      </w:r>
    </w:p>
    <w:bookmarkEnd w:id="73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 часов "__" __________ 20__ года:</w:t>
      </w:r>
    </w:p>
    <w:p>
      <w:pPr>
        <w:spacing w:after="0"/>
        <w:ind w:left="0"/>
        <w:jc w:val="both"/>
      </w:pPr>
      <w:r>
        <w:rPr>
          <w:rFonts w:ascii="Times New Roman"/>
          <w:b w:val="false"/>
          <w:i w:val="false"/>
          <w:color w:val="000000"/>
          <w:sz w:val="28"/>
        </w:rPr>
        <w:t>Данные из ЭЦП</w:t>
      </w:r>
    </w:p>
    <w:bookmarkStart w:name="z2810" w:id="7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на получение субсидий по программе" (индекс: форма № СУБ060000, периодичность: единовременно)</w:t>
      </w:r>
    </w:p>
    <w:bookmarkEnd w:id="731"/>
    <w:bookmarkStart w:name="z2811" w:id="732"/>
    <w:p>
      <w:pPr>
        <w:spacing w:after="0"/>
        <w:ind w:left="0"/>
        <w:jc w:val="left"/>
      </w:pPr>
      <w:r>
        <w:rPr>
          <w:rFonts w:ascii="Times New Roman"/>
          <w:b/>
          <w:i w:val="false"/>
          <w:color w:val="000000"/>
        </w:rPr>
        <w:t xml:space="preserve"> Глава 1. Общие положения</w:t>
      </w:r>
    </w:p>
    <w:bookmarkEnd w:id="732"/>
    <w:bookmarkStart w:name="z2812" w:id="7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на получение субсидий по программе" (далее – Форма).</w:t>
      </w:r>
    </w:p>
    <w:bookmarkEnd w:id="733"/>
    <w:bookmarkStart w:name="z2813" w:id="734"/>
    <w:p>
      <w:pPr>
        <w:spacing w:after="0"/>
        <w:ind w:left="0"/>
        <w:jc w:val="both"/>
      </w:pPr>
      <w:r>
        <w:rPr>
          <w:rFonts w:ascii="Times New Roman"/>
          <w:b w:val="false"/>
          <w:i w:val="false"/>
          <w:color w:val="000000"/>
          <w:sz w:val="28"/>
        </w:rPr>
        <w:t>
      2. Форма заполняется финансовыми институтами.</w:t>
      </w:r>
    </w:p>
    <w:bookmarkEnd w:id="734"/>
    <w:bookmarkStart w:name="z2814" w:id="735"/>
    <w:p>
      <w:pPr>
        <w:spacing w:after="0"/>
        <w:ind w:left="0"/>
        <w:jc w:val="both"/>
      </w:pPr>
      <w:r>
        <w:rPr>
          <w:rFonts w:ascii="Times New Roman"/>
          <w:b w:val="false"/>
          <w:i w:val="false"/>
          <w:color w:val="000000"/>
          <w:sz w:val="28"/>
        </w:rPr>
        <w:t>
      3. Форма подписывается руководителем финансового института (представителем по доверенности).</w:t>
      </w:r>
    </w:p>
    <w:bookmarkEnd w:id="735"/>
    <w:bookmarkStart w:name="z2815" w:id="736"/>
    <w:p>
      <w:pPr>
        <w:spacing w:after="0"/>
        <w:ind w:left="0"/>
        <w:jc w:val="both"/>
      </w:pPr>
      <w:r>
        <w:rPr>
          <w:rFonts w:ascii="Times New Roman"/>
          <w:b w:val="false"/>
          <w:i w:val="false"/>
          <w:color w:val="000000"/>
          <w:sz w:val="28"/>
        </w:rPr>
        <w:t>
      4. Форма предоставляется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736"/>
    <w:bookmarkStart w:name="z2816" w:id="737"/>
    <w:p>
      <w:pPr>
        <w:spacing w:after="0"/>
        <w:ind w:left="0"/>
        <w:jc w:val="both"/>
      </w:pPr>
      <w:r>
        <w:rPr>
          <w:rFonts w:ascii="Times New Roman"/>
          <w:b w:val="false"/>
          <w:i w:val="false"/>
          <w:color w:val="000000"/>
          <w:sz w:val="28"/>
        </w:rPr>
        <w:t>
      5. Форма заполняется на казахском или русском языках.</w:t>
      </w:r>
    </w:p>
    <w:bookmarkEnd w:id="737"/>
    <w:bookmarkStart w:name="z2817" w:id="738"/>
    <w:p>
      <w:pPr>
        <w:spacing w:after="0"/>
        <w:ind w:left="0"/>
        <w:jc w:val="left"/>
      </w:pPr>
      <w:r>
        <w:rPr>
          <w:rFonts w:ascii="Times New Roman"/>
          <w:b/>
          <w:i w:val="false"/>
          <w:color w:val="000000"/>
        </w:rPr>
        <w:t xml:space="preserve"> Глава 2. Пояснение по заполнению Формы</w:t>
      </w:r>
    </w:p>
    <w:bookmarkEnd w:id="738"/>
    <w:bookmarkStart w:name="z2818" w:id="739"/>
    <w:p>
      <w:pPr>
        <w:spacing w:after="0"/>
        <w:ind w:left="0"/>
        <w:jc w:val="both"/>
      </w:pPr>
      <w:r>
        <w:rPr>
          <w:rFonts w:ascii="Times New Roman"/>
          <w:b w:val="false"/>
          <w:i w:val="false"/>
          <w:color w:val="000000"/>
          <w:sz w:val="28"/>
        </w:rPr>
        <w:t>
      6. В графе 1 Формы указывается порядковый номер.</w:t>
      </w:r>
    </w:p>
    <w:bookmarkEnd w:id="739"/>
    <w:bookmarkStart w:name="z2819" w:id="740"/>
    <w:p>
      <w:pPr>
        <w:spacing w:after="0"/>
        <w:ind w:left="0"/>
        <w:jc w:val="both"/>
      </w:pPr>
      <w:r>
        <w:rPr>
          <w:rFonts w:ascii="Times New Roman"/>
          <w:b w:val="false"/>
          <w:i w:val="false"/>
          <w:color w:val="000000"/>
          <w:sz w:val="28"/>
        </w:rPr>
        <w:t>
      7. В графе 2 Формы указывается наименование финансового института</w:t>
      </w:r>
    </w:p>
    <w:bookmarkEnd w:id="740"/>
    <w:bookmarkStart w:name="z2820" w:id="741"/>
    <w:p>
      <w:pPr>
        <w:spacing w:after="0"/>
        <w:ind w:left="0"/>
        <w:jc w:val="both"/>
      </w:pPr>
      <w:r>
        <w:rPr>
          <w:rFonts w:ascii="Times New Roman"/>
          <w:b w:val="false"/>
          <w:i w:val="false"/>
          <w:color w:val="000000"/>
          <w:sz w:val="28"/>
        </w:rPr>
        <w:t>
      8. В графе 3 Формы указываются номер и дата договора субсидирования.</w:t>
      </w:r>
    </w:p>
    <w:bookmarkEnd w:id="741"/>
    <w:bookmarkStart w:name="z2821" w:id="742"/>
    <w:p>
      <w:pPr>
        <w:spacing w:after="0"/>
        <w:ind w:left="0"/>
        <w:jc w:val="both"/>
      </w:pPr>
      <w:r>
        <w:rPr>
          <w:rFonts w:ascii="Times New Roman"/>
          <w:b w:val="false"/>
          <w:i w:val="false"/>
          <w:color w:val="000000"/>
          <w:sz w:val="28"/>
        </w:rPr>
        <w:t>
      9. В графе 4 Формы указывается номер счет заемщика в банке второго уровня.</w:t>
      </w:r>
    </w:p>
    <w:bookmarkEnd w:id="742"/>
    <w:bookmarkStart w:name="z2822" w:id="743"/>
    <w:p>
      <w:pPr>
        <w:spacing w:after="0"/>
        <w:ind w:left="0"/>
        <w:jc w:val="both"/>
      </w:pPr>
      <w:r>
        <w:rPr>
          <w:rFonts w:ascii="Times New Roman"/>
          <w:b w:val="false"/>
          <w:i w:val="false"/>
          <w:color w:val="000000"/>
          <w:sz w:val="28"/>
        </w:rPr>
        <w:t>
      10. В графе 5 Формы указывается наименование банка второго уровня.</w:t>
      </w:r>
    </w:p>
    <w:bookmarkEnd w:id="743"/>
    <w:bookmarkStart w:name="z2823" w:id="744"/>
    <w:p>
      <w:pPr>
        <w:spacing w:after="0"/>
        <w:ind w:left="0"/>
        <w:jc w:val="both"/>
      </w:pPr>
      <w:r>
        <w:rPr>
          <w:rFonts w:ascii="Times New Roman"/>
          <w:b w:val="false"/>
          <w:i w:val="false"/>
          <w:color w:val="000000"/>
          <w:sz w:val="28"/>
        </w:rPr>
        <w:t>
      11. В графе 6 Формы указывается сумма субсидий, в тенге.</w:t>
      </w:r>
    </w:p>
    <w:bookmarkEnd w:id="744"/>
    <w:bookmarkStart w:name="z2824" w:id="745"/>
    <w:p>
      <w:pPr>
        <w:spacing w:after="0"/>
        <w:ind w:left="0"/>
        <w:jc w:val="both"/>
      </w:pPr>
      <w:r>
        <w:rPr>
          <w:rFonts w:ascii="Times New Roman"/>
          <w:b w:val="false"/>
          <w:i w:val="false"/>
          <w:color w:val="000000"/>
          <w:sz w:val="28"/>
        </w:rPr>
        <w:t>
      12. В графе 7 Формы указывается субсидируемый период.</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746"/>
    <w:p>
      <w:pPr>
        <w:spacing w:after="0"/>
        <w:ind w:left="0"/>
        <w:jc w:val="left"/>
      </w:pPr>
      <w:r>
        <w:rPr>
          <w:rFonts w:ascii="Times New Roman"/>
          <w:b/>
          <w:i w:val="false"/>
          <w:color w:val="000000"/>
        </w:rPr>
        <w:t xml:space="preserve"> Уведомление о перечислении субсидии финансовому институту (услугополучателю)</w:t>
      </w:r>
    </w:p>
    <w:bookmarkEnd w:id="746"/>
    <w:p>
      <w:pPr>
        <w:spacing w:after="0"/>
        <w:ind w:left="0"/>
        <w:jc w:val="both"/>
      </w:pPr>
      <w:r>
        <w:rPr>
          <w:rFonts w:ascii="Times New Roman"/>
          <w:b w:val="false"/>
          <w:i w:val="false"/>
          <w:color w:val="ff0000"/>
          <w:sz w:val="28"/>
        </w:rPr>
        <w:t xml:space="preserve">
      Сноска. Приложение 22 -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0" w:id="747"/>
      <w:r>
        <w:rPr>
          <w:rFonts w:ascii="Times New Roman"/>
          <w:b w:val="false"/>
          <w:i w:val="false"/>
          <w:color w:val="000000"/>
          <w:sz w:val="28"/>
        </w:rPr>
        <w:t>
      __________________________________________________________________________________________________________________________________________</w:t>
      </w:r>
    </w:p>
    <w:bookmarkEnd w:id="747"/>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r>
        <w:rPr>
          <w:rFonts w:ascii="Times New Roman"/>
          <w:b w:val="false"/>
          <w:i w:val="false"/>
          <w:color w:val="000000"/>
          <w:sz w:val="28"/>
        </w:rPr>
        <w:t>уведомляем Вас об оказании государственной услуги по договору прямого</w:t>
      </w:r>
    </w:p>
    <w:p>
      <w:pPr>
        <w:spacing w:after="0"/>
        <w:ind w:left="0"/>
        <w:jc w:val="both"/>
      </w:pPr>
      <w:r>
        <w:rPr>
          <w:rFonts w:ascii="Times New Roman"/>
          <w:b w:val="false"/>
          <w:i w:val="false"/>
          <w:color w:val="000000"/>
          <w:sz w:val="28"/>
        </w:rPr>
        <w:t>субсидирования № ___ от "___" ______ 20__ года в рамках заявки № _____</w:t>
      </w:r>
    </w:p>
    <w:p>
      <w:pPr>
        <w:spacing w:after="0"/>
        <w:ind w:left="0"/>
        <w:jc w:val="both"/>
      </w:pPr>
      <w:r>
        <w:rPr>
          <w:rFonts w:ascii="Times New Roman"/>
          <w:b w:val="false"/>
          <w:i w:val="false"/>
          <w:color w:val="000000"/>
          <w:sz w:val="28"/>
        </w:rPr>
        <w:t>от "___" _________ 20__ года, поданной "___" _______ 20__ года.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w:t>
      </w:r>
    </w:p>
    <w:p>
      <w:pPr>
        <w:spacing w:after="0"/>
        <w:ind w:left="0"/>
        <w:jc w:val="both"/>
      </w:pPr>
      <w:r>
        <w:rPr>
          <w:rFonts w:ascii="Times New Roman"/>
          <w:b w:val="false"/>
          <w:i w:val="false"/>
          <w:color w:val="000000"/>
          <w:sz w:val="28"/>
        </w:rPr>
        <w:t>института (услугополучателя).</w:t>
      </w:r>
    </w:p>
    <w:p>
      <w:pPr>
        <w:spacing w:after="0"/>
        <w:ind w:left="0"/>
        <w:jc w:val="both"/>
      </w:pPr>
      <w:r>
        <w:rPr>
          <w:rFonts w:ascii="Times New Roman"/>
          <w:b w:val="false"/>
          <w:i w:val="false"/>
          <w:color w:val="000000"/>
          <w:sz w:val="28"/>
        </w:rPr>
        <w:t>Подписано и отправлено уполномоченным органом в области развития</w:t>
      </w:r>
    </w:p>
    <w:p>
      <w:pPr>
        <w:spacing w:after="0"/>
        <w:ind w:left="0"/>
        <w:jc w:val="both"/>
      </w:pPr>
      <w:r>
        <w:rPr>
          <w:rFonts w:ascii="Times New Roman"/>
          <w:b w:val="false"/>
          <w:i w:val="false"/>
          <w:color w:val="000000"/>
          <w:sz w:val="28"/>
        </w:rPr>
        <w:t>агропромышленного комплекса</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 w:id="748"/>
    <w:p>
      <w:pPr>
        <w:spacing w:after="0"/>
        <w:ind w:left="0"/>
        <w:jc w:val="left"/>
      </w:pPr>
      <w:r>
        <w:rPr>
          <w:rFonts w:ascii="Times New Roman"/>
          <w:b/>
          <w:i w:val="false"/>
          <w:color w:val="000000"/>
        </w:rPr>
        <w:t xml:space="preserve"> Уведомление об отказе в оказании государственной услуги финансовому институту (услугополучателю)</w:t>
      </w:r>
    </w:p>
    <w:bookmarkEnd w:id="748"/>
    <w:p>
      <w:pPr>
        <w:spacing w:after="0"/>
        <w:ind w:left="0"/>
        <w:jc w:val="both"/>
      </w:pPr>
      <w:r>
        <w:rPr>
          <w:rFonts w:ascii="Times New Roman"/>
          <w:b w:val="false"/>
          <w:i w:val="false"/>
          <w:color w:val="ff0000"/>
          <w:sz w:val="28"/>
        </w:rPr>
        <w:t xml:space="preserve">
      Сноска. Приложение 23 -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5" w:id="749"/>
      <w:r>
        <w:rPr>
          <w:rFonts w:ascii="Times New Roman"/>
          <w:b w:val="false"/>
          <w:i w:val="false"/>
          <w:color w:val="000000"/>
          <w:sz w:val="28"/>
        </w:rPr>
        <w:t>
      __________________________________________________________________________________________________________________________________________</w:t>
      </w:r>
    </w:p>
    <w:bookmarkEnd w:id="749"/>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По Вашей заявке финансового института (услугополучателя) на участие</w:t>
      </w:r>
    </w:p>
    <w:p>
      <w:pPr>
        <w:spacing w:after="0"/>
        <w:ind w:left="0"/>
        <w:jc w:val="both"/>
      </w:pPr>
      <w:r>
        <w:rPr>
          <w:rFonts w:ascii="Times New Roman"/>
          <w:b w:val="false"/>
          <w:i w:val="false"/>
          <w:color w:val="000000"/>
          <w:sz w:val="28"/>
        </w:rPr>
        <w:t>в программе №__________ от "___" _________ 20___ года</w:t>
      </w:r>
    </w:p>
    <w:p>
      <w:pPr>
        <w:spacing w:after="0"/>
        <w:ind w:left="0"/>
        <w:jc w:val="both"/>
      </w:pPr>
      <w:r>
        <w:rPr>
          <w:rFonts w:ascii="Times New Roman"/>
          <w:b w:val="false"/>
          <w:i w:val="false"/>
          <w:color w:val="000000"/>
          <w:sz w:val="28"/>
        </w:rPr>
        <w:t>в предоставлении государственной услуги отказано по причине:</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уполномоченным органом в области развития</w:t>
      </w:r>
    </w:p>
    <w:p>
      <w:pPr>
        <w:spacing w:after="0"/>
        <w:ind w:left="0"/>
        <w:jc w:val="both"/>
      </w:pPr>
      <w:r>
        <w:rPr>
          <w:rFonts w:ascii="Times New Roman"/>
          <w:b w:val="false"/>
          <w:i w:val="false"/>
          <w:color w:val="000000"/>
          <w:sz w:val="28"/>
        </w:rPr>
        <w:t>агропромышленного комплекса</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w:t>
            </w:r>
            <w:r>
              <w:br/>
            </w:r>
            <w:r>
              <w:rPr>
                <w:rFonts w:ascii="Times New Roman"/>
                <w:b w:val="false"/>
                <w:i w:val="false"/>
                <w:color w:val="000000"/>
                <w:sz w:val="20"/>
              </w:rPr>
              <w:t>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75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50"/>
    <w:p>
      <w:pPr>
        <w:spacing w:after="0"/>
        <w:ind w:left="0"/>
        <w:jc w:val="both"/>
      </w:pPr>
      <w:r>
        <w:rPr>
          <w:rFonts w:ascii="Times New Roman"/>
          <w:b w:val="false"/>
          <w:i w:val="false"/>
          <w:color w:val="ff0000"/>
          <w:sz w:val="28"/>
        </w:rPr>
        <w:t xml:space="preserve">
      Сноска. Приложение 24 - в редакции приказа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9" w:id="751"/>
    <w:p>
      <w:pPr>
        <w:spacing w:after="0"/>
        <w:ind w:left="0"/>
        <w:jc w:val="both"/>
      </w:pPr>
      <w:r>
        <w:rPr>
          <w:rFonts w:ascii="Times New Roman"/>
          <w:b w:val="false"/>
          <w:i w:val="false"/>
          <w:color w:val="000000"/>
          <w:sz w:val="28"/>
        </w:rPr>
        <w:t>
      Представляется: в Министерство сельского хозяйство Республики Казахстан.</w:t>
      </w:r>
    </w:p>
    <w:bookmarkEnd w:id="751"/>
    <w:bookmarkStart w:name="z1599" w:id="7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752"/>
    <w:bookmarkStart w:name="z1600" w:id="753"/>
    <w:p>
      <w:pPr>
        <w:spacing w:after="0"/>
        <w:ind w:left="0"/>
        <w:jc w:val="left"/>
      </w:pPr>
      <w:r>
        <w:rPr>
          <w:rFonts w:ascii="Times New Roman"/>
          <w:b/>
          <w:i w:val="false"/>
          <w:color w:val="000000"/>
        </w:rPr>
        <w:t xml:space="preserve"> Отчет об исполнении плана финансирования</w:t>
      </w:r>
    </w:p>
    <w:bookmarkEnd w:id="753"/>
    <w:bookmarkStart w:name="z1601" w:id="7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4-ФИС</w:t>
      </w:r>
    </w:p>
    <w:bookmarkEnd w:id="754"/>
    <w:bookmarkStart w:name="z1602" w:id="755"/>
    <w:p>
      <w:pPr>
        <w:spacing w:after="0"/>
        <w:ind w:left="0"/>
        <w:jc w:val="both"/>
      </w:pPr>
      <w:r>
        <w:rPr>
          <w:rFonts w:ascii="Times New Roman"/>
          <w:b w:val="false"/>
          <w:i w:val="false"/>
          <w:color w:val="000000"/>
          <w:sz w:val="28"/>
        </w:rPr>
        <w:t>
      Периодичность: ежеквартально, ежегодно.</w:t>
      </w:r>
    </w:p>
    <w:bookmarkEnd w:id="755"/>
    <w:bookmarkStart w:name="z1603" w:id="756"/>
    <w:p>
      <w:pPr>
        <w:spacing w:after="0"/>
        <w:ind w:left="0"/>
        <w:jc w:val="both"/>
      </w:pPr>
      <w:r>
        <w:rPr>
          <w:rFonts w:ascii="Times New Roman"/>
          <w:b w:val="false"/>
          <w:i w:val="false"/>
          <w:color w:val="000000"/>
          <w:sz w:val="28"/>
        </w:rPr>
        <w:t>
      Отчетный период: ___ квартал 20___ года, 20___ год.</w:t>
      </w:r>
    </w:p>
    <w:bookmarkEnd w:id="756"/>
    <w:bookmarkStart w:name="z1604" w:id="7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финансовые институты (услугополучатели)</w:t>
      </w:r>
    </w:p>
    <w:bookmarkEnd w:id="757"/>
    <w:bookmarkStart w:name="z1605" w:id="7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двадцатого числа месяца, следующего за отчетным кварталом, и ежегодно, до двадцать пятого января календарного года.</w:t>
      </w:r>
    </w:p>
    <w:bookmarkEnd w:id="758"/>
    <w:bookmarkStart w:name="z1606" w:id="759"/>
    <w:p>
      <w:pPr>
        <w:spacing w:after="0"/>
        <w:ind w:left="0"/>
        <w:jc w:val="both"/>
      </w:pPr>
      <w:r>
        <w:rPr>
          <w:rFonts w:ascii="Times New Roman"/>
          <w:b w:val="false"/>
          <w:i w:val="false"/>
          <w:color w:val="000000"/>
          <w:sz w:val="28"/>
        </w:rPr>
        <w:t xml:space="preserve">
      Бизнес-идентификационной номер: </w:t>
      </w:r>
    </w:p>
    <w:bookmarkEnd w:id="759"/>
    <w:p>
      <w:pPr>
        <w:spacing w:after="0"/>
        <w:ind w:left="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29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7" w:id="760"/>
    <w:p>
      <w:pPr>
        <w:spacing w:after="0"/>
        <w:ind w:left="0"/>
        <w:jc w:val="both"/>
      </w:pPr>
      <w:r>
        <w:rPr>
          <w:rFonts w:ascii="Times New Roman"/>
          <w:b w:val="false"/>
          <w:i w:val="false"/>
          <w:color w:val="000000"/>
          <w:sz w:val="28"/>
        </w:rPr>
        <w:t>
      Метод сбора: в электронном виде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7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(агропромышленный комплекс)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для заемщика,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763"/>
    <w:p>
      <w:pPr>
        <w:spacing w:after="0"/>
        <w:ind w:left="0"/>
        <w:jc w:val="both"/>
      </w:pPr>
      <w:r>
        <w:rPr>
          <w:rFonts w:ascii="Times New Roman"/>
          <w:b w:val="false"/>
          <w:i w:val="false"/>
          <w:color w:val="000000"/>
          <w:sz w:val="28"/>
        </w:rPr>
        <w:t>
      продолжение таблицы: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764"/>
          <w:p>
            <w:pPr>
              <w:spacing w:after="20"/>
              <w:ind w:left="20"/>
              <w:jc w:val="both"/>
            </w:pPr>
            <w:r>
              <w:rPr>
                <w:rFonts w:ascii="Times New Roman"/>
                <w:b w:val="false"/>
                <w:i w:val="false"/>
                <w:color w:val="000000"/>
                <w:sz w:val="20"/>
              </w:rPr>
              <w:t>
</w:t>
            </w:r>
            <w:r>
              <w:rPr>
                <w:rFonts w:ascii="Times New Roman"/>
                <w:b w:val="false"/>
                <w:i w:val="false"/>
                <w:color w:val="000000"/>
                <w:sz w:val="20"/>
              </w:rPr>
              <w:t>Всего перечислено субсидий Министерством сельского хозяйство Республики Казахстан финансовому институту, тенге</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тенге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субсидий, находящийся на текущем счете финансового института,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6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7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9" w:id="767"/>
    <w:p>
      <w:pPr>
        <w:spacing w:after="0"/>
        <w:ind w:left="0"/>
        <w:jc w:val="both"/>
      </w:pPr>
      <w:r>
        <w:rPr>
          <w:rFonts w:ascii="Times New Roman"/>
          <w:b w:val="false"/>
          <w:i w:val="false"/>
          <w:color w:val="000000"/>
          <w:sz w:val="28"/>
        </w:rPr>
        <w:t xml:space="preserve">
      *Целевое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767"/>
    <w:p>
      <w:pPr>
        <w:spacing w:after="0"/>
        <w:ind w:left="0"/>
        <w:jc w:val="both"/>
      </w:pPr>
      <w:bookmarkStart w:name="z1710" w:id="768"/>
      <w:r>
        <w:rPr>
          <w:rFonts w:ascii="Times New Roman"/>
          <w:b w:val="false"/>
          <w:i w:val="false"/>
          <w:color w:val="000000"/>
          <w:sz w:val="28"/>
        </w:rPr>
        <w:t>
      Наименование __________________________________________________</w:t>
      </w:r>
    </w:p>
    <w:bookmarkEnd w:id="768"/>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Дата сдачи отчета "___" __________ 20 ___ года</w:t>
      </w:r>
    </w:p>
    <w:bookmarkStart w:name="z1711" w:id="7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69"/>
    <w:bookmarkStart w:name="z1712" w:id="770"/>
    <w:p>
      <w:pPr>
        <w:spacing w:after="0"/>
        <w:ind w:left="0"/>
        <w:jc w:val="left"/>
      </w:pPr>
      <w:r>
        <w:rPr>
          <w:rFonts w:ascii="Times New Roman"/>
          <w:b/>
          <w:i w:val="false"/>
          <w:color w:val="000000"/>
        </w:rPr>
        <w:t xml:space="preserve"> "Отчет об исполнении плана финансирования"</w:t>
      </w:r>
    </w:p>
    <w:bookmarkEnd w:id="770"/>
    <w:bookmarkStart w:name="z1713" w:id="771"/>
    <w:p>
      <w:pPr>
        <w:spacing w:after="0"/>
        <w:ind w:left="0"/>
        <w:jc w:val="left"/>
      </w:pPr>
      <w:r>
        <w:rPr>
          <w:rFonts w:ascii="Times New Roman"/>
          <w:b/>
          <w:i w:val="false"/>
          <w:color w:val="000000"/>
        </w:rPr>
        <w:t xml:space="preserve"> Глава 1. Общие положения</w:t>
      </w:r>
    </w:p>
    <w:bookmarkEnd w:id="771"/>
    <w:bookmarkStart w:name="z1714" w:id="7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плана финансирования" (далее – Форма).</w:t>
      </w:r>
    </w:p>
    <w:bookmarkEnd w:id="772"/>
    <w:bookmarkStart w:name="z1715" w:id="773"/>
    <w:p>
      <w:pPr>
        <w:spacing w:after="0"/>
        <w:ind w:left="0"/>
        <w:jc w:val="both"/>
      </w:pPr>
      <w:r>
        <w:rPr>
          <w:rFonts w:ascii="Times New Roman"/>
          <w:b w:val="false"/>
          <w:i w:val="false"/>
          <w:color w:val="000000"/>
          <w:sz w:val="28"/>
        </w:rPr>
        <w:t>
      2. Форма заполняется финансовыми институтами (услугополучателями).</w:t>
      </w:r>
    </w:p>
    <w:bookmarkEnd w:id="773"/>
    <w:bookmarkStart w:name="z1716" w:id="774"/>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774"/>
    <w:bookmarkStart w:name="z1717" w:id="775"/>
    <w:p>
      <w:pPr>
        <w:spacing w:after="0"/>
        <w:ind w:left="0"/>
        <w:jc w:val="both"/>
      </w:pPr>
      <w:r>
        <w:rPr>
          <w:rFonts w:ascii="Times New Roman"/>
          <w:b w:val="false"/>
          <w:i w:val="false"/>
          <w:color w:val="000000"/>
          <w:sz w:val="28"/>
        </w:rPr>
        <w:t>
      4. Форма предоставляется: финансовыми институтами (услугополучателями) в Министерство сельского хозяйства Республики Казахстан ежеквартально, до двадцатого числа месяца, следующего за отчетным кварталом, и ежегодно, до двадцать пятого января календарного года, следующего за отчетным годом.</w:t>
      </w:r>
    </w:p>
    <w:bookmarkEnd w:id="775"/>
    <w:bookmarkStart w:name="z1718" w:id="776"/>
    <w:p>
      <w:pPr>
        <w:spacing w:after="0"/>
        <w:ind w:left="0"/>
        <w:jc w:val="both"/>
      </w:pPr>
      <w:r>
        <w:rPr>
          <w:rFonts w:ascii="Times New Roman"/>
          <w:b w:val="false"/>
          <w:i w:val="false"/>
          <w:color w:val="000000"/>
          <w:sz w:val="28"/>
        </w:rPr>
        <w:t>
      5. Форма заполняется на казахском или русском языках.</w:t>
      </w:r>
    </w:p>
    <w:bookmarkEnd w:id="776"/>
    <w:bookmarkStart w:name="z1719" w:id="777"/>
    <w:p>
      <w:pPr>
        <w:spacing w:after="0"/>
        <w:ind w:left="0"/>
        <w:jc w:val="left"/>
      </w:pPr>
      <w:r>
        <w:rPr>
          <w:rFonts w:ascii="Times New Roman"/>
          <w:b/>
          <w:i w:val="false"/>
          <w:color w:val="000000"/>
        </w:rPr>
        <w:t xml:space="preserve"> Глава 2. Пояснение по заполнению Формы</w:t>
      </w:r>
    </w:p>
    <w:bookmarkEnd w:id="777"/>
    <w:bookmarkStart w:name="z1720" w:id="778"/>
    <w:p>
      <w:pPr>
        <w:spacing w:after="0"/>
        <w:ind w:left="0"/>
        <w:jc w:val="both"/>
      </w:pPr>
      <w:r>
        <w:rPr>
          <w:rFonts w:ascii="Times New Roman"/>
          <w:b w:val="false"/>
          <w:i w:val="false"/>
          <w:color w:val="000000"/>
          <w:sz w:val="28"/>
        </w:rPr>
        <w:t>
      6. В графе 1 указывается порядковый номер.</w:t>
      </w:r>
    </w:p>
    <w:bookmarkEnd w:id="778"/>
    <w:bookmarkStart w:name="z1721" w:id="779"/>
    <w:p>
      <w:pPr>
        <w:spacing w:after="0"/>
        <w:ind w:left="0"/>
        <w:jc w:val="both"/>
      </w:pPr>
      <w:r>
        <w:rPr>
          <w:rFonts w:ascii="Times New Roman"/>
          <w:b w:val="false"/>
          <w:i w:val="false"/>
          <w:color w:val="000000"/>
          <w:sz w:val="28"/>
        </w:rPr>
        <w:t>
      7. В графе 2 указывается наименование заемщика.</w:t>
      </w:r>
    </w:p>
    <w:bookmarkEnd w:id="779"/>
    <w:bookmarkStart w:name="z1722" w:id="780"/>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заемщика.</w:t>
      </w:r>
    </w:p>
    <w:bookmarkEnd w:id="780"/>
    <w:bookmarkStart w:name="z1723" w:id="781"/>
    <w:p>
      <w:pPr>
        <w:spacing w:after="0"/>
        <w:ind w:left="0"/>
        <w:jc w:val="both"/>
      </w:pPr>
      <w:r>
        <w:rPr>
          <w:rFonts w:ascii="Times New Roman"/>
          <w:b w:val="false"/>
          <w:i w:val="false"/>
          <w:color w:val="000000"/>
          <w:sz w:val="28"/>
        </w:rPr>
        <w:t>
      9. В графе 4 указывается наименование финансового института.</w:t>
      </w:r>
    </w:p>
    <w:bookmarkEnd w:id="781"/>
    <w:bookmarkStart w:name="z1724" w:id="782"/>
    <w:p>
      <w:pPr>
        <w:spacing w:after="0"/>
        <w:ind w:left="0"/>
        <w:jc w:val="both"/>
      </w:pPr>
      <w:r>
        <w:rPr>
          <w:rFonts w:ascii="Times New Roman"/>
          <w:b w:val="false"/>
          <w:i w:val="false"/>
          <w:color w:val="000000"/>
          <w:sz w:val="28"/>
        </w:rPr>
        <w:t>
      10. В графе 5 указывается целевое назначение договора займа.</w:t>
      </w:r>
    </w:p>
    <w:bookmarkEnd w:id="782"/>
    <w:bookmarkStart w:name="z1725" w:id="783"/>
    <w:p>
      <w:pPr>
        <w:spacing w:after="0"/>
        <w:ind w:left="0"/>
        <w:jc w:val="both"/>
      </w:pPr>
      <w:r>
        <w:rPr>
          <w:rFonts w:ascii="Times New Roman"/>
          <w:b w:val="false"/>
          <w:i w:val="false"/>
          <w:color w:val="000000"/>
          <w:sz w:val="28"/>
        </w:rPr>
        <w:t>
      11. В графе 6 указывается направление (агропромышленный комплекс).</w:t>
      </w:r>
    </w:p>
    <w:bookmarkEnd w:id="783"/>
    <w:bookmarkStart w:name="z1726" w:id="784"/>
    <w:p>
      <w:pPr>
        <w:spacing w:after="0"/>
        <w:ind w:left="0"/>
        <w:jc w:val="both"/>
      </w:pPr>
      <w:r>
        <w:rPr>
          <w:rFonts w:ascii="Times New Roman"/>
          <w:b w:val="false"/>
          <w:i w:val="false"/>
          <w:color w:val="000000"/>
          <w:sz w:val="28"/>
        </w:rPr>
        <w:t>
      12. В графе 7 указывается код по общему классификатору видов экономической деятельности (ОКЭД).</w:t>
      </w:r>
    </w:p>
    <w:bookmarkEnd w:id="784"/>
    <w:bookmarkStart w:name="z1727" w:id="785"/>
    <w:p>
      <w:pPr>
        <w:spacing w:after="0"/>
        <w:ind w:left="0"/>
        <w:jc w:val="both"/>
      </w:pPr>
      <w:r>
        <w:rPr>
          <w:rFonts w:ascii="Times New Roman"/>
          <w:b w:val="false"/>
          <w:i w:val="false"/>
          <w:color w:val="000000"/>
          <w:sz w:val="28"/>
        </w:rPr>
        <w:t>
      13. В графе 8 указывается номер и дата договора займа.</w:t>
      </w:r>
    </w:p>
    <w:bookmarkEnd w:id="785"/>
    <w:bookmarkStart w:name="z1728" w:id="786"/>
    <w:p>
      <w:pPr>
        <w:spacing w:after="0"/>
        <w:ind w:left="0"/>
        <w:jc w:val="both"/>
      </w:pPr>
      <w:r>
        <w:rPr>
          <w:rFonts w:ascii="Times New Roman"/>
          <w:b w:val="false"/>
          <w:i w:val="false"/>
          <w:color w:val="000000"/>
          <w:sz w:val="28"/>
        </w:rPr>
        <w:t>
      14. В графе 9 указывается сумма договора займа.</w:t>
      </w:r>
    </w:p>
    <w:bookmarkEnd w:id="786"/>
    <w:bookmarkStart w:name="z1729" w:id="787"/>
    <w:p>
      <w:pPr>
        <w:spacing w:after="0"/>
        <w:ind w:left="0"/>
        <w:jc w:val="both"/>
      </w:pPr>
      <w:r>
        <w:rPr>
          <w:rFonts w:ascii="Times New Roman"/>
          <w:b w:val="false"/>
          <w:i w:val="false"/>
          <w:color w:val="000000"/>
          <w:sz w:val="28"/>
        </w:rPr>
        <w:t>
      15. В графе 10 указывается ставка вознаграждения для заемщика.</w:t>
      </w:r>
    </w:p>
    <w:bookmarkEnd w:id="787"/>
    <w:bookmarkStart w:name="z1730" w:id="788"/>
    <w:p>
      <w:pPr>
        <w:spacing w:after="0"/>
        <w:ind w:left="0"/>
        <w:jc w:val="both"/>
      </w:pPr>
      <w:r>
        <w:rPr>
          <w:rFonts w:ascii="Times New Roman"/>
          <w:b w:val="false"/>
          <w:i w:val="false"/>
          <w:color w:val="000000"/>
          <w:sz w:val="28"/>
        </w:rPr>
        <w:t>
      16. В графе 11 указывается общая сумма перечисленных субсидий Министерством сельского хозяйство Республики Казахстан финансовому институту.</w:t>
      </w:r>
    </w:p>
    <w:bookmarkEnd w:id="788"/>
    <w:bookmarkStart w:name="z1731" w:id="789"/>
    <w:p>
      <w:pPr>
        <w:spacing w:after="0"/>
        <w:ind w:left="0"/>
        <w:jc w:val="both"/>
      </w:pPr>
      <w:r>
        <w:rPr>
          <w:rFonts w:ascii="Times New Roman"/>
          <w:b w:val="false"/>
          <w:i w:val="false"/>
          <w:color w:val="000000"/>
          <w:sz w:val="28"/>
        </w:rPr>
        <w:t>
      17. В графах 12 и 13 указывается сумма возврата неиспользованных субсидий Министерству сельского хозяйство Республики Казахстан, в том числе за отчетный период.</w:t>
      </w:r>
    </w:p>
    <w:bookmarkEnd w:id="789"/>
    <w:bookmarkStart w:name="z1732" w:id="790"/>
    <w:p>
      <w:pPr>
        <w:spacing w:after="0"/>
        <w:ind w:left="0"/>
        <w:jc w:val="both"/>
      </w:pPr>
      <w:r>
        <w:rPr>
          <w:rFonts w:ascii="Times New Roman"/>
          <w:b w:val="false"/>
          <w:i w:val="false"/>
          <w:color w:val="000000"/>
          <w:sz w:val="28"/>
        </w:rPr>
        <w:t>
      18. В графе 14 указывается остаток средств субсидий, находящийся на текущем счете финансового института.</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698" w:id="791"/>
    <w:p>
      <w:pPr>
        <w:spacing w:after="0"/>
        <w:ind w:left="0"/>
        <w:jc w:val="both"/>
      </w:pPr>
      <w:r>
        <w:rPr>
          <w:rFonts w:ascii="Times New Roman"/>
          <w:b w:val="false"/>
          <w:i w:val="false"/>
          <w:color w:val="ff0000"/>
          <w:sz w:val="28"/>
        </w:rPr>
        <w:t xml:space="preserve">
      Сноска. Приложение 25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746" w:id="7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2"/>
    <w:p>
      <w:pPr>
        <w:spacing w:after="0"/>
        <w:ind w:left="0"/>
        <w:jc w:val="both"/>
      </w:pPr>
      <w:r>
        <w:rPr>
          <w:rFonts w:ascii="Times New Roman"/>
          <w:b w:val="false"/>
          <w:i w:val="false"/>
          <w:color w:val="ff0000"/>
          <w:sz w:val="28"/>
        </w:rPr>
        <w:t xml:space="preserve">
      Сноска. Приложение 26 - в редакции приказа Министра сельского хозяйства РК от 02.10.2025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7" w:id="793"/>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и в Министерство сельского хозяйства Республики Казахстан.</w:t>
      </w:r>
    </w:p>
    <w:bookmarkEnd w:id="793"/>
    <w:bookmarkStart w:name="z1407" w:id="7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794"/>
    <w:bookmarkStart w:name="z1408" w:id="795"/>
    <w:p>
      <w:pPr>
        <w:spacing w:after="0"/>
        <w:ind w:left="0"/>
        <w:jc w:val="left"/>
      </w:pPr>
      <w:r>
        <w:rPr>
          <w:rFonts w:ascii="Times New Roman"/>
          <w:b/>
          <w:i w:val="false"/>
          <w:color w:val="000000"/>
        </w:rPr>
        <w:t xml:space="preserve"> Наименование административной формы: Отчет о фактическом использовании субсидий</w:t>
      </w:r>
    </w:p>
    <w:bookmarkEnd w:id="795"/>
    <w:bookmarkStart w:name="z2825" w:id="7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3-ФИС</w:t>
      </w:r>
    </w:p>
    <w:bookmarkEnd w:id="796"/>
    <w:bookmarkStart w:name="z2826" w:id="797"/>
    <w:p>
      <w:pPr>
        <w:spacing w:after="0"/>
        <w:ind w:left="0"/>
        <w:jc w:val="both"/>
      </w:pPr>
      <w:r>
        <w:rPr>
          <w:rFonts w:ascii="Times New Roman"/>
          <w:b w:val="false"/>
          <w:i w:val="false"/>
          <w:color w:val="000000"/>
          <w:sz w:val="28"/>
        </w:rPr>
        <w:t>
      Периодичность: ежеквартально, ежегодно</w:t>
      </w:r>
    </w:p>
    <w:bookmarkEnd w:id="797"/>
    <w:bookmarkStart w:name="z2827" w:id="798"/>
    <w:p>
      <w:pPr>
        <w:spacing w:after="0"/>
        <w:ind w:left="0"/>
        <w:jc w:val="both"/>
      </w:pPr>
      <w:r>
        <w:rPr>
          <w:rFonts w:ascii="Times New Roman"/>
          <w:b w:val="false"/>
          <w:i w:val="false"/>
          <w:color w:val="000000"/>
          <w:sz w:val="28"/>
        </w:rPr>
        <w:t>
      Отчетный период: ___ квартал 20___ года, 20___ год</w:t>
      </w:r>
    </w:p>
    <w:bookmarkEnd w:id="798"/>
    <w:bookmarkStart w:name="z2828" w:id="79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финансовые институты,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w:t>
      </w:r>
    </w:p>
    <w:bookmarkEnd w:id="799"/>
    <w:bookmarkStart w:name="z2829" w:id="80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800"/>
    <w:bookmarkStart w:name="z2830" w:id="801"/>
    <w:p>
      <w:pPr>
        <w:spacing w:after="0"/>
        <w:ind w:left="0"/>
        <w:jc w:val="both"/>
      </w:pPr>
      <w:r>
        <w:rPr>
          <w:rFonts w:ascii="Times New Roman"/>
          <w:b w:val="false"/>
          <w:i w:val="false"/>
          <w:color w:val="000000"/>
          <w:sz w:val="28"/>
        </w:rPr>
        <w:t>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ежеквартально, до двадцатого числа месяца, следующего за отчетным кварталом, и ежегодно, до двадцать пятого января календарного года;</w:t>
      </w:r>
    </w:p>
    <w:bookmarkEnd w:id="801"/>
    <w:bookmarkStart w:name="z2831" w:id="802"/>
    <w:p>
      <w:pPr>
        <w:spacing w:after="0"/>
        <w:ind w:left="0"/>
        <w:jc w:val="both"/>
      </w:pPr>
      <w:r>
        <w:rPr>
          <w:rFonts w:ascii="Times New Roman"/>
          <w:b w:val="false"/>
          <w:i w:val="false"/>
          <w:color w:val="000000"/>
          <w:sz w:val="28"/>
        </w:rPr>
        <w:t>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803"/>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Бизнес-идентификационной</w:t>
            </w:r>
          </w:p>
          <w:bookmarkEnd w:id="803"/>
          <w:p>
            <w:pPr>
              <w:spacing w:after="20"/>
              <w:ind w:left="20"/>
              <w:jc w:val="both"/>
            </w:pPr>
            <w:r>
              <w:rPr>
                <w:rFonts w:ascii="Times New Roman"/>
                <w:b w:val="false"/>
                <w:i w:val="false"/>
                <w:color w:val="000000"/>
                <w:sz w:val="20"/>
              </w:rPr>
              <w:t xml:space="preserve">номер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848" w:id="804"/>
    <w:p>
      <w:pPr>
        <w:spacing w:after="0"/>
        <w:ind w:left="0"/>
        <w:jc w:val="both"/>
      </w:pPr>
      <w:r>
        <w:rPr>
          <w:rFonts w:ascii="Times New Roman"/>
          <w:b w:val="false"/>
          <w:i w:val="false"/>
          <w:color w:val="000000"/>
          <w:sz w:val="28"/>
        </w:rPr>
        <w:t>
      Метод сбора: в электронном виде</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8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(Дорожная карта занятости, Агропромышленный комплекс)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ставка вознаграждения,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 вознаграждения,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за весь срок действия договора займа,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8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7"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808"/>
          <w:p>
            <w:pPr>
              <w:spacing w:after="20"/>
              <w:ind w:left="20"/>
              <w:jc w:val="both"/>
            </w:pPr>
            <w:r>
              <w:rPr>
                <w:rFonts w:ascii="Times New Roman"/>
                <w:b w:val="false"/>
                <w:i w:val="false"/>
                <w:color w:val="000000"/>
                <w:sz w:val="20"/>
              </w:rPr>
              <w:t>
</w:t>
            </w:r>
            <w:r>
              <w:rPr>
                <w:rFonts w:ascii="Times New Roman"/>
                <w:b w:val="false"/>
                <w:i w:val="false"/>
                <w:color w:val="000000"/>
                <w:sz w:val="20"/>
              </w:rPr>
              <w:t>Всего перечислено субсидий, тенге</w:t>
            </w:r>
          </w:p>
          <w:bookmarkEnd w:id="80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субсидий, находящийся на специальном счете финансового института,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809"/>
          <w:p>
            <w:pPr>
              <w:spacing w:after="20"/>
              <w:ind w:left="20"/>
              <w:jc w:val="both"/>
            </w:pPr>
            <w:r>
              <w:rPr>
                <w:rFonts w:ascii="Times New Roman"/>
                <w:b w:val="false"/>
                <w:i w:val="false"/>
                <w:color w:val="000000"/>
                <w:sz w:val="20"/>
              </w:rPr>
              <w:t>
</w:t>
            </w:r>
            <w:r>
              <w:rPr>
                <w:rFonts w:ascii="Times New Roman"/>
                <w:b w:val="false"/>
                <w:i w:val="false"/>
                <w:color w:val="000000"/>
                <w:sz w:val="20"/>
              </w:rPr>
              <w:t>рабочим органом финансовому институту</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81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81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13 - графа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14 - графа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17 –графа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платежей текущего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платежей прошлых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81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5" w:id="812"/>
      <w:r>
        <w:rPr>
          <w:rFonts w:ascii="Times New Roman"/>
          <w:b w:val="false"/>
          <w:i w:val="false"/>
          <w:color w:val="000000"/>
          <w:sz w:val="28"/>
        </w:rPr>
        <w:t>
      Примечание:</w:t>
      </w:r>
    </w:p>
    <w:bookmarkEnd w:id="812"/>
    <w:p>
      <w:pPr>
        <w:spacing w:after="0"/>
        <w:ind w:left="0"/>
        <w:jc w:val="both"/>
      </w:pPr>
      <w:r>
        <w:rPr>
          <w:rFonts w:ascii="Times New Roman"/>
          <w:b w:val="false"/>
          <w:i w:val="false"/>
          <w:color w:val="000000"/>
          <w:sz w:val="28"/>
        </w:rPr>
        <w:t xml:space="preserve">*целевое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а также в соответствии с приложением 17 к Правилам;</w:t>
      </w:r>
    </w:p>
    <w:p>
      <w:pPr>
        <w:spacing w:after="0"/>
        <w:ind w:left="0"/>
        <w:jc w:val="both"/>
      </w:pPr>
      <w:bookmarkStart w:name="z3016" w:id="813"/>
      <w:r>
        <w:rPr>
          <w:rFonts w:ascii="Times New Roman"/>
          <w:b w:val="false"/>
          <w:i w:val="false"/>
          <w:color w:val="000000"/>
          <w:sz w:val="28"/>
        </w:rPr>
        <w:t>
      **заполняется с 1 января 2025 года.</w:t>
      </w:r>
    </w:p>
    <w:bookmarkEnd w:id="813"/>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сдачи отчета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p>
        </w:tc>
      </w:tr>
    </w:tbl>
    <w:bookmarkStart w:name="z1572" w:id="8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фактическом использовании субсидий" (индекс: форма 3-ФИС, периодичность: ежеквартально, ежегодно)</w:t>
      </w:r>
    </w:p>
    <w:bookmarkEnd w:id="814"/>
    <w:bookmarkStart w:name="z3017" w:id="815"/>
    <w:p>
      <w:pPr>
        <w:spacing w:after="0"/>
        <w:ind w:left="0"/>
        <w:jc w:val="left"/>
      </w:pPr>
      <w:r>
        <w:rPr>
          <w:rFonts w:ascii="Times New Roman"/>
          <w:b/>
          <w:i w:val="false"/>
          <w:color w:val="000000"/>
        </w:rPr>
        <w:t xml:space="preserve"> Глава 1. Общие положения</w:t>
      </w:r>
    </w:p>
    <w:bookmarkEnd w:id="815"/>
    <w:bookmarkStart w:name="z3018" w:id="8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(далее – Форма).</w:t>
      </w:r>
    </w:p>
    <w:bookmarkEnd w:id="816"/>
    <w:bookmarkStart w:name="z3019" w:id="817"/>
    <w:p>
      <w:pPr>
        <w:spacing w:after="0"/>
        <w:ind w:left="0"/>
        <w:jc w:val="both"/>
      </w:pPr>
      <w:r>
        <w:rPr>
          <w:rFonts w:ascii="Times New Roman"/>
          <w:b w:val="false"/>
          <w:i w:val="false"/>
          <w:color w:val="000000"/>
          <w:sz w:val="28"/>
        </w:rPr>
        <w:t>
      2. Форма заполняется финансовыми институтами,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817"/>
    <w:bookmarkStart w:name="z3020" w:id="818"/>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818"/>
    <w:bookmarkStart w:name="z3021" w:id="819"/>
    <w:p>
      <w:pPr>
        <w:spacing w:after="0"/>
        <w:ind w:left="0"/>
        <w:jc w:val="both"/>
      </w:pPr>
      <w:r>
        <w:rPr>
          <w:rFonts w:ascii="Times New Roman"/>
          <w:b w:val="false"/>
          <w:i w:val="false"/>
          <w:color w:val="000000"/>
          <w:sz w:val="28"/>
        </w:rPr>
        <w:t>
      4. Форма предоставляется:</w:t>
      </w:r>
    </w:p>
    <w:bookmarkEnd w:id="819"/>
    <w:bookmarkStart w:name="z3022" w:id="820"/>
    <w:p>
      <w:pPr>
        <w:spacing w:after="0"/>
        <w:ind w:left="0"/>
        <w:jc w:val="both"/>
      </w:pPr>
      <w:r>
        <w:rPr>
          <w:rFonts w:ascii="Times New Roman"/>
          <w:b w:val="false"/>
          <w:i w:val="false"/>
          <w:color w:val="000000"/>
          <w:sz w:val="28"/>
        </w:rPr>
        <w:t>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(далее – рабочий орган), ежеквартально, до двадцатого числа месяца, следующего за отчетным кварталом, и ежегодно, до двадцать пятого января календарного года;</w:t>
      </w:r>
    </w:p>
    <w:bookmarkEnd w:id="820"/>
    <w:bookmarkStart w:name="z3023" w:id="821"/>
    <w:p>
      <w:pPr>
        <w:spacing w:after="0"/>
        <w:ind w:left="0"/>
        <w:jc w:val="both"/>
      </w:pPr>
      <w:r>
        <w:rPr>
          <w:rFonts w:ascii="Times New Roman"/>
          <w:b w:val="false"/>
          <w:i w:val="false"/>
          <w:color w:val="000000"/>
          <w:sz w:val="28"/>
        </w:rPr>
        <w:t>
      рабочим органом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w:t>
      </w:r>
    </w:p>
    <w:bookmarkEnd w:id="821"/>
    <w:bookmarkStart w:name="z3024" w:id="822"/>
    <w:p>
      <w:pPr>
        <w:spacing w:after="0"/>
        <w:ind w:left="0"/>
        <w:jc w:val="both"/>
      </w:pPr>
      <w:r>
        <w:rPr>
          <w:rFonts w:ascii="Times New Roman"/>
          <w:b w:val="false"/>
          <w:i w:val="false"/>
          <w:color w:val="000000"/>
          <w:sz w:val="28"/>
        </w:rPr>
        <w:t>
      5. Форма заполняется на казахском и русском языках.</w:t>
      </w:r>
    </w:p>
    <w:bookmarkEnd w:id="822"/>
    <w:bookmarkStart w:name="z3025" w:id="823"/>
    <w:p>
      <w:pPr>
        <w:spacing w:after="0"/>
        <w:ind w:left="0"/>
        <w:jc w:val="left"/>
      </w:pPr>
      <w:r>
        <w:rPr>
          <w:rFonts w:ascii="Times New Roman"/>
          <w:b/>
          <w:i w:val="false"/>
          <w:color w:val="000000"/>
        </w:rPr>
        <w:t xml:space="preserve"> Глава 2. Пояснение по заполнению Формы</w:t>
      </w:r>
    </w:p>
    <w:bookmarkEnd w:id="823"/>
    <w:bookmarkStart w:name="z3026" w:id="824"/>
    <w:p>
      <w:pPr>
        <w:spacing w:after="0"/>
        <w:ind w:left="0"/>
        <w:jc w:val="both"/>
      </w:pPr>
      <w:r>
        <w:rPr>
          <w:rFonts w:ascii="Times New Roman"/>
          <w:b w:val="false"/>
          <w:i w:val="false"/>
          <w:color w:val="000000"/>
          <w:sz w:val="28"/>
        </w:rPr>
        <w:t>
      6. В графе 1 указывается порядковый номер.</w:t>
      </w:r>
    </w:p>
    <w:bookmarkEnd w:id="824"/>
    <w:bookmarkStart w:name="z3027" w:id="825"/>
    <w:p>
      <w:pPr>
        <w:spacing w:after="0"/>
        <w:ind w:left="0"/>
        <w:jc w:val="both"/>
      </w:pPr>
      <w:r>
        <w:rPr>
          <w:rFonts w:ascii="Times New Roman"/>
          <w:b w:val="false"/>
          <w:i w:val="false"/>
          <w:color w:val="000000"/>
          <w:sz w:val="28"/>
        </w:rPr>
        <w:t>
      7. В графе 2 указывается наименование заемщика.</w:t>
      </w:r>
    </w:p>
    <w:bookmarkEnd w:id="825"/>
    <w:bookmarkStart w:name="z3028" w:id="826"/>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заемщика.</w:t>
      </w:r>
    </w:p>
    <w:bookmarkEnd w:id="826"/>
    <w:bookmarkStart w:name="z3029" w:id="827"/>
    <w:p>
      <w:pPr>
        <w:spacing w:after="0"/>
        <w:ind w:left="0"/>
        <w:jc w:val="both"/>
      </w:pPr>
      <w:r>
        <w:rPr>
          <w:rFonts w:ascii="Times New Roman"/>
          <w:b w:val="false"/>
          <w:i w:val="false"/>
          <w:color w:val="000000"/>
          <w:sz w:val="28"/>
        </w:rPr>
        <w:t>
      9. В графе 4 указывается наименование финансового института.</w:t>
      </w:r>
    </w:p>
    <w:bookmarkEnd w:id="827"/>
    <w:bookmarkStart w:name="z3030" w:id="828"/>
    <w:p>
      <w:pPr>
        <w:spacing w:after="0"/>
        <w:ind w:left="0"/>
        <w:jc w:val="both"/>
      </w:pPr>
      <w:r>
        <w:rPr>
          <w:rFonts w:ascii="Times New Roman"/>
          <w:b w:val="false"/>
          <w:i w:val="false"/>
          <w:color w:val="000000"/>
          <w:sz w:val="28"/>
        </w:rPr>
        <w:t>
      10. В графе 5 указывается целевое назначение договора займа.</w:t>
      </w:r>
    </w:p>
    <w:bookmarkEnd w:id="828"/>
    <w:bookmarkStart w:name="z3031" w:id="829"/>
    <w:p>
      <w:pPr>
        <w:spacing w:after="0"/>
        <w:ind w:left="0"/>
        <w:jc w:val="both"/>
      </w:pPr>
      <w:r>
        <w:rPr>
          <w:rFonts w:ascii="Times New Roman"/>
          <w:b w:val="false"/>
          <w:i w:val="false"/>
          <w:color w:val="000000"/>
          <w:sz w:val="28"/>
        </w:rPr>
        <w:t>
      11. В графе 6 указывается направление (Дорожная карта занятости, Агропромышленный комплекс).</w:t>
      </w:r>
    </w:p>
    <w:bookmarkEnd w:id="829"/>
    <w:bookmarkStart w:name="z3032" w:id="830"/>
    <w:p>
      <w:pPr>
        <w:spacing w:after="0"/>
        <w:ind w:left="0"/>
        <w:jc w:val="both"/>
      </w:pPr>
      <w:r>
        <w:rPr>
          <w:rFonts w:ascii="Times New Roman"/>
          <w:b w:val="false"/>
          <w:i w:val="false"/>
          <w:color w:val="000000"/>
          <w:sz w:val="28"/>
        </w:rPr>
        <w:t>
      12. В графе 7 указывается код заемщика по общему классификатору видов экономической деятельности (ОКЭД).</w:t>
      </w:r>
    </w:p>
    <w:bookmarkEnd w:id="830"/>
    <w:bookmarkStart w:name="z3033" w:id="831"/>
    <w:p>
      <w:pPr>
        <w:spacing w:after="0"/>
        <w:ind w:left="0"/>
        <w:jc w:val="both"/>
      </w:pPr>
      <w:r>
        <w:rPr>
          <w:rFonts w:ascii="Times New Roman"/>
          <w:b w:val="false"/>
          <w:i w:val="false"/>
          <w:color w:val="000000"/>
          <w:sz w:val="28"/>
        </w:rPr>
        <w:t>
      13. В графе 8 указывается номер и дата договора займа.</w:t>
      </w:r>
    </w:p>
    <w:bookmarkEnd w:id="831"/>
    <w:bookmarkStart w:name="z3034" w:id="832"/>
    <w:p>
      <w:pPr>
        <w:spacing w:after="0"/>
        <w:ind w:left="0"/>
        <w:jc w:val="both"/>
      </w:pPr>
      <w:r>
        <w:rPr>
          <w:rFonts w:ascii="Times New Roman"/>
          <w:b w:val="false"/>
          <w:i w:val="false"/>
          <w:color w:val="000000"/>
          <w:sz w:val="28"/>
        </w:rPr>
        <w:t>
      14. В графе 9 указывается сумма договора займа.</w:t>
      </w:r>
    </w:p>
    <w:bookmarkEnd w:id="832"/>
    <w:bookmarkStart w:name="z3035" w:id="833"/>
    <w:p>
      <w:pPr>
        <w:spacing w:after="0"/>
        <w:ind w:left="0"/>
        <w:jc w:val="both"/>
      </w:pPr>
      <w:r>
        <w:rPr>
          <w:rFonts w:ascii="Times New Roman"/>
          <w:b w:val="false"/>
          <w:i w:val="false"/>
          <w:color w:val="000000"/>
          <w:sz w:val="28"/>
        </w:rPr>
        <w:t>
      15. В графе 10 указывается общая ставка вознаграждения.</w:t>
      </w:r>
    </w:p>
    <w:bookmarkEnd w:id="833"/>
    <w:bookmarkStart w:name="z3036" w:id="834"/>
    <w:p>
      <w:pPr>
        <w:spacing w:after="0"/>
        <w:ind w:left="0"/>
        <w:jc w:val="both"/>
      </w:pPr>
      <w:r>
        <w:rPr>
          <w:rFonts w:ascii="Times New Roman"/>
          <w:b w:val="false"/>
          <w:i w:val="false"/>
          <w:color w:val="000000"/>
          <w:sz w:val="28"/>
        </w:rPr>
        <w:t>
      16. В графе 11 указывается субсидируемая ставка вознаграждения.</w:t>
      </w:r>
    </w:p>
    <w:bookmarkEnd w:id="834"/>
    <w:bookmarkStart w:name="z3037" w:id="835"/>
    <w:p>
      <w:pPr>
        <w:spacing w:after="0"/>
        <w:ind w:left="0"/>
        <w:jc w:val="both"/>
      </w:pPr>
      <w:r>
        <w:rPr>
          <w:rFonts w:ascii="Times New Roman"/>
          <w:b w:val="false"/>
          <w:i w:val="false"/>
          <w:color w:val="000000"/>
          <w:sz w:val="28"/>
        </w:rPr>
        <w:t>
      17. В графе 12 указывается сумма субсидий за весь срок действия договора займа.</w:t>
      </w:r>
    </w:p>
    <w:bookmarkEnd w:id="835"/>
    <w:bookmarkStart w:name="z3038" w:id="836"/>
    <w:p>
      <w:pPr>
        <w:spacing w:after="0"/>
        <w:ind w:left="0"/>
        <w:jc w:val="both"/>
      </w:pPr>
      <w:r>
        <w:rPr>
          <w:rFonts w:ascii="Times New Roman"/>
          <w:b w:val="false"/>
          <w:i w:val="false"/>
          <w:color w:val="000000"/>
          <w:sz w:val="28"/>
        </w:rPr>
        <w:t>
      18. В графах 13 и 14 указываются суммы субсидий, перечисленные за весь период рабочим органом финансовому институту, в том числе за отчетный период.</w:t>
      </w:r>
    </w:p>
    <w:bookmarkEnd w:id="836"/>
    <w:bookmarkStart w:name="z3039" w:id="837"/>
    <w:p>
      <w:pPr>
        <w:spacing w:after="0"/>
        <w:ind w:left="0"/>
        <w:jc w:val="both"/>
      </w:pPr>
      <w:r>
        <w:rPr>
          <w:rFonts w:ascii="Times New Roman"/>
          <w:b w:val="false"/>
          <w:i w:val="false"/>
          <w:color w:val="000000"/>
          <w:sz w:val="28"/>
        </w:rPr>
        <w:t>
      19. В графах 15 и 16 указываются суммы субсидий, перечисленные за весь период финансовым институтом заемщику, в том числе за отчетный период.</w:t>
      </w:r>
    </w:p>
    <w:bookmarkEnd w:id="837"/>
    <w:bookmarkStart w:name="z3040" w:id="838"/>
    <w:p>
      <w:pPr>
        <w:spacing w:after="0"/>
        <w:ind w:left="0"/>
        <w:jc w:val="both"/>
      </w:pPr>
      <w:r>
        <w:rPr>
          <w:rFonts w:ascii="Times New Roman"/>
          <w:b w:val="false"/>
          <w:i w:val="false"/>
          <w:color w:val="000000"/>
          <w:sz w:val="28"/>
        </w:rPr>
        <w:t>
      20. В графах 17 и 18 указываются отклонения (переплата, недостаток) за весь период, в том числе за отчетный период.</w:t>
      </w:r>
    </w:p>
    <w:bookmarkEnd w:id="838"/>
    <w:bookmarkStart w:name="z3041" w:id="839"/>
    <w:p>
      <w:pPr>
        <w:spacing w:after="0"/>
        <w:ind w:left="0"/>
        <w:jc w:val="both"/>
      </w:pPr>
      <w:r>
        <w:rPr>
          <w:rFonts w:ascii="Times New Roman"/>
          <w:b w:val="false"/>
          <w:i w:val="false"/>
          <w:color w:val="000000"/>
          <w:sz w:val="28"/>
        </w:rPr>
        <w:t>
      21. В графе 19 указывается сумма возврата неиспользованных субсидий рабочему органу.</w:t>
      </w:r>
    </w:p>
    <w:bookmarkEnd w:id="839"/>
    <w:bookmarkStart w:name="z3042" w:id="840"/>
    <w:p>
      <w:pPr>
        <w:spacing w:after="0"/>
        <w:ind w:left="0"/>
        <w:jc w:val="both"/>
      </w:pPr>
      <w:r>
        <w:rPr>
          <w:rFonts w:ascii="Times New Roman"/>
          <w:b w:val="false"/>
          <w:i w:val="false"/>
          <w:color w:val="000000"/>
          <w:sz w:val="28"/>
        </w:rPr>
        <w:t>
      22. В графе 20 указывается сумма возврата неиспользованных субсидий рабочему органу за отчетный период, в том числе возврат платежей текущего года.</w:t>
      </w:r>
    </w:p>
    <w:bookmarkEnd w:id="840"/>
    <w:bookmarkStart w:name="z3043" w:id="841"/>
    <w:p>
      <w:pPr>
        <w:spacing w:after="0"/>
        <w:ind w:left="0"/>
        <w:jc w:val="both"/>
      </w:pPr>
      <w:r>
        <w:rPr>
          <w:rFonts w:ascii="Times New Roman"/>
          <w:b w:val="false"/>
          <w:i w:val="false"/>
          <w:color w:val="000000"/>
          <w:sz w:val="28"/>
        </w:rPr>
        <w:t>
      23. В графе 21 указывается сумма возврата неиспользованных субсидий рабочему органу за отчетный период, в том числе возврат платежей прошлых лет.</w:t>
      </w:r>
    </w:p>
    <w:bookmarkEnd w:id="841"/>
    <w:bookmarkStart w:name="z3044" w:id="842"/>
    <w:p>
      <w:pPr>
        <w:spacing w:after="0"/>
        <w:ind w:left="0"/>
        <w:jc w:val="both"/>
      </w:pPr>
      <w:r>
        <w:rPr>
          <w:rFonts w:ascii="Times New Roman"/>
          <w:b w:val="false"/>
          <w:i w:val="false"/>
          <w:color w:val="000000"/>
          <w:sz w:val="28"/>
        </w:rPr>
        <w:t>
      24. В графе 22 указывается остаток средств субсидий, находящийся на специальном счете финансового института.</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 техники</w:t>
            </w:r>
            <w:r>
              <w:br/>
            </w:r>
            <w:r>
              <w:rPr>
                <w:rFonts w:ascii="Times New Roman"/>
                <w:b w:val="false"/>
                <w:i w:val="false"/>
                <w:color w:val="000000"/>
                <w:sz w:val="20"/>
              </w:rPr>
              <w:t>и технологического оборудования</w:t>
            </w:r>
          </w:p>
        </w:tc>
      </w:tr>
    </w:tbl>
    <w:bookmarkStart w:name="z785" w:id="843"/>
    <w:p>
      <w:pPr>
        <w:spacing w:after="0"/>
        <w:ind w:left="0"/>
        <w:jc w:val="both"/>
      </w:pPr>
      <w:r>
        <w:rPr>
          <w:rFonts w:ascii="Times New Roman"/>
          <w:b w:val="false"/>
          <w:i w:val="false"/>
          <w:color w:val="ff0000"/>
          <w:sz w:val="28"/>
        </w:rPr>
        <w:t xml:space="preserve">
      Сноска. Приложение 27 исключено приказом Министра сельского хозяйства РК от 24.02.2025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