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e80be" w14:textId="49e8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6 ноября 2018 года № 973. Зарегистрирован в Министерстве юстиции Республики Казахстан 12 ноября 2018 года № 17727. Утратил силу приказом Министра финансов Республики Казахстан от 22 мая 2025 года № 245.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22.05.2025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мая 2009 года № 215 "Об утверждении Классификатора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распоряжении" (зарегистрирован в Реестре государственной регистрации нормативных правовых актов за № 5702)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Классификаторе перечня товаров (работ, услуг) государственных учреждений, содержащихся за счет республиканского или местного бюджета, деньги от реализации, которых остаются в их распоряжении,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"Услуги, предоставляемые государственными учреждениями в сфере особо охраняемых природных территорий"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предоставляемые государственными учреждениями в сфере особо охраняемых природных территорий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Оказания платных услуг физическим и юридическим лицам при пользовании ими природными комплексами в туристских и рекреационных целях, в том числе: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 предоставлению туристских троп, смотровых площадок, бивачных полян, стоянок для транспорта, кемпингов, палаточных лагерей или мест для их размещения; гостиниц, мотелей, туристских баз, объектов общественного питания, торговли и другого культурно-бытового назначения, находящихся в управлении особо охраняемых природных территорий, или мест для их размещения; услуг по размещению на особо охраняемой природной территории трубопроводов, линий электропередачи и связи, дорог (кроме дорог общего пользования); туристского инвентаря;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 проведению любительского (спортивного) рыболовства;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 проводников, экскурсоводов, гидов и переводчиков; по проведению кино-, видео- и фотосъемки при посещении и изучении объектов государственного природно-заповедного фонда, природного и историко-культурного наследия, музеев природы и живых уголков;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услуг по санитарной очистке и благоустройству предоставленных в пользование территорий и объектов, а также по проведению работ по благоустройству и озеленению территорий иных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услуг по производству продукции для объектов общественного питания;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предоставлению транспортных услуг.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сохранение и развитие природных комплексов;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охрану растительного и животного мира;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проведение восстановительных и защитных мероприятий в лесах, включая рубки промежуточного пользования и прочие рубки;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очистку и благоустройство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развитие инфраструктуры, связанной с охраной объектов природно-заповедного фонда, туристской, рекреационной и ограниченной хозяйственной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оплату работ (услуг) внештатных сезонных работников для обеспечения природоохранной деятельности, в том числе пожарных сторожей, работников по осуществлению рубок промежуточного пользования и прочих рубок, лесокультурных работ, а также работников, осуществляющих ограниченную хозяйственную деятельность;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оплату стоимости работ (услуг) физических и (или) юридических лиц, осуществляющих работы (услуги), связанные с уборкой ликвидной захламленности (ветровальных и буреломных деревьев), образовавшейся в результате чрезвычайной ситуации природного характера;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приобретение средств связи, транспорта и оборудования, механизмов и материалов противопожарного, лесозащитного и лесокультурного назначения, семян и посадочного материала для лесокультурных работ, горюче-смазочных материалов, обмундирования, оружия и специальных средств защиты;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строительство, реконструкцию и ремонт зданий, сооружений и иных объектов, связанных с природоохранной деятельностью;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подготовку и повышение квалификации специалистов для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поощрение работников природоохранных учреждений за трудовые показатели;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проведение научных исследований в области особо охраняемых природных территорий;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организацию и содержание музеев природы и выставок;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развитие и благоустройство рекреационных зон;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15) совершенствование рекламной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16) экологическую пропаганду;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 предупреждение и ликвидацию негативных экологических последствий.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(112, 113, 121, 122, 123, 124, 131, 135, 136, 141, 142, 143, 144, 149, 151, 152, 153, 154, 156, 159, 161, 165, 169, 413, 414, 416, 417, 419, 421, 431).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38 Закона Республики Казахстан от  7 июля 2006 года "Об особо охраняемых природных территориях", приказ Министра сельского хозяйства Республики Казахстан от 26 января  2016 года № 22 "Об утверждении Правил оказания платных видов деятельности по реализации товаров (работ, услуг) государственными учреждениями в сферах лесного хозяйства, особо охраняемых природных территорий и расходования ими денег от реализации товаров (работ, услуг)" (зарегистрированный в Реестре государственной регистрации нормативных правовых актов под № 13378).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ограниченной хозяйственной деятельности, в том числе от: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производства сувенирной продукции;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реализации товаров от рубок промежуточного пользования и прочих рубок, продукции переработки полученной от них древесины;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реализации продукции побочных лесных пользований (ограниченная пастьба скота, мараловодство, сенокошение, любительский сбор грибов, плодов и ягод);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выращивания посадочного материала для воспроизводства лесов и озеленения населенных пунктов;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доходов от реализации товаров ограниченной хозяйственной деятельности, реализации рыбы и рыбной продукции, создания лесных культур, защитных и озеленительных насаждений;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выращивания рыбопосадочного материала;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производства продукции и оказания услуг по договорам о совместной деятельности, заключаемым с физическими и юридическими лицами в туристских, рекреационных и ограниченных хозяйственных целях.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сбора (переработки) лесных семян.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использование символики (эмблемы и флага)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производства печатной, сувенирной и другой тиражированной продукции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Добровольные взносы и пожертвования физических и юридических лиц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018-1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физических и юридических лиц, причинивших ущерб особо охраняемым природным территориям и объектам государственного природно-заповедного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же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8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20"/>
    <w:bookmarkStart w:name="z9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1"/>
    <w:bookmarkStart w:name="z9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2"/>
    <w:bookmarkStart w:name="z9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- ресурсе Министерства финансов Республики Казахстан;</w:t>
      </w:r>
    </w:p>
    <w:bookmarkEnd w:id="23"/>
    <w:bookmarkStart w:name="z9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24"/>
    <w:bookmarkStart w:name="z9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