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8c1c" w14:textId="d57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Министерства по инвестициям и развитию Республики Казахстан 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октября 2018 года № 750 и Министра национальной экономики Республики Казахстан от 31 октября 2018 года № 47. Зарегистрирован в Министерстве юстиции Республики Казахстан 8 ноября 2018 года № 17719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"Об утверждении перечня товаров, работ, услуг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15658, опубликован 11 октября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февраля 2018 года № 149 и Министра национальной экономики Республики Казахстан от 16 апреля 2018 года № 154 "О внесении изменений в совместный приказ исполняющего обязанности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"Об утверждении перечня услуг (работ)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16859, опубликован 23 мая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