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6ace" w14:textId="abe6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2 ноября 2018 года № 318 и Министра национальной экономики Республики Казахстан от 2 ноября 2018 года № 57. Зарегистрирован в Министерстве юстиции Республики Казахстан 5 ноября 2018 года № 17692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в совместный приказ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 (зарегистрирован в Реестре государственной регистрации нормативных правовых актов за № 12991, опубликован 16 февраля 2016 года в информационно-правовой системе "Әділет")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туристской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проверочный лист в сфере туристской деятельности в отношении туристского оператора,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лист в сфере туристской деятельности в отношении туристского агента,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в сфере туристской деятельности в отношении гида (гида - переводчика),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в сфере туристской деятельности в отношении экскурсовода,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проверочный лист в сфере туристской деятельности в отношении инструктора туризма,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совместного приказа на официальном интернет-ресурсе Министерства культуры и спорта Республики Казахстан в течение двух рабочих дней после его официального опубликования;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туристской деятельности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Критерии оценки степени риска в сфере туристской деятельности(далее – Критерии) разработаны для определения показателей рисков в целях отнесения субъектов (объектов) контроля в сфере туристской деятельности к степеням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(далее -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утвержденных приказом исполняющего обязанности Министра национальной экономики Республики Казахстан от 31 июля2018 года № 3 (зарегистрирован в Реестре государственной регистрации нормативных правовых актов за № 17371), с целью проведения профилактического контроля с посещением субъекта (объекта) контроля.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значительные нарушения – нарушения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 (далее - Закон), препятствующие получению качественного туристского обслуживания гражданами Республики Казахстан, являющихся туристами;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нарушения, ограничивающие получение достоверной информации гражданами Республики Казахстан, являющихся туристами, а также наличие подтвержденных жалоб и обращений на субъекта (объекта) контроля;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грубые нарушения – нарушения требований,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в части отсутствия уведомления о начале турагентской деятельности, деятельности гида (гида-переводчика), экскурсовода и инструктора туризма, отсутствия договора обязательного страхования гражданско-правовой ответственности туроператора, турагента, договора на туристское обслуживание и договора на реализацию туристского продукта, сформированного туроператором, а также наличия подтверждения о предоставлении сведения об особенностях путешествий и опасностях гражданам Республики Казахстан, являющихся туристами;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субъекта (объекта)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(объекта)контроля;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(объекта)контроля;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субъекты контроля в сфере туристской деятельности (далее –субъекты контроля) – туристские операторы (туроператоры), туристские агенты (турагенты), гиды (гиды-переводчики), экскурсоводы, инструкторы туризма, туристы и их объединения, экскурсанты, иные объединения в области туристской деятельности, государственные органы, регулирующие общественные отношения в области туристской деятельности.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области туристской деятельности к высокой степени риска относятся риски вероятности причинения вреда жизни и/или здоровью граждан Республики Казахстан и их законным интересам субъектами контроля.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туристские операторы и туристские агенты.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отнесенные к высокой степени риска относятся гиды (гиды-переводчики), экскурсоводы, инструкторы туризма.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применяются в отношении субъектов (объектов) контроля, отнесенных к высокой и не отнесенных к высокой степени риска.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по объективным критериям к высокой степени риска, применяются субъективные критерии с целью проведения профилактического контроля с посещением субъекта (объекта) контроля.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субъективных критериев осуществляется с применением следующих этапов: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оценки степени рисков используются следующие источники информации: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 в сфере туристской деятельности);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неблагоприятных происшествий, возникших по вине субъекта (объекта) контроля;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 на субъектов (объектов) контроля, поступивших от физических и юридических лиц, государственных органов;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информации и сведений, представляемых администратором системы гарантирования прав граждан Республики Казахстан в сфере выездного туризма.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источников информации, определенных в пункте 5 Критериев, определяются субъективные критерии степени риска для субъектов туристского рынка согласно приложению к настоящим Критериям.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источнику информации "результаты предыдущих проверок" Критерии оценки степени риска делятся на следующие степени тяжести требований: грубые, значительные и незначительные.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одного грубого нарушения, субъекту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требований применяется коэффициент 0,7 и данный показатель рассчитывается по следующей формуле: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0,7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- показатель значительных нарушений требований;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Р1 - требуемое количество значительных нарушений;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Р2 - количество значительных нарушений требований.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требований применяется коэффициент 0,3 и данный показатель рассчитывается по следующей формуле: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0,3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- показатель незначительных нарушений требований;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Р1 - требуемое количество незначительных нарушений;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Р2 - количество нарушенных незначительных требований;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по следующей формуле: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- показатель значительных нарушений требований;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- показатель незначительных нарушений требований.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субъекты (объекты) контроля относятся: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и в отношении него проводится профилактический контроль с посещением субъекта (объекта) контроля;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включительно и в отношении него не проводится профилактический контроль с посещением субъекта (объекта) контроля.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субъекта (объекта) контроля.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степени риска для субъектов туристского деятельности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1562"/>
        <w:gridCol w:w="304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туристского оператора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субъектов (объектов) контроля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 в сфере туристской деятельности)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туристскую операторскую деятельность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сформированного туристского продукта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офиса на праве собственности или иных законных основаниях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 (памятка туриста)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платежного документа, подтверждающего перечисление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неблагоприятных происшествий, возникших по вине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информации, поступившей от государственных органов о нарушении законодательства Республики Казахстан о туристской деятельности в Республике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и количество подтвержденных жалоб и обращений на субъектов контроля, поступивших от физических и юридических лиц, государственных органов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 от физических и юридических лиц, права которых нарушены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Мониторинг информации и сведений, представляемых администратором системы гарантирования прав граждан Республики Казахстан в сфере выездного туризма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отсутствии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не перечислении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туристского агента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субъектов (объектов) контроля (степень тяжести нарушений контроля (грубое, значительное, незначительное) устанавливается в случае несоблюдения требований законодательства Республики Казахстан в сфере туристской деятельности)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туристской агентской деятельности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 (памятка туриста)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неблагоприятных происшествий, возникших по вине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информации, поступившей от государственных органов о нарушении законодательства Республики Казахстан о туристской деятельности в Республике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и количество подтвержденных жалоб и обращений на субъектов контроля, поступивших от физических и юридических лиц, государственных органов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 от физических и юридических лиц, права которых нарушены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сфере туристской деятельности в отношении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туристского оператора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субъекта (объекта)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0407"/>
        <w:gridCol w:w="378"/>
        <w:gridCol w:w="379"/>
        <w:gridCol w:w="379"/>
        <w:gridCol w:w="379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туристскую операторскую деятельность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сформированного туристского продукта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офиса на праве собственности или иных законных основаниях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 (памятка туриста)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платежного документа, подтверждающего перечисление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 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      (подпись)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 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(подпись) (фамилия, имя и отчество (при его наличии)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31 декабря 2015 года № 842</w:t>
            </w:r>
          </w:p>
        </w:tc>
      </w:tr>
    </w:tbl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туристской деятельности в отношении туристского агента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0407"/>
        <w:gridCol w:w="378"/>
        <w:gridCol w:w="379"/>
        <w:gridCol w:w="379"/>
        <w:gridCol w:w="379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турагентской деятельности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 (памятка туриста)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 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(подпись)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 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(подпись)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сфере туристской деятельности в отношении гида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(гида - переводчика)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контроля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0407"/>
        <w:gridCol w:w="378"/>
        <w:gridCol w:w="379"/>
        <w:gridCol w:w="379"/>
        <w:gridCol w:w="379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гида (гида-переводчика)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гражданства Республики Казахстан, а также сертификата о прохождении подготовки в сфере туризма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 (памятка туриста)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 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 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(подпись)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сфере туристской деятельности в отношении экскурсовода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0407"/>
        <w:gridCol w:w="378"/>
        <w:gridCol w:w="379"/>
        <w:gridCol w:w="379"/>
        <w:gridCol w:w="379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экскурсовода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гражданства Республики Казахстан, а также сертификата о прохождении подготовки в сфере туризма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 (памятка туриста)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 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     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 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(подпись)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2015 года № 842</w:t>
            </w:r>
          </w:p>
        </w:tc>
      </w:tr>
    </w:tbl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сфере туристской деятельности в отношении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инструктора туризма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0407"/>
        <w:gridCol w:w="378"/>
        <w:gridCol w:w="379"/>
        <w:gridCol w:w="379"/>
        <w:gridCol w:w="379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инструктора туризма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гражданства Республики Казахстан, а также сертификата о прохождении подготовки в сфере туризма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 (памятка туриста)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 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 ____________ 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(подпись)      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