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3b1e8d" w14:textId="c3b1e8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охраны и защиты прав интеллектуальной собственности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26 октября 2018 года № 1510. Зарегистрирован в Министерстве юстиции Республики Казахстан 1 ноября 2018 года № 17667. Утратил силу приказом и.о. Министра юстиции Республики Казахстан от 19 мая 2020 года № 41.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юстиции РК от 19.05.2020 </w:t>
      </w:r>
      <w:r>
        <w:rPr>
          <w:rFonts w:ascii="Times New Roman"/>
          <w:b w:val="false"/>
          <w:i w:val="false"/>
          <w:color w:val="ff0000"/>
          <w:sz w:val="28"/>
        </w:rPr>
        <w:t>№ 41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следующие регламенты государственных услуг: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"Внесение сведений и их изменений в Государственный реестр прав на объекты, охраняемые авторским правом"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"Аккредитация организаций, управляющих имущественными правами на коллективной основе"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"Регистрация предоставления права на использование товарного знака, селекционного достижения и объекта промышленной собственности"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"Регистрация передачи исключительного права на товарный знак, селекционное достижение и объект промышленной собственности"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"Регистрация товарного знака"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"Регистрация права пользования наименованием места происхождения товара"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"Выдача охранных документов в сфере промышленной собственности"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"Выдача охранного документа на селекционное достижение"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"Регистрация топологий интегральных микросхем"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"Предоставление выписки из государственных реестров товарных знаков, наименований мест происхождения товаров"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"Аттестация кандидатов в патентные поверенные"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"Выдача свидетельства патентного поверенного"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по правам интеллектуальной собственности обеспечить: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официальном интернет-ресурсе Министерства юстиции Республики Казахстан.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юстиции Республики Казахстан.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юстиции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Бекетаев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"Внесение сведений и их изменений в Государственный реестр прав на объекты, охраняемые авторским правом"</w:t>
      </w:r>
    </w:p>
    <w:bookmarkEnd w:id="20"/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"Внесение сведений и их изменений в Государственный реестр прав на объекты, охраняемые авторским правом"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"Внесение сведений и их изменений в Государственный реестр прав на объекты, охраняемые авторским правом", утвержденного приказом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 17557) (далее – стандарт), Республиканским государственным предприятием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 внесении сведений в Государственный реестр прав на объекты, охраняемые авторским правом, либо мотивированный отказ в оказании государственной услуги в случае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5"/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подача заявления и документов, предусмотренных пунктом 9 стандарта, автором лично либо через иного представителя с представлением электронной копии нотариально заверенной доверенности (далее – заявитель) или вступившее в законную силу решение суда.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распределение заявлений в течение двух рабочих часов после подачи заявления начальником управления либо заместителем начальника управления по авторским правам услугодателя (далее – управление) работникам управления;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оформление результата оказания государственной услуги работником услугодателя в течение семи рабочих часов;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согласование результата государственной услуги с начальником управления, заместителем руководителя услугодателя;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руководителем услугодателя в течение одного часа;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оказания государственной услуги в личный кабинет услугополучателя.</w:t>
      </w:r>
    </w:p>
    <w:bookmarkEnd w:id="33"/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 и/или заместитель начальника управления;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управления;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 или заместитель начальника управления в течение двух рабочих часов после подачи заявления услугаполучателя посредством веб-портала "электронного правительства" (далее – веб-портал) отписывает работнику управления;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управления в течение семи рабочих часов рассматривает заявление и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</w:t>
      </w:r>
      <w:r>
        <w:rPr>
          <w:rFonts w:ascii="Times New Roman"/>
          <w:b w:val="false"/>
          <w:i w:val="false"/>
          <w:color w:val="000000"/>
          <w:sz w:val="28"/>
        </w:rPr>
        <w:t>9 стандарта, и оформляет результат оказания государственной услуги;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или заместитель начальника управления, заместитель руководителя услугодателя согласовывают результат оказания государственной услуги в течение одного часа;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одного часа подписывает результат оказания государственной услуги.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45"/>
    <w:bookmarkStart w:name="z5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электронном виде через портал электронного правительства www.egov.kz.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процессе оказания государственной услуги не взаимодействует с Государственной корпорацией "Правительство для граждан" и (или) иными услугодателями.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сведений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прав на объекты,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охраняемые авторским правом"</w:t>
            </w:r>
          </w:p>
        </w:tc>
      </w:tr>
    </w:tbl>
    <w:bookmarkStart w:name="z5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</w:p>
    <w:bookmarkEnd w:id="49"/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5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"Аккредитация организаций, управляющих имущественными правами на коллективной основе"</w:t>
      </w:r>
    </w:p>
    <w:bookmarkEnd w:id="51"/>
    <w:bookmarkStart w:name="z6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"Аккредитация организаций, управляющих имущественными правами на коллективной основе"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организаций, управляющих имущественными правами на коллективной основе", утвержденного приказом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 17557) (далее – стандарт), Министерством юстиции Республики Казахстан (далее – услугодатель).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и выдача результата оказания услуги осуществляется через веб-портал "электронного правительства" www.egov.kz (далее – портал).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об аккредитации организации, управляющей имущественными правами на коллективной основе (далее – свидетельство), сроком на пять лет,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свидетельства утверждена приказом Министра юстиции Республики Казахстан от 27 августа 2009 года № 117 (зарегистрирован в Реестре государственной регистрации нормативных правовых актов за № 5763).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57"/>
    <w:bookmarkStart w:name="z6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электронного запроса услугополучателя, предусмотренного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необходимого для оказания государственной услуги. 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течение одного рабочего дня электронного запроса, поступившего на портал, сотрудником канцелярии услугодателя, в единой системе электронного документооборота государственных органов (далее – ЕСЭДО);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электронного запроса в течение одного рабочего дня руководителем управления (либо лицом, исполняющим его обязанности) по авторским и смежным правам Департамента по правам интеллектуальной собственности Министерства юстиции Республики Казахстан (далее – управление);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электронного запроса главным экспертом или экспертом управления в течение пяти рабочих дней;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заседание комиссии по аккредитации организаций, управляющих имущественными правами на коллективной основе (далее – комиссия);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в течение одного рабочего дня заместителем руководителя услугодателя.</w:t>
      </w:r>
    </w:p>
    <w:bookmarkEnd w:id="65"/>
    <w:bookmarkStart w:name="z7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структурные подразделения (работники) услугодателя: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(либо лицо, исполняющее его обязанности);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главный эксперт или эксперт управления; 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заместитель руководителя услугодателя. 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одного рабочего дня со дня поступления документов на портал проводит регистрацию полученных документов в ЕСЭДО и передает через портал на рассмотрение руководителю управления (либо лицу, исполняющему его обязанности);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управления (либо лицо, исполняющее его обязанности) в течение одного рабочего дня со дня поступления документов отписывает главному эксперту или эксперту управления;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главный эксперт или эксперт управления готовит в течение пяти рабочих дней документы на рассмотрение комиссии, услугодатель получает документы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позднее десяти рабочих дней до даты проведения заседания комиссии;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принимает решение об аккредитации или об отказе в аккредитации в течение трех рабочих дней после даты проведения заседания комиссии. В случае принятия решения об аккредитации услугодатель выдает услугополучателю свидетельство сроком на пять лет;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одного рабочего дня подписывает свидетельство или отказ в аккредитации, результат оказания государственной услуги услугополучателю автоматически отправляется в личный кабинет услугополучателя.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79"/>
    <w:bookmarkStart w:name="z8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80"/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в процессе оказания государственной услуги не взаимодействует с Государственной корпорацией "Правительство для граждан"и (или) иными услугодателями.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и последовательность процедур (действий) услугополучателя и услугодателя при оказании государственной услуги приведена в виде диаграммы функционального взаимодействия при оказании электронной государственной услуги через портал электронного правительства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"Аккредитация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организаций, управляющих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имущественными правами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коллективной основе"</w:t>
            </w:r>
          </w:p>
        </w:tc>
      </w:tr>
    </w:tbl>
    <w:bookmarkStart w:name="z9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</w:p>
    <w:bookmarkEnd w:id="83"/>
    <w:bookmarkStart w:name="z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"Аккредитация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организаций, управляющих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имущественными правами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коллективной основе"</w:t>
            </w:r>
          </w:p>
        </w:tc>
      </w:tr>
    </w:tbl>
    <w:bookmarkStart w:name="z9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 электронного правительства</w:t>
      </w:r>
    </w:p>
    <w:bookmarkEnd w:id="85"/>
    <w:bookmarkStart w:name="z9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услугополучателя:</w:t>
      </w:r>
    </w:p>
    <w:bookmarkEnd w:id="87"/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потребителей на портале);</w:t>
      </w:r>
    </w:p>
    <w:bookmarkEnd w:id="88"/>
    <w:bookmarkStart w:name="z10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(процесс авторизации) на портале для получения государственной услуги;</w:t>
      </w:r>
    </w:p>
    <w:bookmarkEnd w:id="89"/>
    <w:bookmarkStart w:name="z1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(БИН) и пароль;</w:t>
      </w:r>
    </w:p>
    <w:bookmarkEnd w:id="90"/>
    <w:bookmarkStart w:name="z10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91"/>
    <w:bookmarkStart w:name="z10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92"/>
    <w:bookmarkStart w:name="z10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93"/>
    <w:bookmarkStart w:name="z10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ЭЦП, отсутствия в списке отозванных (аннулированных) регистрационных свидетельств, а также соответствия идентификационных данных между ИИН, указанным в запросе, и ИИН, указанным в регистрационном свидетельстве ЭЦП);</w:t>
      </w:r>
    </w:p>
    <w:bookmarkEnd w:id="94"/>
    <w:bookmarkStart w:name="z10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получателя;</w:t>
      </w:r>
    </w:p>
    <w:bookmarkEnd w:id="95"/>
    <w:bookmarkStart w:name="z10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получателя заполненной формы (введенных данных) запроса на оказание услуги;</w:t>
      </w:r>
    </w:p>
    <w:bookmarkEnd w:id="96"/>
    <w:bookmarkStart w:name="z10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портале и обработка запроса в портале;</w:t>
      </w:r>
    </w:p>
    <w:bookmarkEnd w:id="97"/>
    <w:bookmarkStart w:name="z10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портале;</w:t>
      </w:r>
    </w:p>
    <w:bookmarkEnd w:id="99"/>
    <w:bookmarkStart w:name="z11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направление услугополучателю результата услуги (электронное свидетельство), сформированного порталом. Электронный документ формируется с использованием ЭЦП уполномоченного лица услугодателя.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11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предоставления права на использование товарного знака, селекционного достижения и объекта промышленной собственности"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102"/>
    <w:bookmarkStart w:name="z55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предоставления права на использование товарного знака, селекционного достижения и объекта промышленной собственности" (далее – государственная услуга) оказывается на основании стандарта государственной услуги "Регистрация предоставления права на использование товарного знака, селекционного достижения и объекта промышленной собственности",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 17557) (далее – стандарт)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103"/>
    <w:bookmarkStart w:name="z55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104"/>
    <w:bookmarkStart w:name="z55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 – электронная (полностью автоматизированная).</w:t>
      </w:r>
    </w:p>
    <w:bookmarkEnd w:id="105"/>
    <w:bookmarkStart w:name="z55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- направление уведомления о регистрации предоставления права на использование товарного знака, селекционного достижения и объекта промышленной собственности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106"/>
    <w:bookmarkStart w:name="z55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07"/>
    <w:bookmarkStart w:name="z56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8"/>
    <w:bookmarkStart w:name="z56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109"/>
    <w:bookmarkStart w:name="z56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110"/>
    <w:bookmarkStart w:name="z56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регистрации договоров о распоряжении прав на объекты промышленной собственности (далее – управление);</w:t>
      </w:r>
    </w:p>
    <w:bookmarkEnd w:id="111"/>
    <w:bookmarkStart w:name="z56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оплаты за оказание государственной услуги экспертом управления;</w:t>
      </w:r>
    </w:p>
    <w:bookmarkEnd w:id="112"/>
    <w:bookmarkStart w:name="z56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документов и подготовка результата оказания государственной услуги экспертом управления;</w:t>
      </w:r>
    </w:p>
    <w:bookmarkEnd w:id="113"/>
    <w:bookmarkStart w:name="z56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департамента государственных реестров, публикации и регистрации договоров о распоряжении прав на объекты промышленной собственности (далее – начальник департамента) и начальником управления;</w:t>
      </w:r>
    </w:p>
    <w:bookmarkEnd w:id="114"/>
    <w:bookmarkStart w:name="z56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заместителем руководителя услугодателя;</w:t>
      </w:r>
    </w:p>
    <w:bookmarkEnd w:id="115"/>
    <w:bookmarkStart w:name="z56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направление экспертом управления результата оказания государственной услуги в личный кабинет услугополучателя.</w:t>
      </w:r>
    </w:p>
    <w:bookmarkEnd w:id="116"/>
    <w:bookmarkStart w:name="z56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7"/>
    <w:bookmarkStart w:name="z57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8"/>
    <w:bookmarkStart w:name="z57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управления;</w:t>
      </w:r>
    </w:p>
    <w:bookmarkEnd w:id="119"/>
    <w:bookmarkStart w:name="z57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управления;</w:t>
      </w:r>
    </w:p>
    <w:bookmarkEnd w:id="120"/>
    <w:bookmarkStart w:name="z57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департамента;</w:t>
      </w:r>
    </w:p>
    <w:bookmarkEnd w:id="121"/>
    <w:bookmarkStart w:name="z57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руководителя услугодателя.</w:t>
      </w:r>
    </w:p>
    <w:bookmarkEnd w:id="122"/>
    <w:bookmarkStart w:name="z57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работниками услугодателя:</w:t>
      </w:r>
    </w:p>
    <w:bookmarkEnd w:id="123"/>
    <w:bookmarkStart w:name="z57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осуществляет прием документов услугополучателя в АИС "НИИС" и распределяет их эксперту управления в течение одного рабочего дня с момента поступления документов;</w:t>
      </w:r>
    </w:p>
    <w:bookmarkEnd w:id="124"/>
    <w:bookmarkStart w:name="z57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эксперт управления в течение шести рабочих дней с момента поступления к нему документов проверяет оплату и документы на соответствие предъявляемым требованиям. При наличии оснований, препятствующих регистрации договора о распоряжении права на объект промышленной собственности, эксперт управления направляет запрос услугополучателю с предложением в трехмесячный срок с даты его направления представить отсутствующие или исправленные документы или внести необходимые изменения и (или) дополнения. В этом случае срок проведения проверки документов исчисляется с даты представления отсутствующих или исправленных документов. По результатам проверки оплаты и документов эксперт управления подготавливает уведомление об оказании государственной услуги либо уведомление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начальнику управления на согласование;</w:t>
      </w:r>
    </w:p>
    <w:bookmarkEnd w:id="125"/>
    <w:bookmarkStart w:name="z57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в течение четырех часов согласовывает уведомление об оказании государственной услуги либо уведомление об отказе в оказании государственной услуги и направляет начальнику департамента на согласование;</w:t>
      </w:r>
    </w:p>
    <w:bookmarkEnd w:id="126"/>
    <w:bookmarkStart w:name="z57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департамента в течение четырех часов согласовывает уведомление об оказании государственной услуги либо уведомление об отказе в оказании государственной услуги и направляет на подписание заместителю руководителя услугодателя;</w:t>
      </w:r>
    </w:p>
    <w:bookmarkEnd w:id="127"/>
    <w:bookmarkStart w:name="z58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одного рабочего дня утверждает и подписывает результат оказания государственной услуги и направляет эксперту управления;</w:t>
      </w:r>
    </w:p>
    <w:bookmarkEnd w:id="128"/>
    <w:bookmarkStart w:name="z58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в течение одного рабочего дня направляет результат оказания государственной услуги в личный кабинет услугополучателя.</w:t>
      </w:r>
    </w:p>
    <w:bookmarkEnd w:id="129"/>
    <w:bookmarkStart w:name="z58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 государственной услуги.</w:t>
      </w:r>
    </w:p>
    <w:bookmarkEnd w:id="130"/>
    <w:bookmarkStart w:name="z58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131"/>
    <w:bookmarkStart w:name="z58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132"/>
    <w:bookmarkStart w:name="z58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133"/>
    <w:bookmarkStart w:name="z58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предоставления права на использование товарного знака, селекционного достижения и объекта промышленной собственности".</w:t>
      </w:r>
    </w:p>
    <w:bookmarkEnd w:id="134"/>
    <w:bookmarkStart w:name="z58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135"/>
    <w:bookmarkStart w:name="z58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электронной форме.</w:t>
      </w:r>
    </w:p>
    <w:bookmarkEnd w:id="136"/>
    <w:bookmarkStart w:name="z58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37"/>
    <w:bookmarkStart w:name="z59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138"/>
    <w:bookmarkStart w:name="z59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139"/>
    <w:bookmarkStart w:name="z59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140"/>
    <w:bookmarkStart w:name="z59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уведомления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селекционного достижения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промышленной собственности"</w:t>
            </w:r>
          </w:p>
        </w:tc>
      </w:tr>
    </w:tbl>
    <w:bookmarkStart w:name="z59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предоставления права на использование товарного знака, селекционного достижения и объекта промышленной собственности"</w:t>
      </w:r>
    </w:p>
    <w:bookmarkEnd w:id="14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16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передачи исключительного права на товарный знак, селекционное достижение и объект промышленной собственности"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9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145"/>
    <w:bookmarkStart w:name="z59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передачи исключительного права на товарный знак, селекционное достижение и объект промышленной собственности" (далее – государственная услуга) оказывается на основании стандарта государственной услуги "Регистрация передачи исключительного права на товарный знак, селекционное достижение и объект промышленной собственности",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 17557) (далее – стандарт)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146"/>
    <w:bookmarkStart w:name="z59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147"/>
    <w:bookmarkStart w:name="z60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148"/>
    <w:bookmarkStart w:name="z60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направление уведомления о регистрации передачи исключительного права на товарный знак, селекционное достижение и объект промышленной собственности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cтандарта.</w:t>
      </w:r>
    </w:p>
    <w:bookmarkEnd w:id="149"/>
    <w:bookmarkStart w:name="z60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50"/>
    <w:bookmarkStart w:name="z60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1"/>
    <w:bookmarkStart w:name="z60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152"/>
    <w:bookmarkStart w:name="z60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153"/>
    <w:bookmarkStart w:name="z60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регистрации договоров о распоряжении прав на объекты промышленной собственности (далее – управление);</w:t>
      </w:r>
    </w:p>
    <w:bookmarkEnd w:id="154"/>
    <w:bookmarkStart w:name="z60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оплаты за оказание государственной услуги экспертом управления;</w:t>
      </w:r>
    </w:p>
    <w:bookmarkEnd w:id="155"/>
    <w:bookmarkStart w:name="z60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документов и подготовка результата оказания государственной услуги экспертом управления;</w:t>
      </w:r>
    </w:p>
    <w:bookmarkEnd w:id="156"/>
    <w:bookmarkStart w:name="z60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департамента государственных реестров, публикации и регистрации договоров о распоряжении прав на объекты промышленной собственности (далее – начальник департамента) и начальником управления;</w:t>
      </w:r>
    </w:p>
    <w:bookmarkEnd w:id="157"/>
    <w:bookmarkStart w:name="z61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заместителем руководителя услугодателя;</w:t>
      </w:r>
    </w:p>
    <w:bookmarkEnd w:id="158"/>
    <w:bookmarkStart w:name="z61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направление экспертом управления результата оказания государственной услуги в личный кабинет услугополучателя.</w:t>
      </w:r>
    </w:p>
    <w:bookmarkEnd w:id="159"/>
    <w:bookmarkStart w:name="z61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0"/>
    <w:bookmarkStart w:name="z61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1"/>
    <w:bookmarkStart w:name="z61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управления;</w:t>
      </w:r>
    </w:p>
    <w:bookmarkEnd w:id="162"/>
    <w:bookmarkStart w:name="z61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управления;</w:t>
      </w:r>
    </w:p>
    <w:bookmarkEnd w:id="163"/>
    <w:bookmarkStart w:name="z61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департамента;</w:t>
      </w:r>
    </w:p>
    <w:bookmarkEnd w:id="164"/>
    <w:bookmarkStart w:name="z61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руководителя услугодателя.</w:t>
      </w:r>
    </w:p>
    <w:bookmarkEnd w:id="165"/>
    <w:bookmarkStart w:name="z61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работниками услугодателя:</w:t>
      </w:r>
    </w:p>
    <w:bookmarkEnd w:id="166"/>
    <w:bookmarkStart w:name="z61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осуществляет прием документов услугополучателя в АИС "НИИС" и распределяет их эксперту управления в течение одного рабочего дня с момента поступления документов;</w:t>
      </w:r>
    </w:p>
    <w:bookmarkEnd w:id="167"/>
    <w:bookmarkStart w:name="z62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эксперт управления в течение шести рабочих дней с момента поступления к нему документов проверяет оплату и документы на соответствие предъявляемым требованиям. При наличии оснований, препятствующих регистрации договора о распоряжении права на объект промышленной собственности, эксперт управления направляет запрос услугополучателю с предложением в трехмесячный срок с даты его направления представить отсутствующие или исправленные документы или внести необходимые изменения и (или) дополнения. В этом случае срок проведения проверки документов исчисляется с даты представления отсутствующих или исправленных документов. По результатам проверки оплаты и документов эксперт управления подготавливает уведомление об оказании государственной услуги либо уведомление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начальнику управления на согласование;</w:t>
      </w:r>
    </w:p>
    <w:bookmarkEnd w:id="168"/>
    <w:bookmarkStart w:name="z62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в течение четырех часов согласовывает уведомление об оказании государственной услуги либо уведомление об отказе в оказании государственной услуги;</w:t>
      </w:r>
    </w:p>
    <w:bookmarkEnd w:id="169"/>
    <w:bookmarkStart w:name="z62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департамента в течение четырех часов согласовывает уведомление об оказании государственной услуги либо уведомление об отказе в оказании государственной услуги и направляет на подписание заместителю руководителя услугодателя;</w:t>
      </w:r>
    </w:p>
    <w:bookmarkEnd w:id="170"/>
    <w:bookmarkStart w:name="z62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одного рабочего дня утверждает и подписывает результат оказания государственной услуги и направляет эксперту управления;</w:t>
      </w:r>
    </w:p>
    <w:bookmarkEnd w:id="171"/>
    <w:bookmarkStart w:name="z62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в течение одного рабочего дня направляет результат оказания государственной услуги в личный кабинет услугополучателя.</w:t>
      </w:r>
    </w:p>
    <w:bookmarkEnd w:id="172"/>
    <w:bookmarkStart w:name="z62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73"/>
    <w:bookmarkStart w:name="z626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174"/>
    <w:bookmarkStart w:name="z62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175"/>
    <w:bookmarkStart w:name="z62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176"/>
    <w:bookmarkStart w:name="z62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передачи исключительного права на товарный знак, селекционное достижение и объект промышленной собственности".</w:t>
      </w:r>
    </w:p>
    <w:bookmarkEnd w:id="177"/>
    <w:bookmarkStart w:name="z63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178"/>
    <w:bookmarkStart w:name="z63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пункте 9 cтандарта, в электронной форме.</w:t>
      </w:r>
    </w:p>
    <w:bookmarkEnd w:id="179"/>
    <w:bookmarkStart w:name="z63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80"/>
    <w:bookmarkStart w:name="z63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181"/>
    <w:bookmarkStart w:name="z63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182"/>
    <w:bookmarkStart w:name="z63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183"/>
    <w:bookmarkStart w:name="z63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уведомления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1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селекционного достижения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промышленной собственности"</w:t>
            </w:r>
          </w:p>
        </w:tc>
      </w:tr>
    </w:tbl>
    <w:bookmarkStart w:name="z638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передачи исключительного права на товарный знак, селекционное достижение и объект промышленной собственности"</w:t>
      </w:r>
    </w:p>
    <w:bookmarkEnd w:id="18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21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товарного знака"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40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188"/>
    <w:bookmarkStart w:name="z64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товарного знака" (далее – государственная услуга) оказывается на основании стандарта государственной услуги "Регистрация товарного знака",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11октября 2018 года № 1481 (зарегистрирован в Реестре государственной регистрации нормативных правовых актов под № 17557) (далее – стандарт)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189"/>
    <w:bookmarkStart w:name="z64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190"/>
    <w:bookmarkStart w:name="z64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191"/>
    <w:bookmarkStart w:name="z64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192"/>
    <w:bookmarkStart w:name="z64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регистрация товарного знака - внесение товарного знака в Государственный реестр товарных знаков (далее – Государственный реестр), выдача свидетельства на товарный знак и публикация сведений о выдаче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93"/>
    <w:bookmarkStart w:name="z64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выдаче дубликата свидетельства на товарный знак - выдача дубликата свидетельства на товарный знак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4"/>
    <w:bookmarkStart w:name="z64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95"/>
    <w:bookmarkStart w:name="z648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6"/>
    <w:bookmarkStart w:name="z64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197"/>
    <w:bookmarkStart w:name="z65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198"/>
    <w:bookmarkStart w:name="z65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подготовки патентной документации и публикации и начальником управления учета оплат;</w:t>
      </w:r>
    </w:p>
    <w:bookmarkEnd w:id="199"/>
    <w:bookmarkStart w:name="z65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проверка оплаты за оказание государственной услуги экспертом управления учета оплат; </w:t>
      </w:r>
    </w:p>
    <w:bookmarkEnd w:id="200"/>
    <w:bookmarkStart w:name="z65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проверка документов и подготовка результата оказания государственной услуги экспертом управления подготовки патентной документации и публикации и экспертом управления государственных реестров;</w:t>
      </w:r>
    </w:p>
    <w:bookmarkEnd w:id="201"/>
    <w:bookmarkStart w:name="z65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департамента государственных реестров, публикации и регистрации договоров о распоряжении прав на объекты промышленной собственности и начальником управления государственных реестров (далее –департамент);</w:t>
      </w:r>
    </w:p>
    <w:bookmarkEnd w:id="202"/>
    <w:bookmarkStart w:name="z65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подписание результата оказания государственной услуги руководителем или заместителем руководителя услугодателя;</w:t>
      </w:r>
    </w:p>
    <w:bookmarkEnd w:id="203"/>
    <w:bookmarkStart w:name="z65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оказания государственной услуги в личный кабинет услугополучателя.</w:t>
      </w:r>
    </w:p>
    <w:bookmarkEnd w:id="204"/>
    <w:bookmarkStart w:name="z657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5"/>
    <w:bookmarkStart w:name="z65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6"/>
    <w:bookmarkStart w:name="z65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подготовки патентной документации и публикации;</w:t>
      </w:r>
    </w:p>
    <w:bookmarkEnd w:id="207"/>
    <w:bookmarkStart w:name="z66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эксперт управления подготовки патентной документации и публикации;</w:t>
      </w:r>
    </w:p>
    <w:bookmarkEnd w:id="208"/>
    <w:bookmarkStart w:name="z66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учета оплат;</w:t>
      </w:r>
    </w:p>
    <w:bookmarkEnd w:id="209"/>
    <w:bookmarkStart w:name="z66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эксперт управления учета оплат;</w:t>
      </w:r>
    </w:p>
    <w:bookmarkEnd w:id="210"/>
    <w:bookmarkStart w:name="z66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начальник управления государственных реестров;</w:t>
      </w:r>
    </w:p>
    <w:bookmarkEnd w:id="211"/>
    <w:bookmarkStart w:name="z66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государственных реестров;</w:t>
      </w:r>
    </w:p>
    <w:bookmarkEnd w:id="212"/>
    <w:bookmarkStart w:name="z66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департамента;</w:t>
      </w:r>
    </w:p>
    <w:bookmarkEnd w:id="213"/>
    <w:bookmarkStart w:name="z66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услугодателя;</w:t>
      </w:r>
    </w:p>
    <w:bookmarkEnd w:id="214"/>
    <w:bookmarkStart w:name="z66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услугодателя.</w:t>
      </w:r>
    </w:p>
    <w:bookmarkEnd w:id="215"/>
    <w:bookmarkStart w:name="z66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работниками услугодателя:</w:t>
      </w:r>
    </w:p>
    <w:bookmarkEnd w:id="216"/>
    <w:bookmarkStart w:name="z66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 подготовки патентной документации и публикации осуществляет прием документов услугополучателя в АИС "НИИС" и распределяет их эксперту в течение одного рабочего дня с момента поступления документов; одновременно начальник управления учета оплат осуществляет прием платежного документа в АИС "НИИС" и распределяет его эксперту;</w:t>
      </w:r>
    </w:p>
    <w:bookmarkEnd w:id="217"/>
    <w:bookmarkStart w:name="z67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управление подготовки патентной документации и публикации в течение четырех рабочих дней с момента поступления к нему документов осуществляет проверку документов для подготовки результата оказания государственной услуги; одновременно эксперт управления учета оплат осуществляет проверку оплаты, произведенной услугополучателем за оказание государственной услуги;</w:t>
      </w:r>
    </w:p>
    <w:bookmarkEnd w:id="218"/>
    <w:bookmarkStart w:name="z67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оснований для отказа по результатам проверки документов услугополучателя и оплаты эксперт управления учета оплат зачитывает оплату в "АИС НИИС", а эксперт управления подготовки патентной документации и публикации направляет документы в управление государственных реестров в течение одного рабочего дня;</w:t>
      </w:r>
    </w:p>
    <w:bookmarkEnd w:id="219"/>
    <w:bookmarkStart w:name="z67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управления государственных реестров в течение одного рабочего дня с момента поступления к нему документов распределяет документы эксперту управления государственных реестров;</w:t>
      </w:r>
    </w:p>
    <w:bookmarkEnd w:id="220"/>
    <w:bookmarkStart w:name="z67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 управления государственных реестров в течение одного рабочего дня с момента поступления к нему документов вносит сведения о регистрации товарного знака либо о выдаче дубликата свидетельства на товарный знак в Государственный реестр и подготавливает свидетельство либо дубликат свидетельства на товарный знак в электронной форме, и направляет начальнику управления государственных реестров;</w:t>
      </w:r>
    </w:p>
    <w:bookmarkEnd w:id="221"/>
    <w:bookmarkStart w:name="z67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начальник управления государственных реестров в течение четырех часов согласовывает результат оказания государственной услуги и направляет начальнику департамента, </w:t>
      </w:r>
    </w:p>
    <w:bookmarkEnd w:id="222"/>
    <w:bookmarkStart w:name="z67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 в течение четырех часов согласовывает результат оказания государственной услуги и направляет на подписание руководителю усугодателя;</w:t>
      </w:r>
    </w:p>
    <w:bookmarkEnd w:id="223"/>
    <w:bookmarkStart w:name="z67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свидетельство на товарный знак либо дубликат свидетельства на товарный знак в электронной форме в течение четырех часов, после чего эксперт управления государственных реестров в течение двух часов, направляет свидетельство на товарный знак либо дубликат свидетельства на товарный знак в электронной форме в личный кабинет услугополучателя; по факту подписания свидетельство на товарный знак либо дубликат свидетельства на товарный знак эксперт управления подготовки патентной документации и публикации в течение двух часов публикует сведения о регистрации товарного знака либо о выдаче дубликата свидетельства на товарный знак;</w:t>
      </w:r>
    </w:p>
    <w:bookmarkEnd w:id="224"/>
    <w:bookmarkStart w:name="z67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 случае отказа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эксперт управления подготовки патентной документации и публикации в течение трех рабочих дней после проверки документов подготавливает уведомление об отказе в оказании государственной услуги и направляет начальнику управления на согласование;</w:t>
      </w:r>
    </w:p>
    <w:bookmarkEnd w:id="225"/>
    <w:bookmarkStart w:name="z67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начальник управления подготовки патентной документации и публикации в течение четырех часов согласовывает уведомление об отказе в оказании государственной услуги, после чего начальник департамента в течение четырех часов согласовывает и направляет его на подписание заместителю руководителя усугодателя;</w:t>
      </w:r>
    </w:p>
    <w:bookmarkEnd w:id="226"/>
    <w:bookmarkStart w:name="z67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заместитель руководителя услугодателя в течение четырех часов утверждает и подписывает уведомление об отказе в оказании государственной услуги; по факту подписания уведомление об отказе в оказании государственной услуги эксперт управления подготовки патентной документации и публикации в течение четырех часов направляет в личный кабинет услугополучателя.</w:t>
      </w:r>
    </w:p>
    <w:bookmarkEnd w:id="227"/>
    <w:bookmarkStart w:name="z68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 государственной услуги.</w:t>
      </w:r>
    </w:p>
    <w:bookmarkEnd w:id="228"/>
    <w:bookmarkStart w:name="z68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229"/>
    <w:bookmarkStart w:name="z68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230"/>
    <w:bookmarkStart w:name="z68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231"/>
    <w:bookmarkStart w:name="z68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товарного знака".</w:t>
      </w:r>
    </w:p>
    <w:bookmarkEnd w:id="232"/>
    <w:bookmarkStart w:name="z68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233"/>
    <w:bookmarkStart w:name="z68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пункте 9 стандарта, в электронной форме.</w:t>
      </w:r>
    </w:p>
    <w:bookmarkEnd w:id="234"/>
    <w:bookmarkStart w:name="z68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235"/>
    <w:bookmarkStart w:name="z68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236"/>
    <w:bookmarkStart w:name="z68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237"/>
    <w:bookmarkStart w:name="z69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238"/>
    <w:bookmarkStart w:name="z69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свидетельства либо дубликата на товарный знак или уведомления об отказе в оказании государственной услуги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2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товарного знака"</w:t>
            </w:r>
          </w:p>
        </w:tc>
      </w:tr>
    </w:tbl>
    <w:bookmarkStart w:name="z693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товарного знака"</w:t>
      </w:r>
    </w:p>
    <w:bookmarkEnd w:id="24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262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права пользования наименованием места происхождения товара"</w:t>
      </w:r>
    </w:p>
    <w:bookmarkEnd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9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243"/>
    <w:bookmarkStart w:name="z69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права пользования наименованием места происхождения товара" (далее – государственная услуга) оказывается на основании стандарта государственной услуги "Регистрация права пользования наименованием места происхождения товара",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 от 11 октября 2018 года № 1481 (зарегистрирован в Реестре государственной регистрации нормативных правовых актов под № 17557) (далее – стандарт),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244"/>
    <w:bookmarkStart w:name="z69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245"/>
    <w:bookmarkStart w:name="z69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246"/>
    <w:bookmarkStart w:name="z69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- внесение сведений о регистрации права пользования наименованием места происхождения товара в Государственный реестр наименований мест происхождения товаров (далее – Государственный реестр), выдача выписки, подтверждающей право пользования наименованием места происхождения товара и публикация сведений о выдаче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7"/>
    <w:bookmarkStart w:name="z70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48"/>
    <w:bookmarkStart w:name="z701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9"/>
    <w:bookmarkStart w:name="z70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250"/>
    <w:bookmarkStart w:name="z70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251"/>
    <w:bookmarkStart w:name="z70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подготовки патентной документации и публикации и начальником управления учета оплат;</w:t>
      </w:r>
    </w:p>
    <w:bookmarkEnd w:id="252"/>
    <w:bookmarkStart w:name="z70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проверка оплаты за оказание государственной услуги экспертом управления учета оплат; </w:t>
      </w:r>
    </w:p>
    <w:bookmarkEnd w:id="253"/>
    <w:bookmarkStart w:name="z70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проверка документов и подготовка результата оказания государственной услуги экспертом управления подготовки патентной документации и публикации и экспертом управления государственных реестров;</w:t>
      </w:r>
    </w:p>
    <w:bookmarkEnd w:id="254"/>
    <w:bookmarkStart w:name="z70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департамента государственных реестров, публикации и регистрации договоров о распоряжении прав на объекты промышленной собственности и начальником управления государственных реестров (далее –департамент);</w:t>
      </w:r>
    </w:p>
    <w:bookmarkEnd w:id="255"/>
    <w:bookmarkStart w:name="z70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руководителем или заместителем руководителя;</w:t>
      </w:r>
    </w:p>
    <w:bookmarkEnd w:id="256"/>
    <w:bookmarkStart w:name="z70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оказания государственной услуги в личный кабинет услугополучателя.</w:t>
      </w:r>
    </w:p>
    <w:bookmarkEnd w:id="257"/>
    <w:bookmarkStart w:name="z710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8"/>
    <w:bookmarkStart w:name="z71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9"/>
    <w:bookmarkStart w:name="z71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подготовки патентной документации и публикации;</w:t>
      </w:r>
    </w:p>
    <w:bookmarkEnd w:id="260"/>
    <w:bookmarkStart w:name="z71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эксперт управления подготовки патентной документации и публикации;</w:t>
      </w:r>
    </w:p>
    <w:bookmarkEnd w:id="261"/>
    <w:bookmarkStart w:name="z71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учета оплат;</w:t>
      </w:r>
    </w:p>
    <w:bookmarkEnd w:id="262"/>
    <w:bookmarkStart w:name="z71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эксперт управления учета оплат;</w:t>
      </w:r>
    </w:p>
    <w:bookmarkEnd w:id="263"/>
    <w:bookmarkStart w:name="z71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начальник управления государственных реестров;</w:t>
      </w:r>
    </w:p>
    <w:bookmarkEnd w:id="264"/>
    <w:bookmarkStart w:name="z71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государственных реестров;</w:t>
      </w:r>
    </w:p>
    <w:bookmarkEnd w:id="265"/>
    <w:bookmarkStart w:name="z71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департамента;</w:t>
      </w:r>
    </w:p>
    <w:bookmarkEnd w:id="266"/>
    <w:bookmarkStart w:name="z71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услугодателя;</w:t>
      </w:r>
    </w:p>
    <w:bookmarkEnd w:id="267"/>
    <w:bookmarkStart w:name="z72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услугодателя.</w:t>
      </w:r>
    </w:p>
    <w:bookmarkEnd w:id="268"/>
    <w:bookmarkStart w:name="z72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работниками услугодателя:</w:t>
      </w:r>
    </w:p>
    <w:bookmarkEnd w:id="269"/>
    <w:bookmarkStart w:name="z72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 подготовки патентной документации и публикации осуществляет прием документов услугополучателя в АИС "НИИС" и распределяет его эксперту в течение одного рабочего дня с момента поступления документов; одновременно начальник управления учета оплат осуществляет прием платежного документа в АИС "НИИС" и распределяет его эксперту;</w:t>
      </w:r>
    </w:p>
    <w:bookmarkEnd w:id="270"/>
    <w:bookmarkStart w:name="z72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 подготовки патентной документации и публикации в течение четырех рабочих дней с момента поступления к нему документов осуществляет проверку документов для подготовки результата оказания государственной услуги, одновременно эксперт управления учета оплат осуществляет проверку оплаты, произведенной услугополучателем за оказание государственной услуги;</w:t>
      </w:r>
    </w:p>
    <w:bookmarkEnd w:id="271"/>
    <w:bookmarkStart w:name="z72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оснований для отказа по результатам проверки документов услугополучателя и оплаты эксперт управления учета оплат зачитывает оплату в "АИС НИИС", а эксперт управления подготовки патентной документации и публикации направляет документы в управление государственных реестров в течение одного рабочего дня;</w:t>
      </w:r>
    </w:p>
    <w:bookmarkEnd w:id="272"/>
    <w:bookmarkStart w:name="z72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управления государственных реестров в течение одного рабочего дня с момента поступления к нему документов распределяет документы эксперту управления государственных реестров;</w:t>
      </w:r>
    </w:p>
    <w:bookmarkEnd w:id="273"/>
    <w:bookmarkStart w:name="z72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 управления государственных реестров в течение одного рабочего дня с момента поступления к нему документов вносит сведения о регистрации право пользования наименованием места происхождения товара в электронной форме и направляет на согласование начальнику управления;</w:t>
      </w:r>
    </w:p>
    <w:bookmarkEnd w:id="274"/>
    <w:bookmarkStart w:name="z72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начальник управления государственных реестров в течение четырех часов согласовывает результат оказания государственной услуги и направляет начальнику департамента;</w:t>
      </w:r>
    </w:p>
    <w:bookmarkEnd w:id="275"/>
    <w:bookmarkStart w:name="z72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 в течение четырех часов согласовывает результат оказания государственной услуги и направляет на подписание руководителю усугодателя;</w:t>
      </w:r>
    </w:p>
    <w:bookmarkEnd w:id="276"/>
    <w:bookmarkStart w:name="z72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выписку, подтверждающую право пользования наименованием места происхождения товара в электронной форме в течение четырех часов, после чего эксперт государственных реестров в течение двух часов, направляет его в личный кабинет услугополучателя; по факту подписания выписки право пользования наименованием места происхождения товара эксперт управления подготовки патентной документации и публикации в течение двух часов публикует сведения о регистрации права пользования наименованием места происхождения товара;</w:t>
      </w:r>
    </w:p>
    <w:bookmarkEnd w:id="277"/>
    <w:bookmarkStart w:name="z73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 случае отказа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эксперт управления подготовки патентной документации и публикации в течение трех рабочих дней после проверки документов подготавливает уведомление об отказе в оказании государственной услуги и направляет начальнику управления подготовки патентной документации и публикации на согласование;</w:t>
      </w:r>
    </w:p>
    <w:bookmarkEnd w:id="278"/>
    <w:bookmarkStart w:name="z73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начальник управления подготовки патентной документации и публикации в течение четырех часов согласовывает уведомление об отказе в оказании государственной услуги, после чего начальник департамента в течение четырех часов согласовывает его и направляет на подписание заместителю руководителя услугодателя;</w:t>
      </w:r>
    </w:p>
    <w:bookmarkEnd w:id="279"/>
    <w:bookmarkStart w:name="z73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заместитель руководителя услугодателя в течении четырех часов утверждает и подписывает уведомление об отказе в оказании государственной услуги, по факту подписания уведомление об отказе в оказании государственной услуги эксперт управления подготовки патентной документации и публикации в течении четырех часов направляет уведомление об отказе в оказании государственной услуги в личный кабинет услугополучателя;</w:t>
      </w:r>
    </w:p>
    <w:bookmarkEnd w:id="280"/>
    <w:bookmarkStart w:name="z73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81"/>
    <w:bookmarkStart w:name="z734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282"/>
    <w:bookmarkStart w:name="z73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283"/>
    <w:bookmarkStart w:name="z73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284"/>
    <w:bookmarkStart w:name="z73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права пользования наименованием места происхождения товара".</w:t>
      </w:r>
    </w:p>
    <w:bookmarkEnd w:id="285"/>
    <w:bookmarkStart w:name="z73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286"/>
    <w:bookmarkStart w:name="z73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пункте 9 стандарта, в электронной форме.</w:t>
      </w:r>
    </w:p>
    <w:bookmarkEnd w:id="287"/>
    <w:bookmarkStart w:name="z74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288"/>
    <w:bookmarkStart w:name="z74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289"/>
    <w:bookmarkStart w:name="z74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290"/>
    <w:bookmarkStart w:name="z74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291"/>
    <w:bookmarkStart w:name="z74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выписки, подтверждающей право пользования наименованием места происхождения товара, или уведомление об отказе в оказании государственной услуги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права пользования наименованием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места происхождения товара"</w:t>
            </w:r>
          </w:p>
        </w:tc>
      </w:tr>
    </w:tbl>
    <w:bookmarkStart w:name="z746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права пользования наименованием места происхождения товара"</w:t>
      </w:r>
    </w:p>
    <w:bookmarkEnd w:id="29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311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охранных документов в сфере промышленной собственности"</w:t>
      </w:r>
    </w:p>
    <w:bookmarkEnd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48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296"/>
    <w:bookmarkStart w:name="z74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охранных документов в сфере промышленной собственности" (далее – государственная услуга) оказывается на основании стандарта государственной услуги "Выдача охранных документов в сфере промышленной собственности",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 17557) (далее – стандарт),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297"/>
    <w:bookmarkStart w:name="z75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298"/>
    <w:bookmarkStart w:name="z75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299"/>
    <w:bookmarkStart w:name="z75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300"/>
    <w:bookmarkStart w:name="z75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выдаче охранного документа: внесение сведений о выдаче охранного документа (на изобретение, полезную модель промышленный образец) в Государственный реестр, выдача охранного документа и публикация сведений о выдаче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301"/>
    <w:bookmarkStart w:name="z75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выдаче дубликата охранного документа: выдача дубликата охранного документа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2"/>
    <w:bookmarkStart w:name="z75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03"/>
    <w:bookmarkStart w:name="z756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4"/>
    <w:bookmarkStart w:name="z75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305"/>
    <w:bookmarkStart w:name="z75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306"/>
    <w:bookmarkStart w:name="z75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подготовки патентной документации и публикации и начальником управления учета оплат;</w:t>
      </w:r>
    </w:p>
    <w:bookmarkEnd w:id="307"/>
    <w:bookmarkStart w:name="z76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проверка оплаты за оказание государственной услуги экспертом управления учета оплат; </w:t>
      </w:r>
    </w:p>
    <w:bookmarkEnd w:id="308"/>
    <w:bookmarkStart w:name="z76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проверка документов и подготовка результата оказания государственной услуги экспертом управления подготовки патентной документации и публикации и экспертом управления государственных реестров;</w:t>
      </w:r>
    </w:p>
    <w:bookmarkEnd w:id="309"/>
    <w:bookmarkStart w:name="z76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согласование результата оказания государственной услуги начальником департамента государственных реестров, публикации и регистрации договоров о распоряжении прав на объекты промышленной собственности и начальником управления государственных реестров (далее –департамент);</w:t>
      </w:r>
    </w:p>
    <w:bookmarkEnd w:id="310"/>
    <w:bookmarkStart w:name="z76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подписание результата оказания государственной услуги руководителем или заместителем руководителя;</w:t>
      </w:r>
    </w:p>
    <w:bookmarkEnd w:id="311"/>
    <w:bookmarkStart w:name="z76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оказания государственной услуги в личный кабинет услугополучателя.</w:t>
      </w:r>
    </w:p>
    <w:bookmarkEnd w:id="312"/>
    <w:bookmarkStart w:name="z765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3"/>
    <w:bookmarkStart w:name="z76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14"/>
    <w:bookmarkStart w:name="z76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подготовки патентной документации и публикации;</w:t>
      </w:r>
    </w:p>
    <w:bookmarkEnd w:id="315"/>
    <w:bookmarkStart w:name="z76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эксперт управления подготовки патентной документации и публикации;</w:t>
      </w:r>
    </w:p>
    <w:bookmarkEnd w:id="316"/>
    <w:bookmarkStart w:name="z76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учета оплат;</w:t>
      </w:r>
    </w:p>
    <w:bookmarkEnd w:id="317"/>
    <w:bookmarkStart w:name="z77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эксперт управления учета оплат;</w:t>
      </w:r>
    </w:p>
    <w:bookmarkEnd w:id="318"/>
    <w:bookmarkStart w:name="z77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начальник управления государственных реестров;</w:t>
      </w:r>
    </w:p>
    <w:bookmarkEnd w:id="319"/>
    <w:bookmarkStart w:name="z77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государственных реестров;</w:t>
      </w:r>
    </w:p>
    <w:bookmarkEnd w:id="320"/>
    <w:bookmarkStart w:name="z77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департамента;</w:t>
      </w:r>
    </w:p>
    <w:bookmarkEnd w:id="321"/>
    <w:bookmarkStart w:name="z77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услугодателя;</w:t>
      </w:r>
    </w:p>
    <w:bookmarkEnd w:id="322"/>
    <w:bookmarkStart w:name="z77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услугодателя.</w:t>
      </w:r>
    </w:p>
    <w:bookmarkEnd w:id="323"/>
    <w:bookmarkStart w:name="z77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работниками услугодателя:</w:t>
      </w:r>
    </w:p>
    <w:bookmarkEnd w:id="324"/>
    <w:bookmarkStart w:name="z77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подготовки патентной документации и публикации осуществляет прием документов услугополучателя в АИС "НИИС" и распределяет их эксперту в течение одного рабочего дня с момента поступления документов; одновременно начальник управления учета оплат осуществляет прием платежного документа в АИС "НИИС" и распределяет его эксперту;</w:t>
      </w:r>
    </w:p>
    <w:bookmarkEnd w:id="325"/>
    <w:bookmarkStart w:name="z77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 подготовки патентной документации и публикации в течение четырех рабочих дней с момента поступления к нему документов осуществляет проверку документов для подготовки результата оказания государственной услуги; одновременно эксперт управления учета оплат осуществляет проверку оплаты, произведенной услугополучателем за оказание государственной услуги;</w:t>
      </w:r>
    </w:p>
    <w:bookmarkEnd w:id="326"/>
    <w:bookmarkStart w:name="z77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оснований для отказа по результатам проверки документов услугополучателя и оплаты эксперт управления учета оплат зачитывает оплату в "АИС НИИС", а эксперт управления подготовки патентной документации и публикации направляет документы в управление государственных реестров в течение одного рабочего дня;</w:t>
      </w:r>
    </w:p>
    <w:bookmarkEnd w:id="327"/>
    <w:bookmarkStart w:name="z78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управления государственных реестров в течение одного рабочего дня распределяет документы эксперту управления государственных реестров;</w:t>
      </w:r>
    </w:p>
    <w:bookmarkEnd w:id="328"/>
    <w:bookmarkStart w:name="z78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 управления государственных реестров в течение одного рабочего дня с момента поступления к нему документов вносит сведения о выдаче охранного документа либо о выдаче дубликата охранного документа в сфере промышленной собственности в Государственный реестр и подготавливает охранный документ либо дубликат охранного документа в электронной форме и направляет начальнику управления государственных реестров;</w:t>
      </w:r>
    </w:p>
    <w:bookmarkEnd w:id="329"/>
    <w:bookmarkStart w:name="z78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начальник управления государственных реестров в течение четырех часов согласовывает результат оказания государственной услуги и направляет начальнику департамента; </w:t>
      </w:r>
    </w:p>
    <w:bookmarkEnd w:id="330"/>
    <w:bookmarkStart w:name="z78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 в течение четырех часов согласовывает результат оказания государственной услуги и направляет на подписание руководителю услугодателя;</w:t>
      </w:r>
    </w:p>
    <w:bookmarkEnd w:id="331"/>
    <w:bookmarkStart w:name="z78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охранный документ либо дубликат охранного документа в электронной форме в течение четырех часов, эксперт управления государственных реестров в течение двух часов направляет охранный документ либо дубликат охранного документа в электронной форме в личный кабинет услугополучателя; по факту подписания охранного документа либо дубликата охранного документа эксперт управления подготовки патентной документации и публикации в течение двух часов публикует сведения о выдаче охранного документа либо о выдаче дубликата охранного документа в сфере промышленной собственности;</w:t>
      </w:r>
    </w:p>
    <w:bookmarkEnd w:id="332"/>
    <w:bookmarkStart w:name="z78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случае отказа в оказании государственной услуги по основаниям, предусмотренным пунктом 10 стандарта, эксперт управления подготовки патентной документации и публикации в течение трех рабочих дней после проверки документов подготавливает уведомление об отказе в оказании государственной услуги и направляет начальнику управления подготовки патентной документации и публикации на согласование;</w:t>
      </w:r>
    </w:p>
    <w:bookmarkEnd w:id="333"/>
    <w:bookmarkStart w:name="z78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начальник управления подготовки патентной документации и публикации в течение четырех часов согласовывает уведомление об отказе в оказании государственной услуги, после чего начальник департамента в течение четырех часов согласовывает его и направляет на подписание заместителю руководителя услугодателя; </w:t>
      </w:r>
    </w:p>
    <w:bookmarkEnd w:id="334"/>
    <w:bookmarkStart w:name="z78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заместитель руководителя услугодателя в течение четырех часов утверждает и подписывает уведомление об отказе в оказании государственной услуги; по факту подписания уведомления об отказе в оказании государственной услуги эксперт управления подготовки патентной документации и публикации в течение четырех часов направляет уведомление об отказе в оказании государственной услуги в личный кабинет услугополучателя.</w:t>
      </w:r>
    </w:p>
    <w:bookmarkEnd w:id="335"/>
    <w:bookmarkStart w:name="z78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 государственной услуги.</w:t>
      </w:r>
    </w:p>
    <w:bookmarkEnd w:id="336"/>
    <w:bookmarkStart w:name="z789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337"/>
    <w:bookmarkStart w:name="z79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338"/>
    <w:bookmarkStart w:name="z79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339"/>
    <w:bookmarkStart w:name="z79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"Выдача охранных документов в сфере промышленной собственности".</w:t>
      </w:r>
    </w:p>
    <w:bookmarkEnd w:id="340"/>
    <w:bookmarkStart w:name="z79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341"/>
    <w:bookmarkStart w:name="z79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электронной форме.</w:t>
      </w:r>
    </w:p>
    <w:bookmarkEnd w:id="342"/>
    <w:bookmarkStart w:name="z79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343"/>
    <w:bookmarkStart w:name="z79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344"/>
    <w:bookmarkStart w:name="z79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345"/>
    <w:bookmarkStart w:name="z79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346"/>
    <w:bookmarkStart w:name="z79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охранного документа или уведомления об отказе в оказании государственной услуги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охранных документов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собственности"</w:t>
            </w:r>
          </w:p>
        </w:tc>
      </w:tr>
    </w:tbl>
    <w:bookmarkStart w:name="z801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охранных документов в сфере промышленной собственности"</w:t>
      </w:r>
    </w:p>
    <w:bookmarkEnd w:id="348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360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охранного документа на селекционное достижение"</w:t>
      </w:r>
    </w:p>
    <w:bookmarkEnd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03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351"/>
    <w:bookmarkStart w:name="z80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охранного документа на селекционное достижение" (далее – государственная услуга) оказывается на основании стандарта государственной услуги "Выдача охранного документа на селекционное достижение",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 17557) (далее – стандарт),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352"/>
    <w:bookmarkStart w:name="z80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353"/>
    <w:bookmarkStart w:name="z80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354"/>
    <w:bookmarkStart w:name="z80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355"/>
    <w:bookmarkStart w:name="z80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 выдаче охранного документа: внесение сведений о выдаче охранного документа на селекционное достижение в Государственный реестр, выдача охранного документа и публикация сведений о выдаче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56"/>
    <w:bookmarkStart w:name="z80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 выдаче дубликата охранного документа: выдача дубликата охранного документа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7"/>
    <w:bookmarkStart w:name="z81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58"/>
    <w:bookmarkStart w:name="z811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9"/>
    <w:bookmarkStart w:name="z81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360"/>
    <w:bookmarkStart w:name="z81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361"/>
    <w:bookmarkStart w:name="z81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подготовки патентной документации и публикации и начальником управления учета оплат;</w:t>
      </w:r>
    </w:p>
    <w:bookmarkEnd w:id="362"/>
    <w:bookmarkStart w:name="z81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проверка оплаты за оказание государственной услуги экспертом управления учета оплат; </w:t>
      </w:r>
    </w:p>
    <w:bookmarkEnd w:id="363"/>
    <w:bookmarkStart w:name="z81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документов и подготовка результата оказания государственной услуги экспертом управления подготовки патентной документации и публикации и экспертом управления государственных реестров;</w:t>
      </w:r>
    </w:p>
    <w:bookmarkEnd w:id="364"/>
    <w:bookmarkStart w:name="z81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департамента государственных реестров, публикации и регистрации договоров о распоряжении прав на объекты промышленной собственности и начальником управления государственных реестров (далее –департамент);</w:t>
      </w:r>
    </w:p>
    <w:bookmarkEnd w:id="365"/>
    <w:bookmarkStart w:name="z81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руководителем или заместителем руководителя;</w:t>
      </w:r>
    </w:p>
    <w:bookmarkEnd w:id="366"/>
    <w:bookmarkStart w:name="z81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оказания государственной услуги в личный кабинет услугополучателя.</w:t>
      </w:r>
    </w:p>
    <w:bookmarkEnd w:id="367"/>
    <w:bookmarkStart w:name="z820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8"/>
    <w:bookmarkStart w:name="z82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9"/>
    <w:bookmarkStart w:name="z82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подготовки патентной документации и публикации;</w:t>
      </w:r>
    </w:p>
    <w:bookmarkEnd w:id="370"/>
    <w:bookmarkStart w:name="z82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эксперт управления подготовки патентной документации и публикации;</w:t>
      </w:r>
    </w:p>
    <w:bookmarkEnd w:id="371"/>
    <w:bookmarkStart w:name="z82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учета оплат;</w:t>
      </w:r>
    </w:p>
    <w:bookmarkEnd w:id="372"/>
    <w:bookmarkStart w:name="z82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эксперт управления учета оплат;</w:t>
      </w:r>
    </w:p>
    <w:bookmarkEnd w:id="373"/>
    <w:bookmarkStart w:name="z82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начальник управления государственных реестров;</w:t>
      </w:r>
    </w:p>
    <w:bookmarkEnd w:id="374"/>
    <w:bookmarkStart w:name="z82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государственных реестров;</w:t>
      </w:r>
    </w:p>
    <w:bookmarkEnd w:id="375"/>
    <w:bookmarkStart w:name="z82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департамента;</w:t>
      </w:r>
    </w:p>
    <w:bookmarkEnd w:id="376"/>
    <w:bookmarkStart w:name="z82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услугодателя;</w:t>
      </w:r>
    </w:p>
    <w:bookmarkEnd w:id="377"/>
    <w:bookmarkStart w:name="z83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услугодателя.</w:t>
      </w:r>
    </w:p>
    <w:bookmarkEnd w:id="378"/>
    <w:bookmarkStart w:name="z83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работниками услугодателя:</w:t>
      </w:r>
    </w:p>
    <w:bookmarkEnd w:id="379"/>
    <w:bookmarkStart w:name="z83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начальник управления подготовки патентной документации и публикации осуществляет прием документов услугополучателя в АИС "НИИС" и распределяет их эксперту в течение одного рабочего дня с момента поступления документов; одновременно начальник управления учета оплат осуществляет прием платежного документа в АИС "НИИС" и распределяет его эксперту;</w:t>
      </w:r>
    </w:p>
    <w:bookmarkEnd w:id="380"/>
    <w:bookmarkStart w:name="z83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управление подготовки патентной документации и публикации в течение четырех рабочих дней с момента поступления к нему документов осуществляет проверку документов для подготовки результата оказания государственной услуги, одновременно эксперт управления учета оплат осуществляет проверку оплаты, произведенной услугополучателем за оказание государственной услуги;</w:t>
      </w:r>
    </w:p>
    <w:bookmarkEnd w:id="381"/>
    <w:bookmarkStart w:name="z83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отсутствии оснований для отказа по результатам проверки документов услугополучателя и оплаты эксперт управления учета оплат зачитывает оплату в "АИС НИИС", а эксперт управления подготовки патентной документации и публикации направляет документы в управление государственных реестров в течение одного рабочего дня;</w:t>
      </w:r>
    </w:p>
    <w:bookmarkEnd w:id="382"/>
    <w:bookmarkStart w:name="z83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управления государственных реестров в течение одного рабочего дня распределяет документы эксперту управления государственных реестров;</w:t>
      </w:r>
    </w:p>
    <w:bookmarkEnd w:id="383"/>
    <w:bookmarkStart w:name="z83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 управления государственных реестров в течение одного рабочего дня с момента поступления к нему документов вносит сведения о выдаче охранного документа на селекционное достижение в Государственный реестр и подготавливает охранный документ на селекционное достижение в электронной форме и направляет начальнику управления государственных реестров;</w:t>
      </w:r>
    </w:p>
    <w:bookmarkEnd w:id="384"/>
    <w:bookmarkStart w:name="z83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начальник управления государственных реестров в течение четырех часов согласовывает результат оказания государственной услуги и направляет начальнику департамента; </w:t>
      </w:r>
    </w:p>
    <w:bookmarkEnd w:id="385"/>
    <w:bookmarkStart w:name="z83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 в течение четырех часов согласовывает результат оказания государственной услуги и направляет на подписание руководителю услугодателя;</w:t>
      </w:r>
    </w:p>
    <w:bookmarkEnd w:id="386"/>
    <w:bookmarkStart w:name="z83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охранный документ на селекционное достижение в электронной форме в течение четырех часов, эксперт управления государственных реестров в течение двух часов направляет охранный документ на селекционное достижение в электронной форме в личный кабинет услугополучателя; по факту подписания охранного документа на селекционное достижение эксперт управления подготовки патентной документации и публикации в течение двух часов публикует сведения о выдаче охранного документа на селекционное достижение;</w:t>
      </w:r>
    </w:p>
    <w:bookmarkEnd w:id="387"/>
    <w:bookmarkStart w:name="z84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 случае отказа в оказании государственной услуги по основаниям, предусмотренным пунктом 10 стандарта, эксперт управления подготовки патентной документации и публикации в течение трех рабочих дней после проверки документов подготавливает уведомление об отказе в оказании государственной услуги и направляет начальнику управления подготовки патентной документации и публикации на согласование; </w:t>
      </w:r>
    </w:p>
    <w:bookmarkEnd w:id="388"/>
    <w:bookmarkStart w:name="z84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начальник управления подготовки патентной документации и публикации в течение четырех часов согласовывает уведомление об отказе в оказании государственной услуги, после чего начальник департамента в течение четырех часов согласовывает его и направляет на подписание заместителю руководителя услугодателя; </w:t>
      </w:r>
    </w:p>
    <w:bookmarkEnd w:id="389"/>
    <w:bookmarkStart w:name="z84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заместитель руководителя услугодателя в течение четырех часов утверждает и подписывает уведомление об отказе в оказании государственной услуги; по факту подписания уведомления об отказе в оказании государственной услуги эксперт управления подготовки патентной документации и публикации в течение четырех часов направляет уведомление об отказе в оказании государственной услуги в личный кабинет услугополучателя.</w:t>
      </w:r>
    </w:p>
    <w:bookmarkEnd w:id="390"/>
    <w:bookmarkStart w:name="z84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 государственной услуги.</w:t>
      </w:r>
    </w:p>
    <w:bookmarkEnd w:id="391"/>
    <w:bookmarkStart w:name="z844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392"/>
    <w:bookmarkStart w:name="z84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393"/>
    <w:bookmarkStart w:name="z84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394"/>
    <w:bookmarkStart w:name="z84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"Выдача охранного документа на селекционное достижение".</w:t>
      </w:r>
    </w:p>
    <w:bookmarkEnd w:id="395"/>
    <w:bookmarkStart w:name="z84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396"/>
    <w:bookmarkStart w:name="z84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пункте 9 стандарта, в электронной форме.</w:t>
      </w:r>
    </w:p>
    <w:bookmarkEnd w:id="397"/>
    <w:bookmarkStart w:name="z85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398"/>
    <w:bookmarkStart w:name="z85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399"/>
    <w:bookmarkStart w:name="z85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400"/>
    <w:bookmarkStart w:name="z85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401"/>
    <w:bookmarkStart w:name="z85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охранного документа либо уведомления об отказе в оказании государственной услуги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4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охранного документа на селекционное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достижение"</w:t>
            </w:r>
          </w:p>
        </w:tc>
      </w:tr>
    </w:tbl>
    <w:bookmarkStart w:name="z85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охранного документа на селекционное достижение"</w:t>
      </w:r>
    </w:p>
    <w:bookmarkEnd w:id="403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409" w:id="4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топологий интегральных микросхем"</w:t>
      </w:r>
    </w:p>
    <w:bookmarkEnd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58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406"/>
    <w:bookmarkStart w:name="z85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топологий интегральных микросхем" (далее – государственная услуга) оказывается на основании стандарта государственной услуги "Регистрация топологий интегральных микросхем",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11октября 2018 года № 1481 (зарегистрирован в Реестре государственной регистрации нормативных правовых актов под № 17557) (далее – стандарт),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407"/>
    <w:bookmarkStart w:name="z86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правительства" www.egov.kz.</w:t>
      </w:r>
    </w:p>
    <w:bookmarkEnd w:id="408"/>
    <w:bookmarkStart w:name="z86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409"/>
    <w:bookmarkStart w:name="z86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свидетельства о государственной регистрации топологий интегральных микросхем либо мотивированный отказ в оказании государственной услуги в случае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0"/>
    <w:bookmarkStart w:name="z86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–электронная.</w:t>
      </w:r>
    </w:p>
    <w:bookmarkEnd w:id="411"/>
    <w:bookmarkStart w:name="z864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2"/>
    <w:bookmarkStart w:name="z86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413"/>
    <w:bookmarkStart w:name="z86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414"/>
    <w:bookmarkStart w:name="z86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авторских прав;</w:t>
      </w:r>
    </w:p>
    <w:bookmarkEnd w:id="415"/>
    <w:bookmarkStart w:name="z86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оплаты за оказание государственной услуги экспертом управления авторских прав;</w:t>
      </w:r>
    </w:p>
    <w:bookmarkEnd w:id="416"/>
    <w:bookmarkStart w:name="z86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экспертизы и подготовка результата оказания государственной услуги экспертом управления авторского права;</w:t>
      </w:r>
    </w:p>
    <w:bookmarkEnd w:id="417"/>
    <w:bookmarkStart w:name="z87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управления авторских прав и/или начальник департамента государственных реестров, публикации и регистрации договоров о распоряжении прав на объекты промышленной собственности (далее – департамент);</w:t>
      </w:r>
    </w:p>
    <w:bookmarkEnd w:id="418"/>
    <w:bookmarkStart w:name="z87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руководителем или заместителем руководителя услугодателя;</w:t>
      </w:r>
    </w:p>
    <w:bookmarkEnd w:id="419"/>
    <w:bookmarkStart w:name="z87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оказания государственной услуги в личный кабинет услугополучателя.</w:t>
      </w:r>
    </w:p>
    <w:bookmarkEnd w:id="420"/>
    <w:bookmarkStart w:name="z873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1"/>
    <w:bookmarkStart w:name="z87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22"/>
    <w:bookmarkStart w:name="z87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начальник управления авторских прав; </w:t>
      </w:r>
    </w:p>
    <w:bookmarkEnd w:id="423"/>
    <w:bookmarkStart w:name="z876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 авторских прав;</w:t>
      </w:r>
    </w:p>
    <w:bookmarkEnd w:id="424"/>
    <w:bookmarkStart w:name="z87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подготовки патентной документации и публикации;</w:t>
      </w:r>
    </w:p>
    <w:bookmarkEnd w:id="425"/>
    <w:bookmarkStart w:name="z87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эксперт управления подготовки патентной документации и публикации;</w:t>
      </w:r>
    </w:p>
    <w:bookmarkEnd w:id="426"/>
    <w:bookmarkStart w:name="z87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начальник управления государственных реестров;</w:t>
      </w:r>
    </w:p>
    <w:bookmarkEnd w:id="427"/>
    <w:bookmarkStart w:name="z88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государственных реестров;</w:t>
      </w:r>
    </w:p>
    <w:bookmarkEnd w:id="428"/>
    <w:bookmarkStart w:name="z88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начальник департамента;</w:t>
      </w:r>
    </w:p>
    <w:bookmarkEnd w:id="429"/>
    <w:bookmarkStart w:name="z88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услугодателя;</w:t>
      </w:r>
    </w:p>
    <w:bookmarkEnd w:id="430"/>
    <w:bookmarkStart w:name="z88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услугодателя.</w:t>
      </w:r>
    </w:p>
    <w:bookmarkEnd w:id="431"/>
    <w:bookmarkStart w:name="z88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работниками услугодателя:</w:t>
      </w:r>
    </w:p>
    <w:bookmarkEnd w:id="432"/>
    <w:bookmarkStart w:name="z885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начальник управления авторских прав осуществляет прием документов услугополучателя в АИС "НИИС" и распределяет их эксперту управления авторских прав в течение одного рабочего дня с момента поступления документов и распределяет их эксперту управления авторских прав; </w:t>
      </w:r>
    </w:p>
    <w:bookmarkEnd w:id="433"/>
    <w:bookmarkStart w:name="z886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эксперт управления авторских прав в течение пяти рабочих дней проводит экспертизу и подготавливает заключение о регистрации топологии интегральной микросхемы либо подготавливает уведомление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направляет на согласование начальнику управления авторских прав;</w:t>
      </w:r>
    </w:p>
    <w:bookmarkEnd w:id="434"/>
    <w:bookmarkStart w:name="z887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авторских прав в течение двух рабочих дней проверяет и согласовывает заключение о регистрации топологии интегральной микросхемы либо уведомление об отказе в оказании государственной услуги и направляет заместителю руководителя услугодателя;</w:t>
      </w:r>
    </w:p>
    <w:bookmarkEnd w:id="435"/>
    <w:bookmarkStart w:name="z888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заместитель руководителя услугодателя в течение одного рабочего дня согласовывает заключение о регистрации топологии интегральной микросхемы либо подписывает уведомление об отказе в оказании государственной услуги;</w:t>
      </w:r>
    </w:p>
    <w:bookmarkEnd w:id="436"/>
    <w:bookmarkStart w:name="z889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при отсутствии оснований для отказа,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одного рабочего дня документы передаются начальнику государственных реестров, который распределяет документы эксперту управления государственных реестров;</w:t>
      </w:r>
    </w:p>
    <w:bookmarkEnd w:id="437"/>
    <w:bookmarkStart w:name="z890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эксперт управления государственных реестров в течение трех рабочих дней вносит сведения в Государственный реестр о регистрации топологии интегральной микросхемы, подготавливает свидетельство о государственной регистрации топологии интегральной микросхемы и направляет на согласование начальнику департамента;</w:t>
      </w:r>
    </w:p>
    <w:bookmarkEnd w:id="438"/>
    <w:bookmarkStart w:name="z891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руководитель услугодателя в течение одного рабочего дня подписывает результат оказания государственной услуги, после чего направляет начальнику управления подготовки патентной документации и публикации;</w:t>
      </w:r>
    </w:p>
    <w:bookmarkEnd w:id="439"/>
    <w:bookmarkStart w:name="z892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эксперт подготовки патентной документации и публикации в течение четырех часов публикует сведения о регистрации топологии интегральной микросхемы;</w:t>
      </w:r>
    </w:p>
    <w:bookmarkEnd w:id="440"/>
    <w:bookmarkStart w:name="z893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эксперт государственных реестров в течение четырех часов направляет свидетельство о государственной регистрации топологии интегральной микросхемы в электронной форме в личной кабинет услугополучателя;</w:t>
      </w:r>
    </w:p>
    <w:bookmarkEnd w:id="441"/>
    <w:bookmarkStart w:name="z894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после подписания заместителем руководителя услугодателя уведомления об отказе в оказании государственной услуги, эксперт управления авторских прав в течение пяти рабочих дней направляет его в личный кабинет услугополучателя.</w:t>
      </w:r>
    </w:p>
    <w:bookmarkEnd w:id="442"/>
    <w:bookmarkStart w:name="z895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приложению, к настоящему регламенту государственной услуги.</w:t>
      </w:r>
    </w:p>
    <w:bookmarkEnd w:id="443"/>
    <w:bookmarkStart w:name="z896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444"/>
    <w:bookmarkStart w:name="z897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445"/>
    <w:bookmarkStart w:name="z898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446"/>
    <w:bookmarkStart w:name="z899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"Регистрация топологий интегральных микросхем".</w:t>
      </w:r>
    </w:p>
    <w:bookmarkEnd w:id="447"/>
    <w:bookmarkStart w:name="z900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448"/>
    <w:bookmarkStart w:name="z90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 и прикрепляет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электронной форме.</w:t>
      </w:r>
    </w:p>
    <w:bookmarkEnd w:id="449"/>
    <w:bookmarkStart w:name="z90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450"/>
    <w:bookmarkStart w:name="z90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451"/>
    <w:bookmarkStart w:name="z904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452"/>
    <w:bookmarkStart w:name="z905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453"/>
    <w:bookmarkStart w:name="z906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свидетельство о регистрации топологий интегральных микросхем либо уведомление об отказе в оказании государственной услуги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4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микросхем"</w:t>
            </w:r>
          </w:p>
        </w:tc>
      </w:tr>
    </w:tbl>
    <w:bookmarkStart w:name="z908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топологий интегральных микросхем"</w:t>
      </w:r>
    </w:p>
    <w:bookmarkEnd w:id="45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448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выписки из государственных реестров товарных знаков, наименований мест происхождения товаров"</w:t>
      </w:r>
    </w:p>
    <w:bookmarkEnd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29.08.2019 </w:t>
      </w:r>
      <w:r>
        <w:rPr>
          <w:rFonts w:ascii="Times New Roman"/>
          <w:b w:val="false"/>
          <w:i w:val="false"/>
          <w:color w:val="ff0000"/>
          <w:sz w:val="28"/>
        </w:rPr>
        <w:t>№ 455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10" w:id="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1. Общие положения</w:t>
      </w:r>
    </w:p>
    <w:bookmarkEnd w:id="458"/>
    <w:bookmarkStart w:name="z911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выписки из государственных реестров товарных знаков, наименований мест происхождения товаров" (далее – государственная услуга) оказывается на основании стандарта государственной услуги "Предоставление выписки из государственных реестров товарных знаков, наименований мест происхождения товаров",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 17557) (далее – стандарт), Республиканским государственным предприятием на праве хозяйственного ведения "Национальный институт интеллектуальной собственности" Министерства юстиции Республики Казахстан (далее – услугодатель).</w:t>
      </w:r>
    </w:p>
    <w:bookmarkEnd w:id="459"/>
    <w:bookmarkStart w:name="z912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веб-портал "электронного правительстваи" www.egov.kz.</w:t>
      </w:r>
    </w:p>
    <w:bookmarkEnd w:id="460"/>
    <w:bookmarkStart w:name="z913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461"/>
    <w:bookmarkStart w:name="z914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- выдача выписки из Государственных реестров товарных знаков, наименований мест происхождения товаров (далее – Государственный реестр)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2"/>
    <w:bookmarkStart w:name="z91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463"/>
    <w:bookmarkStart w:name="z916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4"/>
    <w:bookmarkStart w:name="z91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в электронной форме.</w:t>
      </w:r>
    </w:p>
    <w:bookmarkEnd w:id="465"/>
    <w:bookmarkStart w:name="z91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услуги:</w:t>
      </w:r>
    </w:p>
    <w:bookmarkEnd w:id="466"/>
    <w:bookmarkStart w:name="z91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прием и распределение документов услугополучателя в автоматизированной информационной системе "Национальный институт интеллектуальной собственности" (далее – АИС "НИИС") начальником управления государственных реестров и начальников управления учета оплат;</w:t>
      </w:r>
    </w:p>
    <w:bookmarkEnd w:id="467"/>
    <w:bookmarkStart w:name="z920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оплаты за оказание государственной услуги экспертом управления учета оплат;</w:t>
      </w:r>
    </w:p>
    <w:bookmarkEnd w:id="468"/>
    <w:bookmarkStart w:name="z921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документов и подготовка результата оказания государственной услуги экспертом управления государственных реестров;</w:t>
      </w:r>
    </w:p>
    <w:bookmarkEnd w:id="469"/>
    <w:bookmarkStart w:name="z922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результата оказания государственной услуги начальником управления государственных реестров и начальником департамента государственных реестров, публикации и регистрации договоров о распоряжении прав на объекты промышленной собственности (далее – департамент);</w:t>
      </w:r>
    </w:p>
    <w:bookmarkEnd w:id="470"/>
    <w:bookmarkStart w:name="z92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оказание государственной услуги заместителем руководителя услугодателя;</w:t>
      </w:r>
    </w:p>
    <w:bookmarkEnd w:id="471"/>
    <w:bookmarkStart w:name="z924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оказание государственной услуги в личный кабинет услугополучателя.</w:t>
      </w:r>
    </w:p>
    <w:bookmarkEnd w:id="472"/>
    <w:bookmarkStart w:name="z925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3"/>
    <w:bookmarkStart w:name="z926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74"/>
    <w:bookmarkStart w:name="z92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начальник управления государственных реестров; </w:t>
      </w:r>
    </w:p>
    <w:bookmarkEnd w:id="475"/>
    <w:bookmarkStart w:name="z92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 государственных реестров;</w:t>
      </w:r>
    </w:p>
    <w:bookmarkEnd w:id="476"/>
    <w:bookmarkStart w:name="z929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учета оплат;</w:t>
      </w:r>
    </w:p>
    <w:bookmarkEnd w:id="477"/>
    <w:bookmarkStart w:name="z930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эксперт управления учета оплат;</w:t>
      </w:r>
    </w:p>
    <w:bookmarkEnd w:id="478"/>
    <w:bookmarkStart w:name="z93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начальник департамента;</w:t>
      </w:r>
    </w:p>
    <w:bookmarkEnd w:id="479"/>
    <w:bookmarkStart w:name="z93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заместитель руководителя услугодателя.</w:t>
      </w:r>
    </w:p>
    <w:bookmarkEnd w:id="480"/>
    <w:bookmarkStart w:name="z93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работниками услугодателя:</w:t>
      </w:r>
    </w:p>
    <w:bookmarkEnd w:id="481"/>
    <w:bookmarkStart w:name="z93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начальник управления государственных реестров осуществляет прием документов услугополучателя в АИС "НИИС" и распределяет документы эксперту в течение одного рабочего дня с момента поступления документов; одновременно начальник управления учета оплат осуществляет прием платежного документа в АИС "НИИС" и распределяет его эксперту управления учета оплат;</w:t>
      </w:r>
    </w:p>
    <w:bookmarkEnd w:id="482"/>
    <w:bookmarkStart w:name="z93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эксперт управления государственных реестров в течение двух рабочих дней осуществляет проверку документов и подготавливает результат оказания государственной услуги; одновременно эксперт управления учета оплат осуществляет проверку оплаты и зачитывает оплату в АИС "НИИС" и направляет на согласование начальнику управления государственных реестров и начальнику департамента;</w:t>
      </w:r>
    </w:p>
    <w:bookmarkEnd w:id="483"/>
    <w:bookmarkStart w:name="z93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начальник управления государственных реестров в течение четырех часов согласовывает результат оказания государственной услуги и направляет начальнику департамента;</w:t>
      </w:r>
    </w:p>
    <w:bookmarkEnd w:id="484"/>
    <w:bookmarkStart w:name="z93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начальник департамента в течение четырех часов согласовывает результат оказания государственной услуги и направляет на подписание заместителю руководителя услугодателя;</w:t>
      </w:r>
    </w:p>
    <w:bookmarkEnd w:id="485"/>
    <w:bookmarkStart w:name="z93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четырех часов подписывает результат оказания государственной услуги, после чего эксперт управления государственных реестров в течение четырех часов направляет результат оказания государственной услуги в электронной форме в личный кабинет услугополучателя.</w:t>
      </w:r>
    </w:p>
    <w:bookmarkEnd w:id="486"/>
    <w:bookmarkStart w:name="z93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 государственной услуги.</w:t>
      </w:r>
    </w:p>
    <w:bookmarkEnd w:id="487"/>
    <w:bookmarkStart w:name="z940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Раздел 4. Описание порядка взаимодействия с Государственной корпорацией "Правительство для граждан"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488"/>
    <w:bookmarkStart w:name="z94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Услугодатель в процессе оказания государственной услуги не взаимодействует с некоммерческим акционерным обществом "Государственная корпорация "Правительство для граждан" и (или) иными услугодателями.</w:t>
      </w:r>
    </w:p>
    <w:bookmarkEnd w:id="489"/>
    <w:bookmarkStart w:name="z94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подаче документов в электронной форме через портал документы поступают в АИС "НИИС".</w:t>
      </w:r>
    </w:p>
    <w:bookmarkEnd w:id="490"/>
    <w:bookmarkStart w:name="z94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для получения государственной услуги на портале выбирает государственную услугу "Предоставление выписки из государственных реестров товарных знаков, наименований мест происхождения товаров".</w:t>
      </w:r>
    </w:p>
    <w:bookmarkEnd w:id="491"/>
    <w:bookmarkStart w:name="z94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 формирует первый шаг подачи заявления, автоматически заполняя данные об услугополучателе.</w:t>
      </w:r>
    </w:p>
    <w:bookmarkEnd w:id="492"/>
    <w:bookmarkStart w:name="z94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заполняет в всплывающих окнах портала заявление в форме электронного документа, удостоверенного электронной цифровой подписью (далее – ЭЦП) услугополучателя, производит оплату и прикрепляет необходимые документы, указанные в пункте 9 стандарта, в электронной форме.</w:t>
      </w:r>
    </w:p>
    <w:bookmarkEnd w:id="493"/>
    <w:bookmarkStart w:name="z94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заявления через портал услугополучателю из "личного кабинета" доступна информация о заявлении,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494"/>
    <w:bookmarkStart w:name="z94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обращении услугополучателя через портал:</w:t>
      </w:r>
    </w:p>
    <w:bookmarkEnd w:id="495"/>
    <w:bookmarkStart w:name="z94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подписанное ЭЦП услугополучателя, и прилагаемые документы поступают в АИС "НИИС", система присваивает регистрационный номер, штрих-код и дату, после чего направляет в "личный кабинет" услугополучателя сведения о заявлении с указанием номера, даты и времени приема заявления;</w:t>
      </w:r>
    </w:p>
    <w:bookmarkEnd w:id="496"/>
    <w:bookmarkStart w:name="z949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последующая процедура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государственной услуги.</w:t>
      </w:r>
    </w:p>
    <w:bookmarkEnd w:id="497"/>
    <w:bookmarkStart w:name="z95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осуществляет выдачу результата оказания государственной услуги посредством направления выписки из государственного реестра или уведомления об отказе в оказании государственной услуги в форме электронного документа, удостоверенного ЭЦП уполномоченного лица услугодателя, в "личный кабинет" услугополучателя.</w:t>
      </w:r>
    </w:p>
    <w:bookmarkEnd w:id="4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выписки из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реестров товарных знаков,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товаров"</w:t>
            </w:r>
          </w:p>
        </w:tc>
      </w:tr>
    </w:tbl>
    <w:bookmarkStart w:name="z952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выписки из государственных реестров товарных знаков, наименований мест происхождения товаров"</w:t>
      </w:r>
    </w:p>
    <w:bookmarkEnd w:id="49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3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480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кандидатов в патентные поверенные"</w:t>
      </w:r>
    </w:p>
    <w:bookmarkEnd w:id="501"/>
    <w:bookmarkStart w:name="z481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2"/>
    <w:bookmarkStart w:name="z48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кандидатов в патентные поверенные" оказывается Министерством юстиции Республики Казахстан (далее – услугодатель) через веб-портал "электронного правительства" www.egov.kz (далее – портал).</w:t>
      </w:r>
    </w:p>
    <w:bookmarkEnd w:id="503"/>
    <w:bookmarkStart w:name="z48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кандидатов в патентные поверенные", утвержденного приказом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 17557) (далее – стандарт).</w:t>
      </w:r>
    </w:p>
    <w:bookmarkEnd w:id="504"/>
    <w:bookmarkStart w:name="z48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505"/>
    <w:bookmarkStart w:name="z48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положительное или отрицательное решение по итогам сдачи аттестационного экзамена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06"/>
    <w:bookmarkStart w:name="z48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электронная.</w:t>
      </w:r>
    </w:p>
    <w:bookmarkEnd w:id="507"/>
    <w:bookmarkStart w:name="z487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8"/>
    <w:bookmarkStart w:name="z488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электронного запроса услугополучателя через портал с приложением необходимых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09"/>
    <w:bookmarkStart w:name="z489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510"/>
    <w:bookmarkStart w:name="z490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осуществляет прием документов, их регистрацию на портале и направляет его руководителю структурного подразделения на рассмотрение. Услугополучатель получает расписку (уведомление) о приеме документов – время исполнения 30 минут;</w:t>
      </w:r>
    </w:p>
    <w:bookmarkEnd w:id="511"/>
    <w:bookmarkStart w:name="z491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определяет ответственного исполнителя заявления – срок исполнения 30 минут;</w:t>
      </w:r>
    </w:p>
    <w:bookmarkEnd w:id="512"/>
    <w:bookmarkStart w:name="z492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и соответствие представленных документов. В случаях ненадлежащего оформления либо предоставления неполного пакета документов согласно пункту 9 стандарта через веб-портал "электронного правительства", услугодатель дает письменный мотивированный отказ в дальнейшем рассмотрении заявления – срок исполнения 2 рабочих дня;</w:t>
      </w:r>
    </w:p>
    <w:bookmarkEnd w:id="513"/>
    <w:bookmarkStart w:name="z493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 результатам рассмотрения документов через портал извещает услугополучателя о месте и дате проведения тестирования, оформляет список допущенных к тестированию и размещает его на интернет - ресурсе услугодателя – срок исполнения 3 рабочих дня;</w:t>
      </w:r>
    </w:p>
    <w:bookmarkEnd w:id="514"/>
    <w:bookmarkStart w:name="z494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проводит тестирование – срок исполнения 1 рабочий день;</w:t>
      </w:r>
    </w:p>
    <w:bookmarkEnd w:id="515"/>
    <w:bookmarkStart w:name="z495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по результатам тестирования готовит результат оказания государственной услуги (протокол) и направляет его на подпись руководителю структурного подразделения и уполномоченному лицу услугодателя - срок исполнения 2 рабочих дня.</w:t>
      </w:r>
    </w:p>
    <w:bookmarkEnd w:id="516"/>
    <w:bookmarkStart w:name="z49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517"/>
    <w:bookmarkStart w:name="z497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518"/>
    <w:bookmarkStart w:name="z49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регистрация запроса и направление его руководителю структурного подразделения для рассмотрения;</w:t>
      </w:r>
    </w:p>
    <w:bookmarkEnd w:id="519"/>
    <w:bookmarkStart w:name="z499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руководитель структурного подразделения направляет ответственному исполнителю заявление для исполнения;</w:t>
      </w:r>
    </w:p>
    <w:bookmarkEnd w:id="520"/>
    <w:bookmarkStart w:name="z500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проверка наличия полноты представленных документов услугополучателя;</w:t>
      </w:r>
    </w:p>
    <w:bookmarkEnd w:id="521"/>
    <w:bookmarkStart w:name="z50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проверка данных услугополучателя в ИС ГБД ФЛ - информация о физическом лице, ИНИС – сведения по индивидуальному предпринимателю, АИС СУ ГП - сведения о наличии либо отсутствии судимости;</w:t>
      </w:r>
    </w:p>
    <w:bookmarkEnd w:id="522"/>
    <w:bookmarkStart w:name="z50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извещение услугополучателя, оформление списка допущенных претендентов и опубликование его на интернет - ресурсе услугодателя;</w:t>
      </w:r>
    </w:p>
    <w:bookmarkEnd w:id="523"/>
    <w:bookmarkStart w:name="z50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– проведение тестирования;</w:t>
      </w:r>
    </w:p>
    <w:bookmarkEnd w:id="524"/>
    <w:bookmarkStart w:name="z504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7 – составление протокола комиссии о прохождении/не прохождении аттестации и направление его на подпись руководителю структурного подразделения и уполномоченному лицу услугодателя.</w:t>
      </w:r>
    </w:p>
    <w:bookmarkEnd w:id="525"/>
    <w:bookmarkStart w:name="z505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услугополучателем на портале:</w:t>
      </w:r>
    </w:p>
    <w:bookmarkEnd w:id="526"/>
    <w:bookmarkStart w:name="z50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"личном кабинете" услугополучателя отображается статус о принятии запроса для оказания государственной услуги.</w:t>
      </w:r>
    </w:p>
    <w:bookmarkEnd w:id="527"/>
    <w:bookmarkStart w:name="z507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получения государственной услуги "Аттестация кандидатов в патентные поверенные" приведена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28"/>
    <w:bookmarkStart w:name="z508" w:id="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использования информационных систем в процессе оказания государственной услуги</w:t>
      </w:r>
    </w:p>
    <w:bookmarkEnd w:id="529"/>
    <w:bookmarkStart w:name="z50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подаче услугополучателем запроса через портал данный запрос отправляется на рассмотрение услугодателю.</w:t>
      </w:r>
    </w:p>
    <w:bookmarkEnd w:id="530"/>
    <w:bookmarkStart w:name="z51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выборе "Аттестация кандидатов в патентные поверенные" портал формирует первый шаг подачи заявки, автоматически заполняя данные об услугополучателе.</w:t>
      </w:r>
    </w:p>
    <w:bookmarkEnd w:id="531"/>
    <w:bookmarkStart w:name="z511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запроса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532"/>
    <w:bookmarkStart w:name="z512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при обращении услугополучателя через портал осуществляется согласно пункту 6 настоящего регламента государственной услуги.</w:t>
      </w:r>
    </w:p>
    <w:bookmarkEnd w:id="5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"Аттестация кандидатов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патентные поверенные"</w:t>
            </w:r>
          </w:p>
        </w:tc>
      </w:tr>
    </w:tbl>
    <w:bookmarkStart w:name="z514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кандидатов в патентные поверенные"</w:t>
      </w:r>
    </w:p>
    <w:bookmarkEnd w:id="534"/>
    <w:bookmarkStart w:name="z51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октября 2018 года № 1510</w:t>
            </w:r>
          </w:p>
        </w:tc>
      </w:tr>
    </w:tbl>
    <w:bookmarkStart w:name="z517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свидетельства патентного поверенного"</w:t>
      </w:r>
    </w:p>
    <w:bookmarkEnd w:id="536"/>
    <w:bookmarkStart w:name="z518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7"/>
    <w:bookmarkStart w:name="z519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свидетельства патентного поверенного" оказывается Министерством юстиции Республики Казахстан (далее – услугодатель) через веб-портал "электронного правительства" www.egov.kz (далее – портал).</w:t>
      </w:r>
    </w:p>
    <w:bookmarkEnd w:id="538"/>
    <w:bookmarkStart w:name="z520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свидетельства патентного поверенного", утвержденного приказом Министра юстиции Республики Казахстан от 11 октября 2018 года № 1481 (зарегистрирован в Реестре государственной регистрации нормативных правовых актов под № 17557) (далее – стандарт).</w:t>
      </w:r>
    </w:p>
    <w:bookmarkEnd w:id="539"/>
    <w:bookmarkStart w:name="z521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(полностью автоматизированная).</w:t>
      </w:r>
    </w:p>
    <w:bookmarkEnd w:id="540"/>
    <w:bookmarkStart w:name="z52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свидетельства патентного поверенного.</w:t>
      </w:r>
    </w:p>
    <w:bookmarkEnd w:id="541"/>
    <w:bookmarkStart w:name="z523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свидетельство патентного поверенного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42"/>
    <w:bookmarkStart w:name="z52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43"/>
    <w:bookmarkStart w:name="z52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электронная.</w:t>
      </w:r>
    </w:p>
    <w:bookmarkEnd w:id="544"/>
    <w:bookmarkStart w:name="z526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5"/>
    <w:bookmarkStart w:name="z52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услуги.</w:t>
      </w:r>
    </w:p>
    <w:bookmarkEnd w:id="546"/>
    <w:bookmarkStart w:name="z52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47"/>
    <w:bookmarkStart w:name="z529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специалистом канцелярии услугодателя документов услугополучателя с присвоением регистрационного номера и даты, направление на рассмотрение руководителю структурного подразделения – время исполнения 30 минут;</w:t>
      </w:r>
    </w:p>
    <w:bookmarkEnd w:id="548"/>
    <w:bookmarkStart w:name="z530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определяет ответственного исполнителя заявления – срок исполнения 3 часа;</w:t>
      </w:r>
    </w:p>
    <w:bookmarkEnd w:id="549"/>
    <w:bookmarkStart w:name="z531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и соответствие представленных документов. В случае представления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заявления.</w:t>
      </w:r>
    </w:p>
    <w:bookmarkEnd w:id="550"/>
    <w:bookmarkStart w:name="z532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 результатам проверки документов оформляет результат оказания государственной услуги – срок исполнения 1 рабочий день;</w:t>
      </w:r>
    </w:p>
    <w:bookmarkEnd w:id="551"/>
    <w:bookmarkStart w:name="z533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направляет результат оказания государственной услуги на согласование руководителю структурного подразделения - срок исполнения 3 часа;</w:t>
      </w:r>
    </w:p>
    <w:bookmarkEnd w:id="552"/>
    <w:bookmarkStart w:name="z53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направляет результат оказания государственной услуги на подписание уполномоченному лицу услугодателя для дальнейшего его направления услугополучателю в личный кабинет – срок исполнения 1 рабочий день.</w:t>
      </w:r>
    </w:p>
    <w:bookmarkEnd w:id="553"/>
    <w:bookmarkStart w:name="z535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услуги:</w:t>
      </w:r>
    </w:p>
    <w:bookmarkEnd w:id="554"/>
    <w:bookmarkStart w:name="z536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регистрация запроса;</w:t>
      </w:r>
    </w:p>
    <w:bookmarkEnd w:id="555"/>
    <w:bookmarkStart w:name="z53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направление на рассмотрение руководителю структурного подразделения;</w:t>
      </w:r>
    </w:p>
    <w:bookmarkEnd w:id="556"/>
    <w:bookmarkStart w:name="z53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проверка наличия полноты представленных документов услугополучателя;</w:t>
      </w:r>
    </w:p>
    <w:bookmarkEnd w:id="557"/>
    <w:bookmarkStart w:name="z53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составление результата оказания государственной услуги;</w:t>
      </w:r>
    </w:p>
    <w:bookmarkEnd w:id="558"/>
    <w:bookmarkStart w:name="z54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5 – направление на согласование результат оказания государственной услуги руководителю структурного подразделения;</w:t>
      </w:r>
    </w:p>
    <w:bookmarkEnd w:id="559"/>
    <w:bookmarkStart w:name="z54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6 - направление на подписание результат оказания государственной услуги уполномоченному лицу услугодателя. После подписания результат направляется услугополучателю.</w:t>
      </w:r>
    </w:p>
    <w:bookmarkEnd w:id="560"/>
    <w:bookmarkStart w:name="z54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услугополучателем на портале:</w:t>
      </w:r>
    </w:p>
    <w:bookmarkEnd w:id="561"/>
    <w:bookmarkStart w:name="z54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"личном кабинете" услугополучателя отображается статус о принятии запроса для оказания государственной услуги.</w:t>
      </w:r>
    </w:p>
    <w:bookmarkEnd w:id="562"/>
    <w:bookmarkStart w:name="z544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3"/>
    <w:bookmarkStart w:name="z54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Подробное описание последовательности процедур (действий) и взаимодействия структурных подразделений (работников) услугодателя, а также порядка взаимодействия с иными услугодателями в процессе оказания государственной услуги отражено в справочнике бизнес-процессов оказания государственной услуги "Выдача свидетельства патентного поверенного"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64"/>
    <w:bookmarkStart w:name="z546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65"/>
    <w:bookmarkStart w:name="z54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подаче услугополучателем запроса через портал данный запрос отправляется на рассмотрение услугодателю.</w:t>
      </w:r>
    </w:p>
    <w:bookmarkEnd w:id="566"/>
    <w:bookmarkStart w:name="z54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выборе "Выдача свидетельства патентного поверенного" портал формирует первый шаг подачи заявки, автоматически заполняя данные об услугополучателе.</w:t>
      </w:r>
    </w:p>
    <w:bookmarkEnd w:id="567"/>
    <w:bookmarkStart w:name="z54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запроса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 в приеме заявления).</w:t>
      </w:r>
    </w:p>
    <w:bookmarkEnd w:id="568"/>
    <w:bookmarkStart w:name="z55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при обращении услугополучателя через портал осуществляется согласно пункту 6 настоящего регламента государственной услуги.</w:t>
      </w:r>
    </w:p>
    <w:bookmarkEnd w:id="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поверенного"</w:t>
            </w:r>
          </w:p>
        </w:tc>
      </w:tr>
    </w:tbl>
    <w:bookmarkStart w:name="z552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свидетельства патентного поверенного"</w:t>
      </w:r>
    </w:p>
    <w:bookmarkEnd w:id="570"/>
    <w:bookmarkStart w:name="z55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