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1e8d" w14:textId="c3b1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и защиты прав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октября 2018 года № 1510. Зарегистрирован в Министерстве юстиции Республики Казахстан 1 ноября 2018 года № 17667. Утратил силу приказом и.о. Министра юстиции Республики Казахстан от 19 мая 2020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регламенты государственных услуг: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"Внесение сведений и их изменений в Государственный реестр прав на объекты, охраняемые авторским правом"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"Аккредитация организаций, управляющих имущественными правами на коллективной основе"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"Регистрация предоставления права на использование товарного знака, селекционного достижения и объекта промышленной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"Регистрация передачи исключительного права на товарный знак, селекционное достижение и объект промышленной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"Регистрация товарного знака"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"Регистрация права пользования наименованием места происхождения товара"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охранных документов в сфере промышленной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"Выдача охранного документа на селекционное достижение"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"Регистрация топологий интегральных микросхем"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"Предоставление выписки из государственных реестров товарных знаков, наименований мест происхождения товаров"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"Аттестация кандидатов в патентные поверенные"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"Выдача свидетельства патентного поверенного"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"Внесение сведений и их изменений в Государственный реестр прав на объекты, охраняемые авторским правом"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"Внесение сведений и их изменений в Государственный реестр прав на объекты, охраняемые авторским правом"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"Внесение сведений и их изменений в Государственный реестр прав на объекты, охраняемые авторским правом", утвержденного приказом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 17557) (далее – стандарт), Республиканским государственным предприятием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внесении сведений в Государственный реестр прав на объекты, охраняемые авторским правом, либо мотивированный отказ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и документов, предусмотренных пунктом 9 стандарта, автором лично либо через иного представителя с представлением электронной копии нотариально заверенной доверенности (далее – заявитель) или вступившее в законную силу решение суда.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заявлений в течение двух рабочих часов после подачи заявления начальником управления либо заместителем начальника управления по авторским правам услугодателя (далее – управление) работникам управления;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оформление результата оказания государственной услуги работником услугодателя в течение семи рабочих часов;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результата государственной услуги с начальником управления, заместителем руководителя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в течение одного часа;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личный кабинет услугополучателя.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 и/или заместитель начальника управления;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управления;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 или заместитель начальника управления в течение двух рабочих часов после подачи заявления услугаполучателя посредством веб-портала "электронного правительства" (далее – веб-портал) отписывает работнику управления;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управления в течение семи рабочих часов рассматривает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9 стандарта, и оформляет результат оказания государственной услуги;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или заместитель начальника управления, заместитель руководителя услугодателя согласовывают результат оказания государственной услуги в течение одного часа;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одного часа подписывает результат оказания государственной услуги.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электронном виде через портал электронного правительства www.egov.kz.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процессе оказания государственной услуги не взаимодействует с Государственной корпорацией "Правительство для граждан" и (или) иными услугодателями.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сведений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прав на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авторским правом"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организаций, управляющих имущественными правами на коллективной основе"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организаций, управляющих имущественными правами на коллективной основе"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организаций, управляющих имущественными правами на коллективной основе", утвержденного приказом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 17557) (далее – стандарт), Министерством юстиции Республики Казахстан (далее – услугодатель).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результата оказания услуги осуществляется через веб-портал "электронного правительства" www.egov.kz (далее – портал).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аккредитации организации, управляющей имущественными правами на коллективной основе (далее – свидетельство), сроком на пять лет,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утверждена приказом Министра юстиции Республики Казахстан от 27 августа 2009 года № 117 (зарегистрирован в Реестре государственной регистрации нормативных правовых актов за № 5763).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необходимого для оказания государственной услуги.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течение одного рабочего дня электронного запроса, поступившего на портал, сотрудником канцелярии услугодателя, в единой системе электронного документооборота государственных органов (далее – ЕСЭДО);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электронного запроса в течение одного рабочего дня руководителем управления (либо лицом, исполняющим его обязанности) по авторским и смежным правам Департамента по правам интеллектуальной собственности Министерства юстиции Республики Казахстан (далее – управление);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электронного запроса главным экспертом или экспертом управления в течение пяти рабочих дней;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заседание комиссии по аккредитации организаций, управляющих имущественными правами на коллективной основе (далее – комиссия);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в течение одного рабочего дня заместителем руководителя услугодателя.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лицо, исполняющее его обязанности);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заместитель руководителя услугодателя.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рабочего дня со дня поступления документов на портал проводит регистрацию полученных документов в ЕСЭДО и передает через портал на рассмотрение руководителю управления (либо лицу, исполняющему его обязанности);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лицо, исполняющее его обязанности) в течение одного рабочего дня со дня поступления документов отписывает главному эксперту или эксперту управления;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 готовит в течение пяти рабочих дней документы на рассмотрение комиссии, услугодатель получает документы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позднее десяти рабочих дней до даты проведения заседания комиссии;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принимает решение об аккредитации или об отказе в аккредитации в течение трех рабочих дней после даты проведения заседания комиссии. В случае принятия решения об аккредитации услугодатель выдает услугополучателю свидетельство сроком на пять лет;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одного рабочего дня подписывает свидетельство или отказ в аккредитации, результат оказания государственной услуги услугополучателю автоматически отправляется в личный кабинет услугополучателя.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процессе оказания государственной услуги не взаимодействует с Государственной корпорацией "Правительство для граждан"и (или) иными услугодателями.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последовательность процедур (действий) услугополучателя и услугодателя при оказании государственной услуги приведена в виде диаграммы функционального взаимодействия при оказании электронной государственной услуги через портал электронного правительства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имущественными 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основе"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имущественными правами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основе"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электронного правительства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потребителей на портале);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(БИН) и пароль;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ЭЦП,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ЭЦП);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портале;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портале;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направление услугополучателю результата услуги (электронное свидетельство), сформированного порталом. Электронный документ формируется с использованием ЭЦП уполномоченного лица услугодателя.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 селекционного достижения и объекта промышленной собственности"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29.08.2019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02"/>
    <w:bookmarkStart w:name="z5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собственности" (далее – государственная услуга) оказывается на основании стандарта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 17557) (далее – стандарт)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103"/>
    <w:bookmarkStart w:name="z5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104"/>
    <w:bookmarkStart w:name="z5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(полностью автоматизированная).</w:t>
      </w:r>
    </w:p>
    <w:bookmarkEnd w:id="105"/>
    <w:bookmarkStart w:name="z5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- направление уведомления о регистрации предоставления права на использование товарного знака, селекционного достижения и объекта промышленной собственности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06"/>
    <w:bookmarkStart w:name="z5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07"/>
    <w:bookmarkStart w:name="z56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8"/>
    <w:bookmarkStart w:name="z5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109"/>
    <w:bookmarkStart w:name="z5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10"/>
    <w:bookmarkStart w:name="z5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регистрации договоров о распоряжении прав на объекты промышленной собственности (далее – управление);</w:t>
      </w:r>
    </w:p>
    <w:bookmarkEnd w:id="111"/>
    <w:bookmarkStart w:name="z5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оплаты за оказание государственной услуги экспертом управления;</w:t>
      </w:r>
    </w:p>
    <w:bookmarkEnd w:id="112"/>
    <w:bookmarkStart w:name="z5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подготовка результата оказания государственной услуги экспертом управления;</w:t>
      </w:r>
    </w:p>
    <w:bookmarkEnd w:id="113"/>
    <w:bookmarkStart w:name="z5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(далее – начальник департамента) и начальником управления;</w:t>
      </w:r>
    </w:p>
    <w:bookmarkEnd w:id="114"/>
    <w:bookmarkStart w:name="z5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заместителем руководителя услугодателя;</w:t>
      </w:r>
    </w:p>
    <w:bookmarkEnd w:id="115"/>
    <w:bookmarkStart w:name="z5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направление экспертом управления результата оказания государственной услуги в личный кабинет услугополучателя.</w:t>
      </w:r>
    </w:p>
    <w:bookmarkEnd w:id="116"/>
    <w:bookmarkStart w:name="z56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7"/>
    <w:bookmarkStart w:name="z5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8"/>
    <w:bookmarkStart w:name="z5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управления;</w:t>
      </w:r>
    </w:p>
    <w:bookmarkEnd w:id="119"/>
    <w:bookmarkStart w:name="z5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управления;</w:t>
      </w:r>
    </w:p>
    <w:bookmarkEnd w:id="120"/>
    <w:bookmarkStart w:name="z5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департамента;</w:t>
      </w:r>
    </w:p>
    <w:bookmarkEnd w:id="121"/>
    <w:bookmarkStart w:name="z5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услугодателя.</w:t>
      </w:r>
    </w:p>
    <w:bookmarkEnd w:id="122"/>
    <w:bookmarkStart w:name="z5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123"/>
    <w:bookmarkStart w:name="z5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осуществляет прием документов услугополучателя в АИС "НИИС" и распределяет их эксперту управления в течение одного рабочего дня с момента поступления документов;</w:t>
      </w:r>
    </w:p>
    <w:bookmarkEnd w:id="124"/>
    <w:bookmarkStart w:name="z5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 управления в течение шести рабочих дней с момента поступления к нему документов проверяет оплату и документы на соответствие предъявляемым требованиям. При наличии оснований, препятствующих регистрации договора о распоряжении права на объект промышленной собственности, эксперт управления направляет запрос услугополучателю с предложением в трехмесячный срок с даты его направления представить отсутствующие или исправленные документы или внести необходимые изменения и (или) дополнения. В этом случае срок проведения проверки документов исчисляется с даты представления отсутствующих или исправленных документов. По результатам проверки оплаты и документов эксперт управления подготавливает уведомление об оказании государственной услуги либо уведомление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начальнику управления на согласование;</w:t>
      </w:r>
    </w:p>
    <w:bookmarkEnd w:id="125"/>
    <w:bookmarkStart w:name="z5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в течение четырех часов согласовывает уведомление об оказании государственной услуги либо уведомление об отказе в оказании государственной услуги и направляет начальнику департамента на согласование;</w:t>
      </w:r>
    </w:p>
    <w:bookmarkEnd w:id="126"/>
    <w:bookmarkStart w:name="z5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департамента в течение четырех часов согласовывает уведомление об оказании государственной услуги либо уведомление об отказе в оказании государственной услуги и направляет на подписание заместителю руководителя услугодателя;</w:t>
      </w:r>
    </w:p>
    <w:bookmarkEnd w:id="127"/>
    <w:bookmarkStart w:name="z5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одного рабочего дня утверждает и подписывает результат оказания государственной услуги и направляет эксперту управления;</w:t>
      </w:r>
    </w:p>
    <w:bookmarkEnd w:id="128"/>
    <w:bookmarkStart w:name="z5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в течение одного рабочего дня направляет результат оказания государственной услуги в личный кабинет услугополучателя.</w:t>
      </w:r>
    </w:p>
    <w:bookmarkEnd w:id="129"/>
    <w:bookmarkStart w:name="z5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130"/>
    <w:bookmarkStart w:name="z58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131"/>
    <w:bookmarkStart w:name="z5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132"/>
    <w:bookmarkStart w:name="z5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133"/>
    <w:bookmarkStart w:name="z5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предоставления права на использование товарного знака, селекционного достижения и объекта промышленной собственности".</w:t>
      </w:r>
    </w:p>
    <w:bookmarkEnd w:id="134"/>
    <w:bookmarkStart w:name="z5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135"/>
    <w:bookmarkStart w:name="z5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электронной форме.</w:t>
      </w:r>
    </w:p>
    <w:bookmarkEnd w:id="136"/>
    <w:bookmarkStart w:name="z5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37"/>
    <w:bookmarkStart w:name="z5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138"/>
    <w:bookmarkStart w:name="z5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139"/>
    <w:bookmarkStart w:name="z5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140"/>
    <w:bookmarkStart w:name="z5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уведомления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промышленной собственности"</w:t>
            </w:r>
          </w:p>
        </w:tc>
      </w:tr>
    </w:tbl>
    <w:bookmarkStart w:name="z59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</w:t>
      </w:r>
    </w:p>
    <w:bookmarkEnd w:id="14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1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права на товарный знак, селекционное достижение и объект промышленной собственности"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29.08.2019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45"/>
    <w:bookmarkStart w:name="z5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передачи исключительного права на товарный знак, селекционное достижение и объект промышленной собственности" (далее – государственная услуга) оказывается на основании стандарта государственной услуги "Регистрация передачи исключительного права на товарный знак, селекционное достижение и объект промышленной собственности",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 17557) (далее – стандарт)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146"/>
    <w:bookmarkStart w:name="z5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147"/>
    <w:bookmarkStart w:name="z6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48"/>
    <w:bookmarkStart w:name="z6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направление уведомления о регистрации передачи исключительного права на товарный знак, селекционное достижение и объект промышленной собственности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149"/>
    <w:bookmarkStart w:name="z6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50"/>
    <w:bookmarkStart w:name="z60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1"/>
    <w:bookmarkStart w:name="z6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152"/>
    <w:bookmarkStart w:name="z6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53"/>
    <w:bookmarkStart w:name="z6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регистрации договоров о распоряжении прав на объекты промышленной собственности (далее – управление);</w:t>
      </w:r>
    </w:p>
    <w:bookmarkEnd w:id="154"/>
    <w:bookmarkStart w:name="z6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оплаты за оказание государственной услуги экспертом управления;</w:t>
      </w:r>
    </w:p>
    <w:bookmarkEnd w:id="155"/>
    <w:bookmarkStart w:name="z6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подготовка результата оказания государственной услуги экспертом управления;</w:t>
      </w:r>
    </w:p>
    <w:bookmarkEnd w:id="156"/>
    <w:bookmarkStart w:name="z6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(далее – начальник департамента) и начальником управления;</w:t>
      </w:r>
    </w:p>
    <w:bookmarkEnd w:id="157"/>
    <w:bookmarkStart w:name="z6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заместителем руководителя услугодателя;</w:t>
      </w:r>
    </w:p>
    <w:bookmarkEnd w:id="158"/>
    <w:bookmarkStart w:name="z6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направление экспертом управления результата оказания государственной услуги в личный кабинет услугополучателя.</w:t>
      </w:r>
    </w:p>
    <w:bookmarkEnd w:id="159"/>
    <w:bookmarkStart w:name="z61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0"/>
    <w:bookmarkStart w:name="z6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1"/>
    <w:bookmarkStart w:name="z6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управления;</w:t>
      </w:r>
    </w:p>
    <w:bookmarkEnd w:id="162"/>
    <w:bookmarkStart w:name="z6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управления;</w:t>
      </w:r>
    </w:p>
    <w:bookmarkEnd w:id="163"/>
    <w:bookmarkStart w:name="z6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департамента;</w:t>
      </w:r>
    </w:p>
    <w:bookmarkEnd w:id="164"/>
    <w:bookmarkStart w:name="z6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услугодателя.</w:t>
      </w:r>
    </w:p>
    <w:bookmarkEnd w:id="165"/>
    <w:bookmarkStart w:name="z6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166"/>
    <w:bookmarkStart w:name="z6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осуществляет прием документов услугополучателя в АИС "НИИС" и распределяет их эксперту управления в течение одного рабочего дня с момента поступления документов;</w:t>
      </w:r>
    </w:p>
    <w:bookmarkEnd w:id="167"/>
    <w:bookmarkStart w:name="z6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 управления в течение шести рабочих дней с момента поступления к нему документов проверяет оплату и документы на соответствие предъявляемым требованиям. При наличии оснований, препятствующих регистрации договора о распоряжении права на объект промышленной собственности, эксперт управления направляет запрос услугополучателю с предложением в трехмесячный срок с даты его направления представить отсутствующие или исправленные документы или внести необходимые изменения и (или) дополнения. В этом случае срок проведения проверки документов исчисляется с даты представления отсутствующих или исправленных документов. По результатам проверки оплаты и документов эксперт управления подготавливает уведомление об оказании государственной услуги либо уведомление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начальнику управления на согласование;</w:t>
      </w:r>
    </w:p>
    <w:bookmarkEnd w:id="168"/>
    <w:bookmarkStart w:name="z6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в течение четырех часов согласовывает уведомление об оказании государственной услуги либо уведомление об отказе в оказании государственной услуги;</w:t>
      </w:r>
    </w:p>
    <w:bookmarkEnd w:id="169"/>
    <w:bookmarkStart w:name="z6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департамента в течение четырех часов согласовывает уведомление об оказании государственной услуги либо уведомление об отказе в оказании государственной услуги и направляет на подписание заместителю руководителя услугодателя;</w:t>
      </w:r>
    </w:p>
    <w:bookmarkEnd w:id="170"/>
    <w:bookmarkStart w:name="z6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одного рабочего дня утверждает и подписывает результат оказания государственной услуги и направляет эксперту управления;</w:t>
      </w:r>
    </w:p>
    <w:bookmarkEnd w:id="171"/>
    <w:bookmarkStart w:name="z6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в течение одного рабочего дня направляет результат оказания государственной услуги в личный кабинет услугополучателя.</w:t>
      </w:r>
    </w:p>
    <w:bookmarkEnd w:id="172"/>
    <w:bookmarkStart w:name="z6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73"/>
    <w:bookmarkStart w:name="z62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174"/>
    <w:bookmarkStart w:name="z6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175"/>
    <w:bookmarkStart w:name="z6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176"/>
    <w:bookmarkStart w:name="z6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передачи исключительного права на товарный знак, селекционное достижение и объект промышленной собственности".</w:t>
      </w:r>
    </w:p>
    <w:bookmarkEnd w:id="177"/>
    <w:bookmarkStart w:name="z6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178"/>
    <w:bookmarkStart w:name="z6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cтандарта, в электронной форме.</w:t>
      </w:r>
    </w:p>
    <w:bookmarkEnd w:id="179"/>
    <w:bookmarkStart w:name="z6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80"/>
    <w:bookmarkStart w:name="z6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181"/>
    <w:bookmarkStart w:name="z6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182"/>
    <w:bookmarkStart w:name="z6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183"/>
    <w:bookmarkStart w:name="z6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уведомления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промышленной собственности"</w:t>
            </w:r>
          </w:p>
        </w:tc>
      </w:tr>
    </w:tbl>
    <w:bookmarkStart w:name="z63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передачи исключительного права на товарный знак, селекционное достижение и объект промышленной собственности"</w:t>
      </w:r>
    </w:p>
    <w:bookmarkEnd w:id="18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21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товарного знака"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29.08.2019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88"/>
    <w:bookmarkStart w:name="z6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товарного знака" (далее – государственная услуга) оказывается на основании стандарта государственной услуги "Регистрация товарного знака",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11октября 2018 года № 1481 (зарегистрирован в Реестре государственной регистрации нормативных правовых актов под № 17557) (далее – стандарт)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189"/>
    <w:bookmarkStart w:name="z6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190"/>
    <w:bookmarkStart w:name="z6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91"/>
    <w:bookmarkStart w:name="z6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92"/>
    <w:bookmarkStart w:name="z6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регистрация товарного знака - внесение товарного знака в Государственный реестр товарных знаков (далее – Государственный реестр), выдача свидетельства на товарный знак и публикация сведений о выдаче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3"/>
    <w:bookmarkStart w:name="z6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выдаче дубликата свидетельства на товарный знак - выдача дубликата свидетельства на товарный знак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4"/>
    <w:bookmarkStart w:name="z6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95"/>
    <w:bookmarkStart w:name="z64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6"/>
    <w:bookmarkStart w:name="z64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197"/>
    <w:bookmarkStart w:name="z6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98"/>
    <w:bookmarkStart w:name="z6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подготовки патентной документации и публикации и начальником управления учета оплат;</w:t>
      </w:r>
    </w:p>
    <w:bookmarkEnd w:id="199"/>
    <w:bookmarkStart w:name="z65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проверка оплаты за оказание государственной услуги экспертом управления учета оплат; </w:t>
      </w:r>
    </w:p>
    <w:bookmarkEnd w:id="200"/>
    <w:bookmarkStart w:name="z6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документов и подготовка результата оказания государственной услуги экспертом управления подготовки патентной документации и публикации и экспертом управления государственных реестров;</w:t>
      </w:r>
    </w:p>
    <w:bookmarkEnd w:id="201"/>
    <w:bookmarkStart w:name="z65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и начальником управления государственных реестров (далее –департамент);</w:t>
      </w:r>
    </w:p>
    <w:bookmarkEnd w:id="202"/>
    <w:bookmarkStart w:name="z65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результата оказания государственной услуги руководителем или заместителем руководителя услугодателя;</w:t>
      </w:r>
    </w:p>
    <w:bookmarkEnd w:id="203"/>
    <w:bookmarkStart w:name="z65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204"/>
    <w:bookmarkStart w:name="z65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5"/>
    <w:bookmarkStart w:name="z6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6"/>
    <w:bookmarkStart w:name="z6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публикации;</w:t>
      </w:r>
    </w:p>
    <w:bookmarkEnd w:id="207"/>
    <w:bookmarkStart w:name="z66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эксперт управления подготовки патентной документации и публикации;</w:t>
      </w:r>
    </w:p>
    <w:bookmarkEnd w:id="208"/>
    <w:bookmarkStart w:name="z6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209"/>
    <w:bookmarkStart w:name="z6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210"/>
    <w:bookmarkStart w:name="z66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211"/>
    <w:bookmarkStart w:name="z66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212"/>
    <w:bookmarkStart w:name="z66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213"/>
    <w:bookmarkStart w:name="z6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214"/>
    <w:bookmarkStart w:name="z6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215"/>
    <w:bookmarkStart w:name="z6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216"/>
    <w:bookmarkStart w:name="z6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 подготовки патентной документации и публикации осуществляет прием документов услугополучателя в АИС "НИИС" и распределяет их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эксперту;</w:t>
      </w:r>
    </w:p>
    <w:bookmarkEnd w:id="217"/>
    <w:bookmarkStart w:name="z67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управление подготовки патентной документации и публикации в течение четырех рабочих дней с момента поступления к нему документов осуществляет проверку документов для подготовки результата оказания государственной услуги; одновременно эксперт управления учета оплат осуществляет проверку оплаты, произведенной услугополучателем за оказание государственной услуги;</w:t>
      </w:r>
    </w:p>
    <w:bookmarkEnd w:id="218"/>
    <w:bookmarkStart w:name="z67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оснований для отказа по результатам проверки документов услугополучателя и оплаты эксперт управления учета оплат зачитывает оплату в "АИС НИИС", а эксперт управления подготовки патентной документации и публикации направляет документы в управление государственных реестров в течение одного рабочего дня;</w:t>
      </w:r>
    </w:p>
    <w:bookmarkEnd w:id="219"/>
    <w:bookmarkStart w:name="z67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государственных реестров в течение одного рабочего дня с момента поступления к нему документов распределяет документы эксперту управления государственных реестров;</w:t>
      </w:r>
    </w:p>
    <w:bookmarkEnd w:id="220"/>
    <w:bookmarkStart w:name="z67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государственных реестров в течение одного рабочего дня с момента поступления к нему документов вносит сведения о регистрации товарного знака либо о выдаче дубликата свидетельства на товарный знак в Государственный реестр и подготавливает свидетельство либо дубликат свидетельства на товарный знак в электронной форме, и направляет начальнику управления государственных реестров;</w:t>
      </w:r>
    </w:p>
    <w:bookmarkEnd w:id="221"/>
    <w:bookmarkStart w:name="z6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департамента, </w:t>
      </w:r>
    </w:p>
    <w:bookmarkEnd w:id="222"/>
    <w:bookmarkStart w:name="z67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 в течение четырех часов согласовывает результат оказания государственной услуги и направляет на подписание руководителю усугодателя;</w:t>
      </w:r>
    </w:p>
    <w:bookmarkEnd w:id="223"/>
    <w:bookmarkStart w:name="z67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свидетельство на товарный знак либо дубликат свидетельства на товарный знак в электронной форме в течение четырех часов, после чего эксперт управления государственных реестров в течение двух часов, направляет свидетельство на товарный знак либо дубликат свидетельства на товарный знак в электронной форме в личный кабинет услугополучателя; по факту подписания свидетельство на товарный знак либо дубликат свидетельства на товарный знак эксперт управления подготовки патентной документации и публикации в течение двух часов публикует сведения о регистрации товарного знака либо о выдаче дубликата свидетельства на товарный знак;</w:t>
      </w:r>
    </w:p>
    <w:bookmarkEnd w:id="224"/>
    <w:bookmarkStart w:name="z6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эксперт управления подготовки патентной документации и публикации в течение трех рабочих дней после проверки документов подготавливает уведомление об отказе в оказании государственной услуги и направляет начальнику управления на согласование;</w:t>
      </w:r>
    </w:p>
    <w:bookmarkEnd w:id="225"/>
    <w:bookmarkStart w:name="z6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управления подготовки патентной документации и публикации в течение четырех часов согласовывает уведомление об отказе в оказании государственной услуги, после чего начальник департамента в течение четырех часов согласовывает и направляет его на подписание заместителю руководителя усугодателя;</w:t>
      </w:r>
    </w:p>
    <w:bookmarkEnd w:id="226"/>
    <w:bookmarkStart w:name="z67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руководителя услугодателя в течение четырех часов утверждает и подписывает уведомление об отказе в оказании государственной услуги; по факту подписания уведомление об отказе в оказании государственной услуги эксперт управления подготовки патентной документации и публикации в течение четырех часов направляет в личный кабинет услугополучателя.</w:t>
      </w:r>
    </w:p>
    <w:bookmarkEnd w:id="227"/>
    <w:bookmarkStart w:name="z6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228"/>
    <w:bookmarkStart w:name="z68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229"/>
    <w:bookmarkStart w:name="z6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230"/>
    <w:bookmarkStart w:name="z68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231"/>
    <w:bookmarkStart w:name="z68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товарного знака".</w:t>
      </w:r>
    </w:p>
    <w:bookmarkEnd w:id="232"/>
    <w:bookmarkStart w:name="z68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233"/>
    <w:bookmarkStart w:name="z6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стандарта, в электронной форме.</w:t>
      </w:r>
    </w:p>
    <w:bookmarkEnd w:id="234"/>
    <w:bookmarkStart w:name="z6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35"/>
    <w:bookmarkStart w:name="z68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236"/>
    <w:bookmarkStart w:name="z68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237"/>
    <w:bookmarkStart w:name="z69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238"/>
    <w:bookmarkStart w:name="z69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свидетельства либо дубликата на товарный знак или уведомления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товарного знака"</w:t>
            </w:r>
          </w:p>
        </w:tc>
      </w:tr>
    </w:tbl>
    <w:bookmarkStart w:name="z69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товарного знака"</w:t>
      </w:r>
    </w:p>
    <w:bookmarkEnd w:id="24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26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права пользования наименованием места происхождения товара"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29.08.2019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43"/>
    <w:bookmarkStart w:name="z69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права пользования наименованием места происхождения товара" (далее – государственная услуга) оказывается на основании стандарта государственной услуги "Регистрация права пользования наименованием места происхождения товара",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 от 11 октября 2018 года № 1481 (зарегистрирован в Реестре государственной регистрации нормативных правовых актов под № 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44"/>
    <w:bookmarkStart w:name="z69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245"/>
    <w:bookmarkStart w:name="z69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246"/>
    <w:bookmarkStart w:name="z69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- внесение сведений о регистрации права пользования наименованием места происхождения товара в Государственный реестр наименований мест происхождения товаров (далее – Государственный реестр), выдача выписки, подтверждающей право пользования наименованием места происхождения товара и публикация сведений о выдаче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7"/>
    <w:bookmarkStart w:name="z70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48"/>
    <w:bookmarkStart w:name="z70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9"/>
    <w:bookmarkStart w:name="z70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250"/>
    <w:bookmarkStart w:name="z7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51"/>
    <w:bookmarkStart w:name="z70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подготовки патентной документации и публикации и начальником управления учета оплат;</w:t>
      </w:r>
    </w:p>
    <w:bookmarkEnd w:id="252"/>
    <w:bookmarkStart w:name="z7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проверка оплаты за оказание государственной услуги экспертом управления учета оплат; </w:t>
      </w:r>
    </w:p>
    <w:bookmarkEnd w:id="253"/>
    <w:bookmarkStart w:name="z7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документов и подготовка результата оказания государственной услуги экспертом управления подготовки патентной документации и публикации и экспертом управления государственных реестров;</w:t>
      </w:r>
    </w:p>
    <w:bookmarkEnd w:id="254"/>
    <w:bookmarkStart w:name="z7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и начальником управления государственных реестров (далее –департамент);</w:t>
      </w:r>
    </w:p>
    <w:bookmarkEnd w:id="255"/>
    <w:bookmarkStart w:name="z7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или заместителем руководителя;</w:t>
      </w:r>
    </w:p>
    <w:bookmarkEnd w:id="256"/>
    <w:bookmarkStart w:name="z7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257"/>
    <w:bookmarkStart w:name="z71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8"/>
    <w:bookmarkStart w:name="z7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9"/>
    <w:bookmarkStart w:name="z7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публикации;</w:t>
      </w:r>
    </w:p>
    <w:bookmarkEnd w:id="260"/>
    <w:bookmarkStart w:name="z7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эксперт управления подготовки патентной документации и публикации;</w:t>
      </w:r>
    </w:p>
    <w:bookmarkEnd w:id="261"/>
    <w:bookmarkStart w:name="z7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262"/>
    <w:bookmarkStart w:name="z7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263"/>
    <w:bookmarkStart w:name="z7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264"/>
    <w:bookmarkStart w:name="z7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265"/>
    <w:bookmarkStart w:name="z7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266"/>
    <w:bookmarkStart w:name="z7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267"/>
    <w:bookmarkStart w:name="z7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268"/>
    <w:bookmarkStart w:name="z7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269"/>
    <w:bookmarkStart w:name="z7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 подготовки патентной документации и публикации осуществляет прием документов услугополучателя в АИС "НИИС" и распределяет его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эксперту;</w:t>
      </w:r>
    </w:p>
    <w:bookmarkEnd w:id="270"/>
    <w:bookmarkStart w:name="z7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подготовки патентной документации и публикации в течение четырех рабочих дней с момента поступления к нему документов осуществляет проверку документов для подготовки результата оказания государственной услуги, одновременно эксперт управления учета оплат осуществляет проверку оплаты, произведенной услугополучателем за оказание государственной услуги;</w:t>
      </w:r>
    </w:p>
    <w:bookmarkEnd w:id="271"/>
    <w:bookmarkStart w:name="z7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оснований для отказа по результатам проверки документов услугополучателя и оплаты эксперт управления учета оплат зачитывает оплату в "АИС НИИС", а эксперт управления подготовки патентной документации и публикации направляет документы в управление государственных реестров в течение одного рабочего дня;</w:t>
      </w:r>
    </w:p>
    <w:bookmarkEnd w:id="272"/>
    <w:bookmarkStart w:name="z7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государственных реестров в течение одного рабочего дня с момента поступления к нему документов распределяет документы эксперту управления государственных реестров;</w:t>
      </w:r>
    </w:p>
    <w:bookmarkEnd w:id="273"/>
    <w:bookmarkStart w:name="z7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государственных реестров в течение одного рабочего дня с момента поступления к нему документов вносит сведения о регистрации право пользования наименованием места происхождения товара в электронной форме и направляет на согласование начальнику управления;</w:t>
      </w:r>
    </w:p>
    <w:bookmarkEnd w:id="274"/>
    <w:bookmarkStart w:name="z7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департамента;</w:t>
      </w:r>
    </w:p>
    <w:bookmarkEnd w:id="275"/>
    <w:bookmarkStart w:name="z7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 в течение четырех часов согласовывает результат оказания государственной услуги и направляет на подписание руководителю усугодателя;</w:t>
      </w:r>
    </w:p>
    <w:bookmarkEnd w:id="276"/>
    <w:bookmarkStart w:name="z7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выписку, подтверждающую право пользования наименованием места происхождения товара в электронной форме в течение четырех часов, после чего эксперт государственных реестров в течение двух часов, направляет его в личный кабинет услугополучателя; по факту подписания выписки право пользования наименованием места происхождения товара эксперт управления подготовки патентной документации и публикации в течение двух часов публикует сведения о регистрации права пользования наименованием места происхождения товара;</w:t>
      </w:r>
    </w:p>
    <w:bookmarkEnd w:id="277"/>
    <w:bookmarkStart w:name="z7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эксперт управления подготовки патентной документации и публикации в течение трех рабочих дней после проверки документов подготавливает уведомление об отказе в оказании государственной услуги и направляет начальнику управления подготовки патентной документации и публикации на согласование;</w:t>
      </w:r>
    </w:p>
    <w:bookmarkEnd w:id="278"/>
    <w:bookmarkStart w:name="z7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управления подготовки патентной документации и публикации в течение четырех часов согласовывает уведомление об отказе в оказании государственной услуги, после чего начальник департамента в течение четырех часов согласовывает его и направляет на подписание заместителю руководителя услугодателя;</w:t>
      </w:r>
    </w:p>
    <w:bookmarkEnd w:id="279"/>
    <w:bookmarkStart w:name="z7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руководителя услугодателя в течении четырех часов утверждает и подписывает уведомление об отказе в оказании государственной услуги, по факту подписания уведомление об отказе в оказании государственной услуги эксперт управления подготовки патентной документации и публикации в течении четырех часов направляет уведомление об отказе в оказании государственной услуги в личный кабинет услугополучателя;</w:t>
      </w:r>
    </w:p>
    <w:bookmarkEnd w:id="280"/>
    <w:bookmarkStart w:name="z7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81"/>
    <w:bookmarkStart w:name="z73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282"/>
    <w:bookmarkStart w:name="z7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283"/>
    <w:bookmarkStart w:name="z7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284"/>
    <w:bookmarkStart w:name="z7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права пользования наименованием места происхождения товара".</w:t>
      </w:r>
    </w:p>
    <w:bookmarkEnd w:id="285"/>
    <w:bookmarkStart w:name="z7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286"/>
    <w:bookmarkStart w:name="z7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стандарта, в электронной форме.</w:t>
      </w:r>
    </w:p>
    <w:bookmarkEnd w:id="287"/>
    <w:bookmarkStart w:name="z7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88"/>
    <w:bookmarkStart w:name="z7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289"/>
    <w:bookmarkStart w:name="z7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290"/>
    <w:bookmarkStart w:name="z7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291"/>
    <w:bookmarkStart w:name="z7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выписки, подтверждающей право пользования наименованием места происхождения товара, или уведомление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права пользования наименованием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происхождения товара"</w:t>
            </w:r>
          </w:p>
        </w:tc>
      </w:tr>
    </w:tbl>
    <w:bookmarkStart w:name="z74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права пользования наименованием места происхождения товара"</w:t>
      </w:r>
    </w:p>
    <w:bookmarkEnd w:id="29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31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охранных документов в сфере промышленной собственности"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29.08.2019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96"/>
    <w:bookmarkStart w:name="z74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охранных документов в сфере промышленной собственности" (далее – государственная услуга) оказывается на основании стандарта государственной услуги "Выдача охранных документов в сфере промышленной собственности",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 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97"/>
    <w:bookmarkStart w:name="z7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298"/>
    <w:bookmarkStart w:name="z7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299"/>
    <w:bookmarkStart w:name="z7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300"/>
    <w:bookmarkStart w:name="z7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выдаче охранного документа: внесение сведений о выдаче охранного документа (на изобретение, полезную модель промышленный образец)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301"/>
    <w:bookmarkStart w:name="z7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выдаче дубликата охранного документа: выдача дубликата охранного документа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2"/>
    <w:bookmarkStart w:name="z7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03"/>
    <w:bookmarkStart w:name="z75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4"/>
    <w:bookmarkStart w:name="z7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305"/>
    <w:bookmarkStart w:name="z7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306"/>
    <w:bookmarkStart w:name="z7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подготовки патентной документации и публикации и начальником управления учета оплат;</w:t>
      </w:r>
    </w:p>
    <w:bookmarkEnd w:id="307"/>
    <w:bookmarkStart w:name="z7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проверка оплаты за оказание государственной услуги экспертом управления учета оплат; </w:t>
      </w:r>
    </w:p>
    <w:bookmarkEnd w:id="308"/>
    <w:bookmarkStart w:name="z7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документов и подготовка результата оказания государственной услуги экспертом управления подготовки патентной документации и публикации и экспертом управления государственных реестров;</w:t>
      </w:r>
    </w:p>
    <w:bookmarkEnd w:id="309"/>
    <w:bookmarkStart w:name="z7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и начальником управления государственных реестров (далее –департамент);</w:t>
      </w:r>
    </w:p>
    <w:bookmarkEnd w:id="310"/>
    <w:bookmarkStart w:name="z7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результата оказания государственной услуги руководителем или заместителем руководителя;</w:t>
      </w:r>
    </w:p>
    <w:bookmarkEnd w:id="311"/>
    <w:bookmarkStart w:name="z7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312"/>
    <w:bookmarkStart w:name="z76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3"/>
    <w:bookmarkStart w:name="z7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4"/>
    <w:bookmarkStart w:name="z7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публикации;</w:t>
      </w:r>
    </w:p>
    <w:bookmarkEnd w:id="315"/>
    <w:bookmarkStart w:name="z7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эксперт управления подготовки патентной документации и публикации;</w:t>
      </w:r>
    </w:p>
    <w:bookmarkEnd w:id="316"/>
    <w:bookmarkStart w:name="z7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317"/>
    <w:bookmarkStart w:name="z7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318"/>
    <w:bookmarkStart w:name="z7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319"/>
    <w:bookmarkStart w:name="z77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320"/>
    <w:bookmarkStart w:name="z77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321"/>
    <w:bookmarkStart w:name="z77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322"/>
    <w:bookmarkStart w:name="z77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323"/>
    <w:bookmarkStart w:name="z77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работниками услугодателя:</w:t>
      </w:r>
    </w:p>
    <w:bookmarkEnd w:id="324"/>
    <w:bookmarkStart w:name="z77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 осуществляет прием документов услугополучателя в АИС "НИИС" и распределяет их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эксперту;</w:t>
      </w:r>
    </w:p>
    <w:bookmarkEnd w:id="325"/>
    <w:bookmarkStart w:name="z7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подготовки патентной документации и публикации в течение четырех рабочих дней с момента поступления к нему документов осуществляет проверку документов для подготовки результата оказания государственной услуги; одновременно эксперт управления учета оплат осуществляет проверку оплаты, произведенной услугополучателем за оказание государственной услуги;</w:t>
      </w:r>
    </w:p>
    <w:bookmarkEnd w:id="326"/>
    <w:bookmarkStart w:name="z77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оснований для отказа по результатам проверки документов услугополучателя и оплаты эксперт управления учета оплат зачитывает оплату в "АИС НИИС", а эксперт управления подготовки патентной документации и публикации направляет документы в управление государственных реестров в течение одного рабочего дня;</w:t>
      </w:r>
    </w:p>
    <w:bookmarkEnd w:id="327"/>
    <w:bookmarkStart w:name="z78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государственных реестров в течение одного рабочего дня распределяет документы эксперту управления государственных реестров;</w:t>
      </w:r>
    </w:p>
    <w:bookmarkEnd w:id="328"/>
    <w:bookmarkStart w:name="z78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государственных реестров в течение одного рабочего дня с момента поступления к нему документов вносит сведения о выдаче охранного документа либо о выдаче дубликата охранного документа в сфере промышленной собственности в Государственный реестр и подготавливает охранный документ либо дубликат охранного документа в электронной форме и направляет начальнику управления государственных реестров;</w:t>
      </w:r>
    </w:p>
    <w:bookmarkEnd w:id="329"/>
    <w:bookmarkStart w:name="z78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департамента; </w:t>
      </w:r>
    </w:p>
    <w:bookmarkEnd w:id="330"/>
    <w:bookmarkStart w:name="z78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 в течение четырех часов согласовывает результат оказания государственной услуги и направляет на подписание руководителю услугодателя;</w:t>
      </w:r>
    </w:p>
    <w:bookmarkEnd w:id="331"/>
    <w:bookmarkStart w:name="z78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охранный документ либо дубликат охранного документа в электронной форме в течение четырех часов, эксперт управления государственных реестров в течение двух часов направляет охранный документ либо дубликат охранного документа в электронной форме в личный кабинет услугополучателя; по факту подписания охранного документа либо дубликата охранного документа эксперт управления подготовки патентной документации и публикации в течение двух часов публикует сведения о выдаче охранного документа либо о выдаче дубликата охранного документа в сфере промышленной собственности;</w:t>
      </w:r>
    </w:p>
    <w:bookmarkEnd w:id="332"/>
    <w:bookmarkStart w:name="z78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отказа в оказании государственной услуги по основаниям, предусмотренным пунктом 10 стандарта, эксперт управления подготовки патентной документации и публикации в течение трех рабочих дней после проверки документов подготавливает уведомление об отказе в оказании государственной услуги и направляет начальнику управления подготовки патентной документации и публикации на согласование;</w:t>
      </w:r>
    </w:p>
    <w:bookmarkEnd w:id="333"/>
    <w:bookmarkStart w:name="z78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начальник управления подготовки патентной документации и публикации в течение четырех часов согласовывает уведомление об отказе в оказании государственной услуги, после чего начальник департамента в течение четырех часов согласовывает его и направляет на подписание заместителю руководителя услугодателя; </w:t>
      </w:r>
    </w:p>
    <w:bookmarkEnd w:id="334"/>
    <w:bookmarkStart w:name="z78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руководителя услугодателя в течение четырех часов утверждает и подписывает уведомление об отказе в оказании государственной услуги; по факту подписания уведомления об отказе в оказании государственной услуги эксперт управления подготовки патентной документации и публикации в течение четырех часов направляет уведомление об отказе в оказании государственной услуги в личный кабинет услугополучателя.</w:t>
      </w:r>
    </w:p>
    <w:bookmarkEnd w:id="335"/>
    <w:bookmarkStart w:name="z78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336"/>
    <w:bookmarkStart w:name="z78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337"/>
    <w:bookmarkStart w:name="z79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338"/>
    <w:bookmarkStart w:name="z79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339"/>
    <w:bookmarkStart w:name="z79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"Выдача охранных документов в сфере промышленной собственности".</w:t>
      </w:r>
    </w:p>
    <w:bookmarkEnd w:id="340"/>
    <w:bookmarkStart w:name="z79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341"/>
    <w:bookmarkStart w:name="z79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электронной форме.</w:t>
      </w:r>
    </w:p>
    <w:bookmarkEnd w:id="342"/>
    <w:bookmarkStart w:name="z79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43"/>
    <w:bookmarkStart w:name="z79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344"/>
    <w:bookmarkStart w:name="z79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345"/>
    <w:bookmarkStart w:name="z79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346"/>
    <w:bookmarkStart w:name="z79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охранного документа или уведомления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охранных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собственности"</w:t>
            </w:r>
          </w:p>
        </w:tc>
      </w:tr>
    </w:tbl>
    <w:bookmarkStart w:name="z80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охранных документов в сфере промышленной собственности"</w:t>
      </w:r>
    </w:p>
    <w:bookmarkEnd w:id="34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36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охранного документа на селекционное достижение"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29.08.2019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51"/>
    <w:bookmarkStart w:name="z80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охранного документа на селекционное достижение" (далее – государственная услуга) оказывается на основании стандарта государственной услуги "Выдача охранного документа на селекционное достижение",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 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352"/>
    <w:bookmarkStart w:name="z80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353"/>
    <w:bookmarkStart w:name="z80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354"/>
    <w:bookmarkStart w:name="z80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355"/>
    <w:bookmarkStart w:name="z80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выдаче охранного документа: внесение сведений о выдаче охранного документа на селекционное достижение в Государственный реестр, выдача охранного документа и публикация сведений о выдаче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56"/>
    <w:bookmarkStart w:name="z80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выдаче дубликата охранного документа: выдача дубликата охранного документа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7"/>
    <w:bookmarkStart w:name="z81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58"/>
    <w:bookmarkStart w:name="z81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9"/>
    <w:bookmarkStart w:name="z81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360"/>
    <w:bookmarkStart w:name="z81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361"/>
    <w:bookmarkStart w:name="z81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подготовки патентной документации и публикации и начальником управления учета оплат;</w:t>
      </w:r>
    </w:p>
    <w:bookmarkEnd w:id="362"/>
    <w:bookmarkStart w:name="z81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оплаты за оказание государственной услуги экспертом управления учета оплат; </w:t>
      </w:r>
    </w:p>
    <w:bookmarkEnd w:id="363"/>
    <w:bookmarkStart w:name="z81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подготовка результата оказания государственной услуги экспертом управления подготовки патентной документации и публикации и экспертом управления государственных реестров;</w:t>
      </w:r>
    </w:p>
    <w:bookmarkEnd w:id="364"/>
    <w:bookmarkStart w:name="z81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департамента государственных реестров, публикации и регистрации договоров о распоряжении прав на объекты промышленной собственности и начальником управления государственных реестров (далее –департамент);</w:t>
      </w:r>
    </w:p>
    <w:bookmarkEnd w:id="365"/>
    <w:bookmarkStart w:name="z81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или заместителем руководителя;</w:t>
      </w:r>
    </w:p>
    <w:bookmarkEnd w:id="366"/>
    <w:bookmarkStart w:name="z81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367"/>
    <w:bookmarkStart w:name="z820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8"/>
    <w:bookmarkStart w:name="z82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9"/>
    <w:bookmarkStart w:name="z82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публикации;</w:t>
      </w:r>
    </w:p>
    <w:bookmarkEnd w:id="370"/>
    <w:bookmarkStart w:name="z82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эксперт управления подготовки патентной документации и публикации;</w:t>
      </w:r>
    </w:p>
    <w:bookmarkEnd w:id="371"/>
    <w:bookmarkStart w:name="z82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372"/>
    <w:bookmarkStart w:name="z82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373"/>
    <w:bookmarkStart w:name="z82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374"/>
    <w:bookmarkStart w:name="z82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375"/>
    <w:bookmarkStart w:name="z82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376"/>
    <w:bookmarkStart w:name="z82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377"/>
    <w:bookmarkStart w:name="z83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378"/>
    <w:bookmarkStart w:name="z83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379"/>
    <w:bookmarkStart w:name="z83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 управления подготовки патентной документации и публикации осуществляет прием документов услугополучателя в АИС "НИИС" и распределяет их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эксперту;</w:t>
      </w:r>
    </w:p>
    <w:bookmarkEnd w:id="380"/>
    <w:bookmarkStart w:name="z83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управление подготовки патентной документации и публикации в течение четырех рабочих дней с момента поступления к нему документов осуществляет проверку документов для подготовки результата оказания государственной услуги, одновременно эксперт управления учета оплат осуществляет проверку оплаты, произведенной услугополучателем за оказание государственной услуги;</w:t>
      </w:r>
    </w:p>
    <w:bookmarkEnd w:id="381"/>
    <w:bookmarkStart w:name="z83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оснований для отказа по результатам проверки документов услугополучателя и оплаты эксперт управления учета оплат зачитывает оплату в "АИС НИИС", а эксперт управления подготовки патентной документации и публикации направляет документы в управление государственных реестров в течение одного рабочего дня;</w:t>
      </w:r>
    </w:p>
    <w:bookmarkEnd w:id="382"/>
    <w:bookmarkStart w:name="z83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государственных реестров в течение одного рабочего дня распределяет документы эксперту управления государственных реестров;</w:t>
      </w:r>
    </w:p>
    <w:bookmarkEnd w:id="383"/>
    <w:bookmarkStart w:name="z83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государственных реестров в течение одного рабочего дня с момента поступления к нему документов вносит сведения о выдаче охранного документа на селекционное достижение в Государственный реестр и подготавливает охранный документ на селекционное достижение в электронной форме и направляет начальнику управления государственных реестров;</w:t>
      </w:r>
    </w:p>
    <w:bookmarkEnd w:id="384"/>
    <w:bookmarkStart w:name="z83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департамента; </w:t>
      </w:r>
    </w:p>
    <w:bookmarkEnd w:id="385"/>
    <w:bookmarkStart w:name="z83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 в течение четырех часов согласовывает результат оказания государственной услуги и направляет на подписание руководителю услугодателя;</w:t>
      </w:r>
    </w:p>
    <w:bookmarkEnd w:id="386"/>
    <w:bookmarkStart w:name="z83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охранный документ на селекционное достижение в электронной форме в течение четырех часов, эксперт управления государственных реестров в течение двух часов направляет охранный документ на селекционное достижение в электронной форме в личный кабинет услугополучателя; по факту подписания охранного документа на селекционное достижение эксперт управления подготовки патентной документации и публикации в течение двух часов публикует сведения о выдаче охранного документа на селекционное достижение;</w:t>
      </w:r>
    </w:p>
    <w:bookmarkEnd w:id="387"/>
    <w:bookmarkStart w:name="z84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отказа в оказании государственной услуги по основаниям, предусмотренным пунктом 10 стандарта, эксперт управления подготовки патентной документации и публикации в течение трех рабочих дней после проверки документов подготавливает уведомление об отказе в оказании государственной услуги и направляет начальнику управления подготовки патентной документации и публикации на согласование; </w:t>
      </w:r>
    </w:p>
    <w:bookmarkEnd w:id="388"/>
    <w:bookmarkStart w:name="z84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начальник управления подготовки патентной документации и публикации в течение четырех часов согласовывает уведомление об отказе в оказании государственной услуги, после чего начальник департамента в течение четырех часов согласовывает его и направляет на подписание заместителю руководителя услугодателя; </w:t>
      </w:r>
    </w:p>
    <w:bookmarkEnd w:id="389"/>
    <w:bookmarkStart w:name="z84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руководителя услугодателя в течение четырех часов утверждает и подписывает уведомление об отказе в оказании государственной услуги; по факту подписания уведомления об отказе в оказании государственной услуги эксперт управления подготовки патентной документации и публикации в течение четырех часов направляет уведомление об отказе в оказании государственной услуги в личный кабинет услугополучателя.</w:t>
      </w:r>
    </w:p>
    <w:bookmarkEnd w:id="390"/>
    <w:bookmarkStart w:name="z84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391"/>
    <w:bookmarkStart w:name="z844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392"/>
    <w:bookmarkStart w:name="z84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393"/>
    <w:bookmarkStart w:name="z84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394"/>
    <w:bookmarkStart w:name="z84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"Выдача охранного документа на селекционное достижение".</w:t>
      </w:r>
    </w:p>
    <w:bookmarkEnd w:id="395"/>
    <w:bookmarkStart w:name="z84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396"/>
    <w:bookmarkStart w:name="z84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стандарта, в электронной форме.</w:t>
      </w:r>
    </w:p>
    <w:bookmarkEnd w:id="397"/>
    <w:bookmarkStart w:name="z85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98"/>
    <w:bookmarkStart w:name="z85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399"/>
    <w:bookmarkStart w:name="z85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400"/>
    <w:bookmarkStart w:name="z85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401"/>
    <w:bookmarkStart w:name="z85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охранного документа либо уведомления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охранного документа на селекционное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достижение"</w:t>
            </w:r>
          </w:p>
        </w:tc>
      </w:tr>
    </w:tbl>
    <w:bookmarkStart w:name="z85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охранного документа на селекционное достижение"</w:t>
      </w:r>
    </w:p>
    <w:bookmarkEnd w:id="40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40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топологий интегральных микросхем"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29.08.2019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406"/>
    <w:bookmarkStart w:name="z85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топологий интегральных микросхем" (далее – государственная услуга) оказывается на основании стандарта государственной услуги "Регистрация топологий интегральных микросхем",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11октября 2018 года № 1481 (зарегистрирован в Реестре государственной регистрации нормативных правовых актов под № 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407"/>
    <w:bookmarkStart w:name="z86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www.egov.kz.</w:t>
      </w:r>
    </w:p>
    <w:bookmarkEnd w:id="408"/>
    <w:bookmarkStart w:name="z86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409"/>
    <w:bookmarkStart w:name="z86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 государственной регистрации топологий интегральных микросхем либо мотивированный отказ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0"/>
    <w:bookmarkStart w:name="z86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–электронная.</w:t>
      </w:r>
    </w:p>
    <w:bookmarkEnd w:id="411"/>
    <w:bookmarkStart w:name="z864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2"/>
    <w:bookmarkStart w:name="z86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413"/>
    <w:bookmarkStart w:name="z86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414"/>
    <w:bookmarkStart w:name="z86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авторских прав;</w:t>
      </w:r>
    </w:p>
    <w:bookmarkEnd w:id="415"/>
    <w:bookmarkStart w:name="z86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оплаты за оказание государственной услуги экспертом управления авторских прав;</w:t>
      </w:r>
    </w:p>
    <w:bookmarkEnd w:id="416"/>
    <w:bookmarkStart w:name="z86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и подготовка результата оказания государственной услуги экспертом управления авторского права;</w:t>
      </w:r>
    </w:p>
    <w:bookmarkEnd w:id="417"/>
    <w:bookmarkStart w:name="z87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управления авторских прав и/или начальник департамента государственных реестров, публикации и регистрации договоров о распоряжении прав на объекты промышленной собственности (далее – департамент);</w:t>
      </w:r>
    </w:p>
    <w:bookmarkEnd w:id="418"/>
    <w:bookmarkStart w:name="z87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или заместителем руководителя услугодателя;</w:t>
      </w:r>
    </w:p>
    <w:bookmarkEnd w:id="419"/>
    <w:bookmarkStart w:name="z87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личный кабинет услугополучателя.</w:t>
      </w:r>
    </w:p>
    <w:bookmarkEnd w:id="420"/>
    <w:bookmarkStart w:name="z87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1"/>
    <w:bookmarkStart w:name="z87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2"/>
    <w:bookmarkStart w:name="z87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 авторских прав; </w:t>
      </w:r>
    </w:p>
    <w:bookmarkEnd w:id="423"/>
    <w:bookmarkStart w:name="z87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авторских прав;</w:t>
      </w:r>
    </w:p>
    <w:bookmarkEnd w:id="424"/>
    <w:bookmarkStart w:name="z87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подготовки патентной документации и публикации;</w:t>
      </w:r>
    </w:p>
    <w:bookmarkEnd w:id="425"/>
    <w:bookmarkStart w:name="z87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подготовки патентной документации и публикации;</w:t>
      </w:r>
    </w:p>
    <w:bookmarkEnd w:id="426"/>
    <w:bookmarkStart w:name="z87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государственных реестров;</w:t>
      </w:r>
    </w:p>
    <w:bookmarkEnd w:id="427"/>
    <w:bookmarkStart w:name="z88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реестров;</w:t>
      </w:r>
    </w:p>
    <w:bookmarkEnd w:id="428"/>
    <w:bookmarkStart w:name="z88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429"/>
    <w:bookmarkStart w:name="z88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услугодателя;</w:t>
      </w:r>
    </w:p>
    <w:bookmarkEnd w:id="430"/>
    <w:bookmarkStart w:name="z88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услугодателя.</w:t>
      </w:r>
    </w:p>
    <w:bookmarkEnd w:id="431"/>
    <w:bookmarkStart w:name="z88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работниками услугодателя:</w:t>
      </w:r>
    </w:p>
    <w:bookmarkEnd w:id="432"/>
    <w:bookmarkStart w:name="z88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 авторских прав осуществляет прием документов услугополучателя в АИС "НИИС" и распределяет их эксперту управления авторских прав в течение одного рабочего дня с момента поступления документов и распределяет их эксперту управления авторских прав; </w:t>
      </w:r>
    </w:p>
    <w:bookmarkEnd w:id="433"/>
    <w:bookmarkStart w:name="z88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 управления авторских прав в течение пяти рабочих дней проводит экспертизу и подготавливает заключение о регистрации топологии интегральной микросхемы либо подготавливает уведомление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 согласование начальнику управления авторских прав;</w:t>
      </w:r>
    </w:p>
    <w:bookmarkEnd w:id="434"/>
    <w:bookmarkStart w:name="z88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авторских прав в течение двух рабочих дней проверяет и согласовывает заключение о регистрации топологии интегральной микросхемы либо уведомление об отказе в оказании государственной услуги и направляет заместителю руководителя услугодателя;</w:t>
      </w:r>
    </w:p>
    <w:bookmarkEnd w:id="435"/>
    <w:bookmarkStart w:name="z88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течение одного рабочего дня согласовывает заключение о регистрации топологии интегральной микросхемы либо подписывает уведомление об отказе в оказании государственной услуги;</w:t>
      </w:r>
    </w:p>
    <w:bookmarkEnd w:id="436"/>
    <w:bookmarkStart w:name="z88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отсутствии оснований для отказа,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одного рабочего дня документы передаются начальнику государственных реестров, который распределяет документы эксперту управления государственных реестров;</w:t>
      </w:r>
    </w:p>
    <w:bookmarkEnd w:id="437"/>
    <w:bookmarkStart w:name="z89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управления государственных реестров в течение трех рабочих дней вносит сведения в Государственный реестр о регистрации топологии интегральной микросхемы, подготавливает свидетельство о государственной регистрации топологии интегральной микросхемы и направляет на согласование начальнику департамента;</w:t>
      </w:r>
    </w:p>
    <w:bookmarkEnd w:id="438"/>
    <w:bookmarkStart w:name="z89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в течение одного рабочего дня подписывает результат оказания государственной услуги, после чего направляет начальнику управления подготовки патентной документации и публикации;</w:t>
      </w:r>
    </w:p>
    <w:bookmarkEnd w:id="439"/>
    <w:bookmarkStart w:name="z89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 подготовки патентной документации и публикации в течение четырех часов публикует сведения о регистрации топологии интегральной микросхемы;</w:t>
      </w:r>
    </w:p>
    <w:bookmarkEnd w:id="440"/>
    <w:bookmarkStart w:name="z89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 государственных реестров в течение четырех часов направляет свидетельство о государственной регистрации топологии интегральной микросхемы в электронной форме в личной кабинет услугополучателя;</w:t>
      </w:r>
    </w:p>
    <w:bookmarkEnd w:id="441"/>
    <w:bookmarkStart w:name="z89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подписания заместителем руководителя услугодателя уведомления об отказе в оказании государственной услуги, эксперт управления авторских прав в течение пяти рабочих дней направляет его в личный кабинет услугополучателя.</w:t>
      </w:r>
    </w:p>
    <w:bookmarkEnd w:id="442"/>
    <w:bookmarkStart w:name="z89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 государственной услуги.</w:t>
      </w:r>
    </w:p>
    <w:bookmarkEnd w:id="443"/>
    <w:bookmarkStart w:name="z89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444"/>
    <w:bookmarkStart w:name="z89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445"/>
    <w:bookmarkStart w:name="z89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446"/>
    <w:bookmarkStart w:name="z89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"Регистрация топологий интегральных микросхем".</w:t>
      </w:r>
    </w:p>
    <w:bookmarkEnd w:id="447"/>
    <w:bookmarkStart w:name="z90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448"/>
    <w:bookmarkStart w:name="z90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 и прикрепляет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электронной форме.</w:t>
      </w:r>
    </w:p>
    <w:bookmarkEnd w:id="449"/>
    <w:bookmarkStart w:name="z90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50"/>
    <w:bookmarkStart w:name="z90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451"/>
    <w:bookmarkStart w:name="z90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452"/>
    <w:bookmarkStart w:name="z90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453"/>
    <w:bookmarkStart w:name="z90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свидетельство о регистрации топологий интегральных микросхем либо уведомление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микросхем"</w:t>
            </w:r>
          </w:p>
        </w:tc>
      </w:tr>
    </w:tbl>
    <w:bookmarkStart w:name="z908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топологий интегральных микросхем"</w:t>
      </w:r>
    </w:p>
    <w:bookmarkEnd w:id="45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44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выписки из государственных реестров товарных знаков, наименований мест происхождения товаров"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29.08.2019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0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458"/>
    <w:bookmarkStart w:name="z91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выписки из государственных реестров товарных знаков, наименований мест происхождения товаров" (далее – государственная услуга) оказывается на основании стандарта государственной услуги "Предоставление выписки из государственных реестров товарных знаков, наименований мест происхождения товаров",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 17557) (далее – стандарт),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459"/>
    <w:bookmarkStart w:name="z91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правительстваи" www.egov.kz.</w:t>
      </w:r>
    </w:p>
    <w:bookmarkEnd w:id="460"/>
    <w:bookmarkStart w:name="z91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461"/>
    <w:bookmarkStart w:name="z91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- выдача выписки из Государственных реестров товарных знаков, наименований мест происхождения товаров (далее – Государственный реестр)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2"/>
    <w:bookmarkStart w:name="z91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63"/>
    <w:bookmarkStart w:name="z91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4"/>
    <w:bookmarkStart w:name="z91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в электронной форме.</w:t>
      </w:r>
    </w:p>
    <w:bookmarkEnd w:id="465"/>
    <w:bookmarkStart w:name="z91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466"/>
    <w:bookmarkStart w:name="z91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распределение документов услугополучателя в автоматизированной информационной системе "Национальный институт интеллектуальной собственности" (далее – АИС "НИИС") начальником управления государственных реестров и начальников управления учета оплат;</w:t>
      </w:r>
    </w:p>
    <w:bookmarkEnd w:id="467"/>
    <w:bookmarkStart w:name="z92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оплаты за оказание государственной услуги экспертом управления учета оплат;</w:t>
      </w:r>
    </w:p>
    <w:bookmarkEnd w:id="468"/>
    <w:bookmarkStart w:name="z92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подготовка результата оказания государственной услуги экспертом управления государственных реестров;</w:t>
      </w:r>
    </w:p>
    <w:bookmarkEnd w:id="469"/>
    <w:bookmarkStart w:name="z92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оказания государственной услуги начальником управления государственных реестров и начальником департамента государственных реестров, публикации и регистрации договоров о распоряжении прав на объекты промышленной собственности (далее – департамент);</w:t>
      </w:r>
    </w:p>
    <w:bookmarkEnd w:id="470"/>
    <w:bookmarkStart w:name="z92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оказание государственной услуги заместителем руководителя услугодателя;</w:t>
      </w:r>
    </w:p>
    <w:bookmarkEnd w:id="471"/>
    <w:bookmarkStart w:name="z92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оказание государственной услуги в личный кабинет услугополучателя.</w:t>
      </w:r>
    </w:p>
    <w:bookmarkEnd w:id="472"/>
    <w:bookmarkStart w:name="z925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3"/>
    <w:bookmarkStart w:name="z92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4"/>
    <w:bookmarkStart w:name="z92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 государственных реестров; </w:t>
      </w:r>
    </w:p>
    <w:bookmarkEnd w:id="475"/>
    <w:bookmarkStart w:name="z92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государственных реестров;</w:t>
      </w:r>
    </w:p>
    <w:bookmarkEnd w:id="476"/>
    <w:bookmarkStart w:name="z92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учета оплат;</w:t>
      </w:r>
    </w:p>
    <w:bookmarkEnd w:id="477"/>
    <w:bookmarkStart w:name="z93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учета оплат;</w:t>
      </w:r>
    </w:p>
    <w:bookmarkEnd w:id="478"/>
    <w:bookmarkStart w:name="z93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департамента;</w:t>
      </w:r>
    </w:p>
    <w:bookmarkEnd w:id="479"/>
    <w:bookmarkStart w:name="z93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услугодателя.</w:t>
      </w:r>
    </w:p>
    <w:bookmarkEnd w:id="480"/>
    <w:bookmarkStart w:name="z93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481"/>
    <w:bookmarkStart w:name="z93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 государственных реестров осуществляет прием документов услугополучателя в АИС "НИИС" и распределяет документы эксперту в течение одного рабочего дня с момента поступления документов; одновременно начальник управления учета оплат осуществляет прием платежного документа в АИС "НИИС" и распределяет его эксперту управления учета оплат;</w:t>
      </w:r>
    </w:p>
    <w:bookmarkEnd w:id="482"/>
    <w:bookmarkStart w:name="z93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государственных реестров в течение двух рабочих дней осуществляет проверку документов и подготавливает результат оказания государственной услуги; одновременно эксперт управления учета оплат осуществляет проверку оплаты и зачитывает оплату в АИС "НИИС" и направляет на согласование начальнику управления государственных реестров и начальнику департамента;</w:t>
      </w:r>
    </w:p>
    <w:bookmarkEnd w:id="483"/>
    <w:bookmarkStart w:name="z93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государственных реестров в течение четырех часов согласовывает результат оказания государственной услуги и направляет начальнику департамента;</w:t>
      </w:r>
    </w:p>
    <w:bookmarkEnd w:id="484"/>
    <w:bookmarkStart w:name="z93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департамента в течение четырех часов согласовывает результат оказания государственной услуги и направляет на подписание заместителю руководителя услугодателя;</w:t>
      </w:r>
    </w:p>
    <w:bookmarkEnd w:id="485"/>
    <w:bookmarkStart w:name="z93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четырех часов подписывает результат оказания государственной услуги, после чего эксперт управления государственных реестров в течение четырех часов направляет результат оказания государственной услуги в электронной форме в личный кабинет услугополучателя.</w:t>
      </w:r>
    </w:p>
    <w:bookmarkEnd w:id="486"/>
    <w:bookmarkStart w:name="z93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487"/>
    <w:bookmarkStart w:name="z94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488"/>
    <w:bookmarkStart w:name="z94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489"/>
    <w:bookmarkStart w:name="z94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в электронной форме через портал документы поступают в АИС "НИИС".</w:t>
      </w:r>
    </w:p>
    <w:bookmarkEnd w:id="490"/>
    <w:bookmarkStart w:name="z94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на портале выбирает государственную услугу "Предоставление выписки из государственных реестров товарных знаков, наименований мест происхождения товаров".</w:t>
      </w:r>
    </w:p>
    <w:bookmarkEnd w:id="491"/>
    <w:bookmarkStart w:name="z94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заявления, автоматически заполняя данные об услугополучателе.</w:t>
      </w:r>
    </w:p>
    <w:bookmarkEnd w:id="492"/>
    <w:bookmarkStart w:name="z94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в всплывающих окнах портала заявление в форме электронного документа, удостоверенного электронной цифровой подписью (далее – ЭЦП) услугополучателя, производит оплату и прикрепляет необходимые документы, указанные в пункте 9 стандарта, в электронной форме.</w:t>
      </w:r>
    </w:p>
    <w:bookmarkEnd w:id="493"/>
    <w:bookmarkStart w:name="z94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заявления через портал услугополучателю из "личного кабинета" доступна информация о заявлении,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4"/>
    <w:bookmarkStart w:name="z94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обращении услугополучателя через портал:</w:t>
      </w:r>
    </w:p>
    <w:bookmarkEnd w:id="495"/>
    <w:bookmarkStart w:name="z94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ЭЦП услугополучателя, и прилагаемые документы поступают в АИС "НИИС", система присваивает регистрационный номер, штрих-код и дату, после чего направляет в "личный кабинет" услугополучателя сведения о заявлении с указанием номера, даты и времени приема заявления;</w:t>
      </w:r>
    </w:p>
    <w:bookmarkEnd w:id="496"/>
    <w:bookmarkStart w:name="z94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последующая процедура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497"/>
    <w:bookmarkStart w:name="z95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выдачу результата оказания государственной услуги посредством направления выписки из государственного реестра или уведомления об отказе в оказании государственной услуги в форме электронного документа, удостоверенного ЭЦП уполномоченного лица услугодателя, в "личный кабинет" услугополучателя.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выписки 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товарных знаков,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товаров"</w:t>
            </w:r>
          </w:p>
        </w:tc>
      </w:tr>
    </w:tbl>
    <w:bookmarkStart w:name="z952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выписки из государственных реестров товарных знаков, наименований мест происхождения товаров"</w:t>
      </w:r>
    </w:p>
    <w:bookmarkEnd w:id="49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48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кандидатов в патентные поверенные"</w:t>
      </w:r>
    </w:p>
    <w:bookmarkEnd w:id="501"/>
    <w:bookmarkStart w:name="z481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2"/>
    <w:bookmarkStart w:name="z48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кандидатов в патентные поверенные" оказывается Министерством юстиции Республики Казахстан (далее – услугодатель) через веб-портал "электронного правительства" www.egov.kz (далее – портал).</w:t>
      </w:r>
    </w:p>
    <w:bookmarkEnd w:id="503"/>
    <w:bookmarkStart w:name="z48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кандидатов в патентные поверенные", утвержденного приказом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 17557) (далее – стандарт).</w:t>
      </w:r>
    </w:p>
    <w:bookmarkEnd w:id="504"/>
    <w:bookmarkStart w:name="z48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505"/>
    <w:bookmarkStart w:name="z48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6"/>
    <w:bookmarkStart w:name="z48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507"/>
    <w:bookmarkStart w:name="z487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8"/>
    <w:bookmarkStart w:name="z48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 с приложением необходимых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9"/>
    <w:bookmarkStart w:name="z48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510"/>
    <w:bookmarkStart w:name="z49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на портале и направляет его руководителю структурного подразделения на рассмотрение. Услугополучатель получает расписку (уведомление) о приеме документов – время исполнения 30 минут;</w:t>
      </w:r>
    </w:p>
    <w:bookmarkEnd w:id="511"/>
    <w:bookmarkStart w:name="z49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определяет ответственного исполнителя заявления – срок исполнения 30 минут;</w:t>
      </w:r>
    </w:p>
    <w:bookmarkEnd w:id="512"/>
    <w:bookmarkStart w:name="z49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и соответствие представленных документов. В случаях ненадлежащего оформления либо предоставления неполного пакета документов согласно пункту 9 стандарта через веб-портал "электронного правительства", услугодатель дает письменный мотивированный отказ в дальнейшем рассмотрении заявления – срок исполнения 2 рабочих дня;</w:t>
      </w:r>
    </w:p>
    <w:bookmarkEnd w:id="513"/>
    <w:bookmarkStart w:name="z49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 результатам рассмотрения документов через портал извещает услугополучателя о месте и дате проведения тестирования, оформляет список допущенных к тестированию и размещает его на интернет - ресурсе услугодателя – срок исполнения 3 рабочих дня;</w:t>
      </w:r>
    </w:p>
    <w:bookmarkEnd w:id="514"/>
    <w:bookmarkStart w:name="z49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проводит тестирование – срок исполнения 1 рабочий день;</w:t>
      </w:r>
    </w:p>
    <w:bookmarkEnd w:id="515"/>
    <w:bookmarkStart w:name="z49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 результатам тестирования готовит результат оказания государственной услуги (протокол) и направляет его на подпись руководителю структурного подразделения и уполномоченному лицу услугодателя - срок исполнения 2 рабочих дня.</w:t>
      </w:r>
    </w:p>
    <w:bookmarkEnd w:id="516"/>
    <w:bookmarkStart w:name="z49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17"/>
    <w:bookmarkStart w:name="z49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bookmarkEnd w:id="518"/>
    <w:bookmarkStart w:name="z49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запроса и направление его руководителю структурного подразделения для рассмотрения;</w:t>
      </w:r>
    </w:p>
    <w:bookmarkEnd w:id="519"/>
    <w:bookmarkStart w:name="z49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руководитель структурного подразделения направляет ответственному исполнителю заявление для исполнения;</w:t>
      </w:r>
    </w:p>
    <w:bookmarkEnd w:id="520"/>
    <w:bookmarkStart w:name="z50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проверка наличия полноты представленных документов услугополучателя;</w:t>
      </w:r>
    </w:p>
    <w:bookmarkEnd w:id="521"/>
    <w:bookmarkStart w:name="z50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проверка данных услугополучателя в ИС ГБД ФЛ - информация о физическом лице, ИНИС – сведения по индивидуальному предпринимателю, АИС СУ ГП - сведения о наличии либо отсутствии судимости;</w:t>
      </w:r>
    </w:p>
    <w:bookmarkEnd w:id="522"/>
    <w:bookmarkStart w:name="z50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извещение услугополучателя, оформление списка допущенных претендентов и опубликование его на интернет - ресурсе услугодателя;</w:t>
      </w:r>
    </w:p>
    <w:bookmarkEnd w:id="523"/>
    <w:bookmarkStart w:name="z50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проведение тестирования;</w:t>
      </w:r>
    </w:p>
    <w:bookmarkEnd w:id="524"/>
    <w:bookmarkStart w:name="z50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составление протокола комиссии о прохождении/не прохождении аттестации и направление его на подпись руководителю структурного подразделения и уполномоченному лицу услугодателя.</w:t>
      </w:r>
    </w:p>
    <w:bookmarkEnd w:id="525"/>
    <w:bookmarkStart w:name="z50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 на портале:</w:t>
      </w:r>
    </w:p>
    <w:bookmarkEnd w:id="526"/>
    <w:bookmarkStart w:name="z50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услуги.</w:t>
      </w:r>
    </w:p>
    <w:bookmarkEnd w:id="527"/>
    <w:bookmarkStart w:name="z50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"Аттестация кандидатов в патентные поверенные" приведена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28"/>
    <w:bookmarkStart w:name="z508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использования информационных систем в процессе оказания государственной услуги</w:t>
      </w:r>
    </w:p>
    <w:bookmarkEnd w:id="529"/>
    <w:bookmarkStart w:name="z50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запроса через портал данный запрос отправляется на рассмотрение услугодателю.</w:t>
      </w:r>
    </w:p>
    <w:bookmarkEnd w:id="530"/>
    <w:bookmarkStart w:name="z51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"Аттестация кандидатов в патентные поверенные" портал формирует первый шаг подачи заявки, автоматически заполняя данные об услугополучателе.</w:t>
      </w:r>
    </w:p>
    <w:bookmarkEnd w:id="531"/>
    <w:bookmarkStart w:name="z51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запроса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32"/>
    <w:bookmarkStart w:name="z51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при обращении услугополучателя через портал осуществляется согласно пункту 6 настоящего регламента государственной услуги.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патентные поверенные"</w:t>
            </w:r>
          </w:p>
        </w:tc>
      </w:tr>
    </w:tbl>
    <w:bookmarkStart w:name="z514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кандидатов в патентные поверенные"</w:t>
      </w:r>
    </w:p>
    <w:bookmarkEnd w:id="534"/>
    <w:bookmarkStart w:name="z51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5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1510</w:t>
            </w:r>
          </w:p>
        </w:tc>
      </w:tr>
    </w:tbl>
    <w:bookmarkStart w:name="z517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патентного поверенного"</w:t>
      </w:r>
    </w:p>
    <w:bookmarkEnd w:id="536"/>
    <w:bookmarkStart w:name="z518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7"/>
    <w:bookmarkStart w:name="z51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патентного поверенного" оказывается Министерством юстиции Республики Казахстан (далее – услугодатель) через веб-портал "электронного правительства" www.egov.kz (далее – портал).</w:t>
      </w:r>
    </w:p>
    <w:bookmarkEnd w:id="538"/>
    <w:bookmarkStart w:name="z52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патентного поверенного", утвержденного приказом Министра юстиции Республики Казахстан от 11 октября 2018 года № 1481 (зарегистрирован в Реестре государственной регистрации нормативных правовых актов под № 17557) (далее – стандарт).</w:t>
      </w:r>
    </w:p>
    <w:bookmarkEnd w:id="539"/>
    <w:bookmarkStart w:name="z52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(полностью автоматизированная).</w:t>
      </w:r>
    </w:p>
    <w:bookmarkEnd w:id="540"/>
    <w:bookmarkStart w:name="z52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патентного поверенного.</w:t>
      </w:r>
    </w:p>
    <w:bookmarkEnd w:id="541"/>
    <w:bookmarkStart w:name="z52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свидетельство патентного поверенного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42"/>
    <w:bookmarkStart w:name="z52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543"/>
    <w:bookmarkStart w:name="z52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544"/>
    <w:bookmarkStart w:name="z526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5"/>
    <w:bookmarkStart w:name="z52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546"/>
    <w:bookmarkStart w:name="z52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47"/>
    <w:bookmarkStart w:name="z52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структурного подразделения – время исполнения 30 минут;</w:t>
      </w:r>
    </w:p>
    <w:bookmarkEnd w:id="548"/>
    <w:bookmarkStart w:name="z53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определяет ответственного исполнителя заявления – срок исполнения 3 часа;</w:t>
      </w:r>
    </w:p>
    <w:bookmarkEnd w:id="549"/>
    <w:bookmarkStart w:name="z53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и соответствие представленных документов. В случае представления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</w:t>
      </w:r>
    </w:p>
    <w:bookmarkEnd w:id="550"/>
    <w:bookmarkStart w:name="z53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 результатам проверки документов оформляет результат оказания государственной услуги – срок исполнения 1 рабочий день;</w:t>
      </w:r>
    </w:p>
    <w:bookmarkEnd w:id="551"/>
    <w:bookmarkStart w:name="z53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результат оказания государственной услуги на согласование руководителю структурного подразделения - срок исполнения 3 часа;</w:t>
      </w:r>
    </w:p>
    <w:bookmarkEnd w:id="552"/>
    <w:bookmarkStart w:name="z53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направляет результат оказания государственной услуги на подписание уполномоченному лицу услугодателя для дальнейшего его направления услугополучателю в личный кабинет – срок исполнения 1 рабочий день.</w:t>
      </w:r>
    </w:p>
    <w:bookmarkEnd w:id="553"/>
    <w:bookmarkStart w:name="z53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bookmarkEnd w:id="554"/>
    <w:bookmarkStart w:name="z53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запроса;</w:t>
      </w:r>
    </w:p>
    <w:bookmarkEnd w:id="555"/>
    <w:bookmarkStart w:name="z53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на рассмотрение руководителю структурного подразделения;</w:t>
      </w:r>
    </w:p>
    <w:bookmarkEnd w:id="556"/>
    <w:bookmarkStart w:name="z53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проверка наличия полноты представленных документов услугополучателя;</w:t>
      </w:r>
    </w:p>
    <w:bookmarkEnd w:id="557"/>
    <w:bookmarkStart w:name="z53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составление результата оказания государственной услуги;</w:t>
      </w:r>
    </w:p>
    <w:bookmarkEnd w:id="558"/>
    <w:bookmarkStart w:name="z54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направление на согласование результат оказания государственной услуги руководителю структурного подразделения;</w:t>
      </w:r>
    </w:p>
    <w:bookmarkEnd w:id="559"/>
    <w:bookmarkStart w:name="z54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направление на подписание результат оказания государственной услуги уполномоченному лицу услугодателя. После подписания результат направляется услугополучателю.</w:t>
      </w:r>
    </w:p>
    <w:bookmarkEnd w:id="560"/>
    <w:bookmarkStart w:name="z54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 на портале:</w:t>
      </w:r>
    </w:p>
    <w:bookmarkEnd w:id="561"/>
    <w:bookmarkStart w:name="z54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услуги.</w:t>
      </w:r>
    </w:p>
    <w:bookmarkEnd w:id="562"/>
    <w:bookmarkStart w:name="z544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3"/>
    <w:bookmarkStart w:name="z54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 и взаимодействия структурных подразделений (работников) услугодателя, а также порядка взаимодействия с иными услугодателями в процессе оказания государственной услуги отражено в справочнике бизнес-процессов оказания государственной услуги "Выдача свидетельства патентного поверенного"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64"/>
    <w:bookmarkStart w:name="z546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65"/>
    <w:bookmarkStart w:name="z54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запроса через портал данный запрос отправляется на рассмотрение услугодателю.</w:t>
      </w:r>
    </w:p>
    <w:bookmarkEnd w:id="566"/>
    <w:bookmarkStart w:name="z54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"Выдача свидетельства патентного поверенного" портал формирует первый шаг подачи заявки, автоматически заполняя данные об услугополучателе.</w:t>
      </w:r>
    </w:p>
    <w:bookmarkEnd w:id="567"/>
    <w:bookmarkStart w:name="z54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запроса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приеме заявления).</w:t>
      </w:r>
    </w:p>
    <w:bookmarkEnd w:id="568"/>
    <w:bookmarkStart w:name="z55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при обращении услугополучателя через портал осуществляется согласно пункту 6 настоящего регламента государственной услуги.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поверенного"</w:t>
            </w:r>
          </w:p>
        </w:tc>
      </w:tr>
    </w:tbl>
    <w:bookmarkStart w:name="z552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патентного поверенного"</w:t>
      </w:r>
    </w:p>
    <w:bookmarkEnd w:id="570"/>
    <w:bookmarkStart w:name="z55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1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