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5caa" w14:textId="91e5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октября 2018 года № 34. Зарегистрирован в Министерстве юстиции Республики Казахстан 31 октября 2018 года № 17653.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совместным приказом и.о. Министра торговли и интеграции РК от 18.11.2025 </w:t>
      </w:r>
      <w:r>
        <w:rPr>
          <w:rFonts w:ascii="Times New Roman"/>
          <w:b w:val="false"/>
          <w:i w:val="false"/>
          <w:color w:val="000000"/>
          <w:sz w:val="28"/>
        </w:rPr>
        <w:t>№ 327-НҚ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25.11.2025 № 124.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марта 2016 года № 128 "Об утверждении критериев оценки степени риска и проверочного листа за соблюдением законодательства Республики Казахстан о товарных биржах" (зарегистрирован в Реестре государственной регистрации нормативных правовых актов за № 13584, опубликован 19 апреля 2016 года в информационно-правовой системе "Әділет"):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приказа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законодательства Республики Казахстан о товарных биржах,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законодательства Республики Казахстан о товарных биржах,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после его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и.о. Министра торговли и интеграции РК от 18.11.2025 </w:t>
      </w:r>
      <w:r>
        <w:rPr>
          <w:rFonts w:ascii="Times New Roman"/>
          <w:b w:val="false"/>
          <w:i w:val="false"/>
          <w:color w:val="ff0000"/>
          <w:sz w:val="28"/>
        </w:rPr>
        <w:t>№ 327-НҚ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25.11.2025 № 124.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товарных биржах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товарных биржах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товарных биржах"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за № 17371) для отнесения субъектов контроля за соблюдением законодательства Республики Казахстан о товарных биржах к степеням риска.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незначительные нарушения – нарушения, связанные с непредставлением ежемесячного отчета по гарантийному и страховому фондам по состоянию на последнюю дату отчетного месяца с приложением к нему банковской выписки, подтверждающей указанные денежные остатки на банковском счете товарной биржи; отсутствием необходимой квалификации у сотрудников товарной биржи, занимающих руководящие должности и не занимающих руководящие должности; отсутствием структурных подразделений по организации торговли и работе с клиентами; отсутствием утвержденных размеров утвержденных размеров платежей: вступительных и ежегодных взносов членов товарной биржи, за пользование имуществом биржи, а также регистрацию и оформление биржевых сделок; 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 нарушения – нарушения, связанные с невыполнением товарной биржей обязанности по опубликованию результатов биржевых торгов на собственном интернет-ресурсе не позднее рабочего дня, следующего за торговым днем; непредставлением ежеквартальной отчетности по проведенным биржевым торгам; отсутствием собственного интернет-ресурса на государственном и русском языках, содержащего информацию о товарной бирже и порядке проведения ею торгов, а также специальный раздел для размещения результатов биржевых торгов; отсутствием клирингового центра, либо договора о клиринговом обслуживании клирингового центра; отсутствием на товарной бирже биржевого арбитража; невыполнением товарной биржей обязанности по опубликованию котировок на биржевые товары на собственном интернет-ресурсе; наличием двух и более подтвержденных жалоб и обращений от физических и юридических лиц, права которых нарушены;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грубые нарушения – нарушения, связанные с отсутствием электронной торговой системы товарной биржи; отсутствием структурного подразделения, оснащенного необходимыми средствами по обеспечению режима секретности (конфиденциальности), а также сохранности сведений, составляющих коммерческую тайну на товарной бирже, в том числе на электронных носителях; отсутствием Правил биржевой торговли; отсутствием гарантийного и страхового фондов; несоблюдением требования о запрете осуществления товарной биржей торговой и иной деятельности, не связанной с организацией биржевой торговли; несоблюдением требования о запрете участия работников товарной биржи в биржевых сделках, а также использования коммерческой информации в собственных интересах; несоблюдением требования о запрете совершения биржевых сделок от имени и за счет товарной биржи; с отсутствием правил внутреннего контроля и программы его осуществления в целях противодействия легализации (отмыванию) доходов, полученных преступным путем, и финансированию терроризма; несоблюдением требования по уставному капиталу товарной биржи;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причинения вреда в результате деятельности субъекта контроля законным интересам физических и юридических лиц, государства с учетом степени тяжести его последствий;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оценки рисков – комплекс мероприятий, проводимых органом контроля с целью назначения профилактического контроля с посещением субъекта (объекта) контроля;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субъекты контроля – юридические лица, осуществляющие деятельность в сфере товарных бирж; 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– перечень требований, включающий в себя требования, предъявляемые к деятельности субъектов (объектов) контроля, несоблюдение которых влечет за собой угрозу законным интересам физических и юридических лиц, государства.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формируются посредством объективных и субъективных критериев.</w:t>
      </w:r>
    </w:p>
    <w:bookmarkEnd w:id="25"/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к высокой степени риска относятся товарные биржи.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Отнесение субъектов контроля к высокой степени риска осуществляется в зависимости от вероятности причинения вреда законным интересам физических и юридических лиц, интересам государства в результате деятельности субъектов контроля, связанной с обеспечением сохранности коммерческой тайны на товарной бирже, защиты прав участников биржевой торговли и добросовестной конкуренции между ними, которое может привести к незаконному распространению коммерческой тайны и повлечь нарушение естественного ценообразования и дестабилизацию товарного рынка.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отношении товарных бирж, проводятся внеплановые проверки и профилактический контроль с посещением субъекта (объекта) контроля.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отнесенных по объективным критериям к высокой степени риска, применяются субъективные критерии с целью проведения профилактического контроля с посещением субъекта (объекта) контроля.</w:t>
      </w:r>
    </w:p>
    <w:bookmarkEnd w:id="30"/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субъективных критериев осуществляется с применением следующих этапов: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используются следующие источники информации: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проводимого государственными органами, учреждениями и отраслевыми организациями;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профилактического контроля с посещением субъектов (объектов) контроля. При этом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жалоб и обращений.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источников информации, определенных в пункте 7 настоящих Критериев, определяются субъективные критерии оценки степени риска за соблюдением законодательства Республики Казахстан о товарных биржах согласно приложению к настоящим Критериям.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Субъективные критерии подразделяются на три степени тяжести нарушений: грубые, значительные, незначительные.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отнесения субъекта контроля к степени риска применяется следующий порядок расчета показателя степени риска.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0,7,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значительных нарушений;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значительных нарушений;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0,3,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незначительных нарушений;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незначительных нарушений;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Рз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Рн,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контроля относится: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включительно и в отношении него проводится профилактический контроль с посещением субъекта (объекта) контроля;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включительно и в отношении него не проводится профилактический контроль с посещением субъекта (объекта) контроля.</w:t>
      </w:r>
    </w:p>
    <w:bookmarkEnd w:id="64"/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 и не может быть чаще одного раза в год.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Профилактический контроль с посещением субъекта (объекта) контроля проводятся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 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товарных биржах</w:t>
            </w:r>
          </w:p>
        </w:tc>
      </w:tr>
    </w:tbl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за соблюдением законодательства Республики Казахстан о товарных биржах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субъектом контроля, проводимого государственными органами, учреждениями и отраслевыми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ежеквартальной отчетности по проведенным биржевым торгам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ежемесячного отчета по гарантийному и страховому фондам по состоянию на последнюю дату отчетного месяца с приложением к нему банковской выписки, подтверждающей указанные денежные остатки на банковском счете товарной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собственного интернет-ресурса на государственном и русском языках, содержащего информацию о товарной бирже и порядке проведения ею торгов, а также специальный раздел для размещения результатов биржевых торгов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профилактического контроля с посещением субъектов (объектов) контроля (степень тяжести нарушений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товарной биржей обязанности по опубликованию результатов биржевых торгов на собственном интернет-ресурсе не позднее рабочего дня, следующего за торговым днем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электронной торговой системы товарной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структурного подразделения, оснащенного необходимыми средствами по обеспечению режима секретности (конфиденциальности), а также сохранности сведений, составляющих коммерческую тайну на товарной бирже, в том числе на электронных носителях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биржевой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сотрудников товарной биржи, занимающих руководящие должности: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работы в сфере товарных бирж и (или) в финансовых организациях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сотрудников товарной биржи, не занимающих руководящие должности: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или послесреднего образования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структурных подразделений по организации торговли и по работе с клиентами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клирингового центра, либо договора о клиринговом обслуживании клирингового центра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требования по уставному капиталу товарной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товарной бирже биржевого арбитража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гарантийного и страхового фонда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о запрете осуществления товарной биржей торговой и иной деятельности, не связанной с организацией биржевой торговли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о запрете участия работников товарной биржи в биржевых сделках, а также использования коммерческой информации в собственных интересах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о запрете совершения биржевых сделок от имени и за счет товарной биржи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товарной биржей обязанности по опубликованию котировок на биржевые товары на собственном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правил внутреннего контроля и программы его осуществления в целях противодействия легализации (отмыванию) доходов, полученных преступным путем, и финансированию терроризма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размеров платежей: вступительных и ежегодных взносов членов товарной биржи, за пользование имуществом биржи, а также регистрацию и оформление биржевых сделок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и количество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двух и более подтвержденных жалоб и обращений от физических и юридических лиц, права которых нарушены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9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за соблюдением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Республики Казахстан о товарных биржах</w:t>
      </w:r>
    </w:p>
    <w:bookmarkEnd w:id="71"/>
    <w:p>
      <w:pPr>
        <w:spacing w:after="0"/>
        <w:ind w:left="0"/>
        <w:jc w:val="both"/>
      </w:pPr>
      <w:bookmarkStart w:name="z94" w:id="72"/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 ______________________________________________________________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товарных бирж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товарной биржей обязанности по опубликованию результатов биржевых торгов на собственном интернет-ресурсе не позднее рабочего дня, следующего за торговым днем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электронной торговой системы товарной биржи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структурного подразделения, оснащенного необходимыми средствами по обеспечению режима секретности (конфиденциальности), а также сохранности сведений, составляющих коммерческую тайну на товарной бирже, в том числе на электронных носителях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биржевой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сотрудников товарной биржи, занимающих руководящие должности: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работы в сфере товарных бирж и (или) в финансовых организациях не менее трех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сотрудников товарной биржи, не занимающих руководящие должности: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или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структурных подразделений по организации торговли и по работе с клиентами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клирингового центра, либо договора о клиринговом обслуживании клирингового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требования по уставному капиталу товарной биржи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товарной бирже биржевого арбитража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гарантийного и страхового фондов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осуществления товарной биржей торговой и иной деятельности, не связанной с организацией биржевой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участия работников товарной биржи в биржевых сделках, а также использования коммерческой информации в собственных интересах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о запрете совершения биржевых сделок от имени и за счет товарной биржи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товарной биржей обязанности по опубликованию котировок на биржевые товары на собственном интернет-ресурсе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 и программы его осуществления в целях противодействия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размеров платежей: вступительных и ежегодных взносов членов товарной биржи, за пользование имуществом биржи, а также регистрацию и оформление биржевых сделок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7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 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