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4747" w14:textId="4194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28 мая 2015 года № 378 "Об утверждении регламентов государственных услуг в сфере использования атомной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4 октября 2018 года № 401. Зарегистрирован в Министерстве юстиции Республики Казахстан 30 октября 2018 года № 17635. Утратил силу приказом Министра энергетики Республики Казахстан от 1 апреля 2020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мая 2015 года № 378 "Об утверждении регламентов государственных услуг в сфере использования атомной энергии" (зарегистрирован в Реестре государственной регистрации нормативных правовых актов № 11450, опубликован 14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работ, связанных с этапами жизненного цикла объектов использования атомной энергии",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обращению ядерными материалами", утвержденном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 и управление контроля материалов и международных гарантий.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час;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 и управление контроля материалов и международных гарантий.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контроля материалов и международных гарантий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вещества", утвержденном указанным приказом: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 и управление контроля материалов и международных гарантий.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 и управление контроля материалов и международных гарантий.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гарантий.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обращение с приборами и установками, генерирующими ионизирующее излучение", утвержденном указанным приказом: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безопасности, управление контроля материалов и международных гарантий и управление лицензирования.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безопасности, управление контроля материалов и международных гарантий и управление лицензирования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безопасности, управление контроля материалов и международных гарантий и управление лицензирования.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безопасности, управление контроля материалов и международных гарантий и управление лицензирования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час;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безопасности;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гарантий.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безопасности, управление контроля материалов и международных гарантий и управление лицензирования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предоставлению услуг в области использования атомной энергии", утвержденном указанным приказом: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81"/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83"/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и в зависимости от заявленного подвида деятельности направляет их с приложением заключения о первичной проверке в управление ядерной и радиационной безопасности либо оставляет у себя.</w:t>
      </w:r>
    </w:p>
    <w:bookmarkEnd w:id="284"/>
    <w:bookmarkStart w:name="z3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85"/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либо управление лицензирования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286"/>
    <w:bookmarkStart w:name="z3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пяти) рабочих дней;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288"/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89"/>
    <w:bookmarkStart w:name="z3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90"/>
    <w:bookmarkStart w:name="z3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91"/>
    <w:bookmarkStart w:name="z3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292"/>
    <w:bookmarkStart w:name="z32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93"/>
    <w:bookmarkStart w:name="z32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94"/>
    <w:bookmarkStart w:name="z3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95"/>
    <w:bookmarkStart w:name="z3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96"/>
    <w:bookmarkStart w:name="z3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и в зависимости от заявленного подвида деятельности направляет их с приложением заключения о первичной проверке в управление ядерной и радиационной безопасности либо оставляет у себя.</w:t>
      </w:r>
    </w:p>
    <w:bookmarkEnd w:id="297"/>
    <w:bookmarkStart w:name="z3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98"/>
    <w:bookmarkStart w:name="z3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либо управление лицензирования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299"/>
    <w:bookmarkStart w:name="z3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пяти) рабочих дней;</w:t>
      </w:r>
    </w:p>
    <w:bookmarkEnd w:id="300"/>
    <w:bookmarkStart w:name="z3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301"/>
    <w:bookmarkStart w:name="z3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02"/>
    <w:bookmarkStart w:name="z3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03"/>
    <w:bookmarkStart w:name="z33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04"/>
    <w:bookmarkStart w:name="z33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305"/>
    <w:bookmarkStart w:name="z34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06"/>
    <w:bookmarkStart w:name="z34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07"/>
    <w:bookmarkStart w:name="z34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08"/>
    <w:bookmarkStart w:name="z34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09"/>
    <w:bookmarkStart w:name="z3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310"/>
    <w:bookmarkStart w:name="z3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11"/>
    <w:bookmarkStart w:name="z3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312"/>
    <w:bookmarkStart w:name="z3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313"/>
    <w:bookmarkStart w:name="z3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14"/>
    <w:bookmarkStart w:name="z3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15"/>
    <w:bookmarkStart w:name="z3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316"/>
    <w:bookmarkStart w:name="z3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317"/>
    <w:bookmarkStart w:name="z3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18"/>
    <w:bookmarkStart w:name="z35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19"/>
    <w:bookmarkStart w:name="z3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20"/>
    <w:bookmarkStart w:name="z3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321"/>
    <w:bookmarkStart w:name="z35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322"/>
    <w:bookmarkStart w:name="z35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323"/>
    <w:bookmarkStart w:name="z35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8"/>
    <w:bookmarkStart w:name="z36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29"/>
    <w:bookmarkStart w:name="z36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330"/>
    <w:bookmarkStart w:name="z36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331"/>
    <w:bookmarkStart w:name="z37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безопасности.</w:t>
      </w:r>
    </w:p>
    <w:bookmarkEnd w:id="332"/>
    <w:bookmarkStart w:name="z37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3"/>
    <w:bookmarkStart w:name="z37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334"/>
    <w:bookmarkStart w:name="z37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335"/>
    <w:bookmarkStart w:name="z37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336"/>
    <w:bookmarkStart w:name="z37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либо управление лицензирования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337"/>
    <w:bookmarkStart w:name="z37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338"/>
    <w:bookmarkStart w:name="z37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339"/>
    <w:bookmarkStart w:name="z37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340"/>
    <w:bookmarkStart w:name="z37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341"/>
    <w:bookmarkStart w:name="z38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342"/>
    <w:bookmarkStart w:name="z38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343"/>
    <w:bookmarkStart w:name="z38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обращению с радиоактивными отходами", утвержденном указанным приказом: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347"/>
    <w:bookmarkStart w:name="z3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48"/>
    <w:bookmarkStart w:name="z3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49"/>
    <w:bookmarkStart w:name="z3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50"/>
    <w:bookmarkStart w:name="z3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51"/>
    <w:bookmarkStart w:name="z39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352"/>
    <w:bookmarkStart w:name="z39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53"/>
    <w:bookmarkStart w:name="z39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354"/>
    <w:bookmarkStart w:name="z39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355"/>
    <w:bookmarkStart w:name="z39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356"/>
    <w:bookmarkStart w:name="z39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57"/>
    <w:bookmarkStart w:name="z39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58"/>
    <w:bookmarkStart w:name="z40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59"/>
    <w:bookmarkStart w:name="z40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360"/>
    <w:bookmarkStart w:name="z40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61"/>
    <w:bookmarkStart w:name="z40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62"/>
    <w:bookmarkStart w:name="z4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63"/>
    <w:bookmarkStart w:name="z4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64"/>
    <w:bookmarkStart w:name="z40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365"/>
    <w:bookmarkStart w:name="z4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66"/>
    <w:bookmarkStart w:name="z4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367"/>
    <w:bookmarkStart w:name="z4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368"/>
    <w:bookmarkStart w:name="z41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369"/>
    <w:bookmarkStart w:name="z4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70"/>
    <w:bookmarkStart w:name="z4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71"/>
    <w:bookmarkStart w:name="z41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72"/>
    <w:bookmarkStart w:name="z41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373"/>
    <w:bookmarkStart w:name="z41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74"/>
    <w:bookmarkStart w:name="z41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75"/>
    <w:bookmarkStart w:name="z41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76"/>
    <w:bookmarkStart w:name="z41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77"/>
    <w:bookmarkStart w:name="z41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378"/>
    <w:bookmarkStart w:name="z42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79"/>
    <w:bookmarkStart w:name="z42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380"/>
    <w:bookmarkStart w:name="z4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381"/>
    <w:bookmarkStart w:name="z42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82"/>
    <w:bookmarkStart w:name="z42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83"/>
    <w:bookmarkStart w:name="z42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384"/>
    <w:bookmarkStart w:name="z42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385"/>
    <w:bookmarkStart w:name="z42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86"/>
    <w:bookmarkStart w:name="z42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87"/>
    <w:bookmarkStart w:name="z42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88"/>
    <w:bookmarkStart w:name="z43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389"/>
    <w:bookmarkStart w:name="z43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390"/>
    <w:bookmarkStart w:name="z43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391"/>
    <w:bookmarkStart w:name="z43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часа.";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43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43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43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6"/>
    <w:bookmarkStart w:name="z44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97"/>
    <w:bookmarkStart w:name="z44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398"/>
    <w:bookmarkStart w:name="z44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399"/>
    <w:bookmarkStart w:name="z44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безопасности.</w:t>
      </w:r>
    </w:p>
    <w:bookmarkEnd w:id="400"/>
    <w:bookmarkStart w:name="z44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1"/>
    <w:bookmarkStart w:name="z44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402"/>
    <w:bookmarkStart w:name="z44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403"/>
    <w:bookmarkStart w:name="z44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404"/>
    <w:bookmarkStart w:name="z45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405"/>
    <w:bookmarkStart w:name="z45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406"/>
    <w:bookmarkStart w:name="z45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407"/>
    <w:bookmarkStart w:name="z45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408"/>
    <w:bookmarkStart w:name="z45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409"/>
    <w:bookmarkStart w:name="z45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410"/>
    <w:bookmarkStart w:name="z4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411"/>
    <w:bookmarkStart w:name="z45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5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Казахстан", утвержденном указанным приказом: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415"/>
    <w:bookmarkStart w:name="z46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416"/>
    <w:bookmarkStart w:name="z46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17"/>
    <w:bookmarkStart w:name="z46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418"/>
    <w:bookmarkStart w:name="z46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19"/>
    <w:bookmarkStart w:name="z46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420"/>
    <w:bookmarkStart w:name="z46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21"/>
    <w:bookmarkStart w:name="z47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422"/>
    <w:bookmarkStart w:name="z47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423"/>
    <w:bookmarkStart w:name="z47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424"/>
    <w:bookmarkStart w:name="z47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25"/>
    <w:bookmarkStart w:name="z47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426"/>
    <w:bookmarkStart w:name="z47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427"/>
    <w:bookmarkStart w:name="z47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428"/>
    <w:bookmarkStart w:name="z47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429"/>
    <w:bookmarkStart w:name="z47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30"/>
    <w:bookmarkStart w:name="z47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управлению.</w:t>
      </w:r>
    </w:p>
    <w:bookmarkEnd w:id="431"/>
    <w:bookmarkStart w:name="z48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32"/>
    <w:bookmarkStart w:name="z48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433"/>
    <w:bookmarkStart w:name="z48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34"/>
    <w:bookmarkStart w:name="z48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435"/>
    <w:bookmarkStart w:name="z48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436"/>
    <w:bookmarkStart w:name="z48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437"/>
    <w:bookmarkStart w:name="z48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38"/>
    <w:bookmarkStart w:name="z48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439"/>
    <w:bookmarkStart w:name="z48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440"/>
    <w:bookmarkStart w:name="z48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441"/>
    <w:bookmarkStart w:name="z49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442"/>
    <w:bookmarkStart w:name="z49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43"/>
    <w:bookmarkStart w:name="z49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444"/>
    <w:bookmarkStart w:name="z49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45"/>
    <w:bookmarkStart w:name="z49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446"/>
    <w:bookmarkStart w:name="z49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47"/>
    <w:bookmarkStart w:name="z49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448"/>
    <w:bookmarkStart w:name="z49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449"/>
    <w:bookmarkStart w:name="z49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450"/>
    <w:bookmarkStart w:name="z49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451"/>
    <w:bookmarkStart w:name="z50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452"/>
    <w:bookmarkStart w:name="z50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453"/>
    <w:bookmarkStart w:name="z50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54"/>
    <w:bookmarkStart w:name="z50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455"/>
    <w:bookmarkStart w:name="z50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56"/>
    <w:bookmarkStart w:name="z50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457"/>
    <w:bookmarkStart w:name="z50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458"/>
    <w:bookmarkStart w:name="z50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459"/>
    <w:bookmarkStart w:name="z50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часа.";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51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51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51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4"/>
    <w:bookmarkStart w:name="z51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65"/>
    <w:bookmarkStart w:name="z51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466"/>
    <w:bookmarkStart w:name="z51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467"/>
    <w:bookmarkStart w:name="z52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безопасности.</w:t>
      </w:r>
    </w:p>
    <w:bookmarkEnd w:id="468"/>
    <w:bookmarkStart w:name="z52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9"/>
    <w:bookmarkStart w:name="z52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470"/>
    <w:bookmarkStart w:name="z52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471"/>
    <w:bookmarkStart w:name="z52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472"/>
    <w:bookmarkStart w:name="z52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473"/>
    <w:bookmarkStart w:name="z52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474"/>
    <w:bookmarkStart w:name="z52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475"/>
    <w:bookmarkStart w:name="z52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476"/>
    <w:bookmarkStart w:name="z52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477"/>
    <w:bookmarkStart w:name="z53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478"/>
    <w:bookmarkStart w:name="z53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479"/>
    <w:bookmarkStart w:name="z53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3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испытаний", утвержденном указанным приказом: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483"/>
    <w:bookmarkStart w:name="z53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484"/>
    <w:bookmarkStart w:name="z54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85"/>
    <w:bookmarkStart w:name="z54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486"/>
    <w:bookmarkStart w:name="z54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87"/>
    <w:bookmarkStart w:name="z54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488"/>
    <w:bookmarkStart w:name="z54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89"/>
    <w:bookmarkStart w:name="z54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490"/>
    <w:bookmarkStart w:name="z54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491"/>
    <w:bookmarkStart w:name="z54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492"/>
    <w:bookmarkStart w:name="z54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93"/>
    <w:bookmarkStart w:name="z54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494"/>
    <w:bookmarkStart w:name="z55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495"/>
    <w:bookmarkStart w:name="z55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496"/>
    <w:bookmarkStart w:name="z55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497"/>
    <w:bookmarkStart w:name="z55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98"/>
    <w:bookmarkStart w:name="z55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управлению.</w:t>
      </w:r>
    </w:p>
    <w:bookmarkEnd w:id="499"/>
    <w:bookmarkStart w:name="z55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00"/>
    <w:bookmarkStart w:name="z55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и радиационной безопасности.</w:t>
      </w:r>
    </w:p>
    <w:bookmarkEnd w:id="501"/>
    <w:bookmarkStart w:name="z55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02"/>
    <w:bookmarkStart w:name="z55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503"/>
    <w:bookmarkStart w:name="z55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504"/>
    <w:bookmarkStart w:name="z56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505"/>
    <w:bookmarkStart w:name="z56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06"/>
    <w:bookmarkStart w:name="z56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07"/>
    <w:bookmarkStart w:name="z56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508"/>
    <w:bookmarkStart w:name="z56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509"/>
    <w:bookmarkStart w:name="z56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10"/>
    <w:bookmarkStart w:name="z56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11"/>
    <w:bookmarkStart w:name="z56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12"/>
    <w:bookmarkStart w:name="z56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13"/>
    <w:bookmarkStart w:name="z56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514"/>
    <w:bookmarkStart w:name="z57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15"/>
    <w:bookmarkStart w:name="z57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516"/>
    <w:bookmarkStart w:name="z57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517"/>
    <w:bookmarkStart w:name="z57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18"/>
    <w:bookmarkStart w:name="z57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519"/>
    <w:bookmarkStart w:name="z57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520"/>
    <w:bookmarkStart w:name="z57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521"/>
    <w:bookmarkStart w:name="z57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22"/>
    <w:bookmarkStart w:name="z57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23"/>
    <w:bookmarkStart w:name="z57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24"/>
    <w:bookmarkStart w:name="z58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525"/>
    <w:bookmarkStart w:name="z58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526"/>
    <w:bookmarkStart w:name="z58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527"/>
    <w:bookmarkStart w:name="z58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часа.";</w:t>
      </w:r>
    </w:p>
    <w:bookmarkEnd w:id="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58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5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58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58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2"/>
    <w:bookmarkStart w:name="z59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33"/>
    <w:bookmarkStart w:name="z59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534"/>
    <w:bookmarkStart w:name="z59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лицензирования;</w:t>
      </w:r>
    </w:p>
    <w:bookmarkEnd w:id="535"/>
    <w:bookmarkStart w:name="z59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безопасности.</w:t>
      </w:r>
    </w:p>
    <w:bookmarkEnd w:id="536"/>
    <w:bookmarkStart w:name="z59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37"/>
    <w:bookmarkStart w:name="z59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538"/>
    <w:bookmarkStart w:name="z59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539"/>
    <w:bookmarkStart w:name="z59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540"/>
    <w:bookmarkStart w:name="z60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541"/>
    <w:bookmarkStart w:name="z60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542"/>
    <w:bookmarkStart w:name="z60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543"/>
    <w:bookmarkStart w:name="z60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544"/>
    <w:bookmarkStart w:name="z60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545"/>
    <w:bookmarkStart w:name="z60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546"/>
    <w:bookmarkStart w:name="z60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547"/>
    <w:bookmarkStart w:name="z60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0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физическую защиту ядерных установок и ядерных материалов", утвержденном указанным приказом: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551"/>
    <w:bookmarkStart w:name="z6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52"/>
    <w:bookmarkStart w:name="z61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53"/>
    <w:bookmarkStart w:name="z61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54"/>
    <w:bookmarkStart w:name="z61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55"/>
    <w:bookmarkStart w:name="z61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физической безопасности.</w:t>
      </w:r>
    </w:p>
    <w:bookmarkEnd w:id="556"/>
    <w:bookmarkStart w:name="z61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57"/>
    <w:bookmarkStart w:name="z62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558"/>
    <w:bookmarkStart w:name="z62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559"/>
    <w:bookmarkStart w:name="z62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лицензирования, управление ядерной физической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мотивированный ответ об отказе в оказании государственной услуги.</w:t>
      </w:r>
    </w:p>
    <w:bookmarkEnd w:id="560"/>
    <w:bookmarkStart w:name="z62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61"/>
    <w:bookmarkStart w:name="z62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62"/>
    <w:bookmarkStart w:name="z62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563"/>
    <w:bookmarkStart w:name="z62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564"/>
    <w:bookmarkStart w:name="z62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65"/>
    <w:bookmarkStart w:name="z62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66"/>
    <w:bookmarkStart w:name="z62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67"/>
    <w:bookmarkStart w:name="z63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68"/>
    <w:bookmarkStart w:name="z63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физической безопасности.</w:t>
      </w:r>
    </w:p>
    <w:bookmarkEnd w:id="569"/>
    <w:bookmarkStart w:name="z63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70"/>
    <w:bookmarkStart w:name="z63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лицензирования.</w:t>
      </w:r>
    </w:p>
    <w:bookmarkEnd w:id="571"/>
    <w:bookmarkStart w:name="z63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572"/>
    <w:bookmarkStart w:name="z63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управление ядерной физической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573"/>
    <w:bookmarkStart w:name="z63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74"/>
    <w:bookmarkStart w:name="z63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75"/>
    <w:bookmarkStart w:name="z63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576"/>
    <w:bookmarkStart w:name="z63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577"/>
    <w:bookmarkStart w:name="z64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78"/>
    <w:bookmarkStart w:name="z64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79"/>
    <w:bookmarkStart w:name="z64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80"/>
    <w:bookmarkStart w:name="z64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81"/>
    <w:bookmarkStart w:name="z64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582"/>
    <w:bookmarkStart w:name="z64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83"/>
    <w:bookmarkStart w:name="z64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руководителями управления лицензирования и управления ядерной физической безопасности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584"/>
    <w:bookmarkStart w:name="z64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585"/>
    <w:bookmarkStart w:name="z64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86"/>
    <w:bookmarkStart w:name="z64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587"/>
    <w:bookmarkStart w:name="z65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588"/>
    <w:bookmarkStart w:name="z65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589"/>
    <w:bookmarkStart w:name="z65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90"/>
    <w:bookmarkStart w:name="z65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91"/>
    <w:bookmarkStart w:name="z65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92"/>
    <w:bookmarkStart w:name="z65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593"/>
    <w:bookmarkStart w:name="z65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594"/>
    <w:bookmarkStart w:name="z65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595"/>
    <w:bookmarkStart w:name="z65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часа.";</w:t>
      </w:r>
    </w:p>
    <w:bookmarkEnd w:id="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66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66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66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66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управление лицензирования;";</w:t>
      </w:r>
    </w:p>
    <w:bookmarkEnd w:id="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01"/>
    <w:bookmarkStart w:name="z66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602"/>
    <w:bookmarkStart w:name="z67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603"/>
    <w:bookmarkStart w:name="z67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604"/>
    <w:bookmarkStart w:name="z67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605"/>
    <w:bookmarkStart w:name="z67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606"/>
    <w:bookmarkStart w:name="z67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607"/>
    <w:bookmarkStart w:name="z67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608"/>
    <w:bookmarkStart w:name="z67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609"/>
    <w:bookmarkStart w:name="z67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610"/>
    <w:bookmarkStart w:name="z67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611"/>
    <w:bookmarkStart w:name="z67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8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безопасности", утвержденном указанным приказом: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615"/>
    <w:bookmarkStart w:name="z68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616"/>
    <w:bookmarkStart w:name="z68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17"/>
    <w:bookmarkStart w:name="z68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618"/>
    <w:bookmarkStart w:name="z68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19"/>
    <w:bookmarkStart w:name="z69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оставляет их с приложением заключения о первичной проверке у себя.</w:t>
      </w:r>
    </w:p>
    <w:bookmarkEnd w:id="620"/>
    <w:bookmarkStart w:name="z69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21"/>
    <w:bookmarkStart w:name="z69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осуществляет анализ соответствия услугополучателя требованиям, необходимым для выдачи лицензии и (или) приложение к лицензии, и оставляет заключение о соответствии или несоответствии у себя.</w:t>
      </w:r>
    </w:p>
    <w:bookmarkEnd w:id="622"/>
    <w:bookmarkStart w:name="z69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623"/>
    <w:bookmarkStart w:name="z69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624"/>
    <w:bookmarkStart w:name="z69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25"/>
    <w:bookmarkStart w:name="z69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626"/>
    <w:bookmarkStart w:name="z69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627"/>
    <w:bookmarkStart w:name="z69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628"/>
    <w:bookmarkStart w:name="z69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629"/>
    <w:bookmarkStart w:name="z70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30"/>
    <w:bookmarkStart w:name="z70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631"/>
    <w:bookmarkStart w:name="z70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32"/>
    <w:bookmarkStart w:name="z70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оставляет их с приложением заключения о первичной проверке у себя.</w:t>
      </w:r>
    </w:p>
    <w:bookmarkEnd w:id="633"/>
    <w:bookmarkStart w:name="z70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34"/>
    <w:bookmarkStart w:name="z70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осуществляет анализ соответствия услугополучателя требованиям, необходимым для переоформления лицензии и (или) приложение к лицензии, и оставляет заключение о соответствии или несоответствии у себя.</w:t>
      </w:r>
    </w:p>
    <w:bookmarkEnd w:id="635"/>
    <w:bookmarkStart w:name="z70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636"/>
    <w:bookmarkStart w:name="z70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мотивированный ответ об отказе в оказании государственной услуги.</w:t>
      </w:r>
    </w:p>
    <w:bookmarkEnd w:id="637"/>
    <w:bookmarkStart w:name="z70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38"/>
    <w:bookmarkStart w:name="z70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639"/>
    <w:bookmarkStart w:name="z71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</w:t>
      </w:r>
    </w:p>
    <w:bookmarkEnd w:id="640"/>
    <w:bookmarkStart w:name="z71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641"/>
    <w:bookmarkStart w:name="z71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642"/>
    <w:bookmarkStart w:name="z71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43"/>
    <w:bookmarkStart w:name="z71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644"/>
    <w:bookmarkStart w:name="z71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45"/>
    <w:bookmarkStart w:name="z71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</w:t>
      </w:r>
    </w:p>
    <w:bookmarkEnd w:id="646"/>
    <w:bookmarkStart w:name="z71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47"/>
    <w:bookmarkStart w:name="z71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</w:t>
      </w:r>
    </w:p>
    <w:bookmarkEnd w:id="648"/>
    <w:bookmarkStart w:name="z71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649"/>
    <w:bookmarkStart w:name="z72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650"/>
    <w:bookmarkStart w:name="z72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651"/>
    <w:bookmarkStart w:name="z72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652"/>
    <w:bookmarkStart w:name="z72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653"/>
    <w:bookmarkStart w:name="z72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54"/>
    <w:bookmarkStart w:name="z72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655"/>
    <w:bookmarkStart w:name="z72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56"/>
    <w:bookmarkStart w:name="z72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отзыв.</w:t>
      </w:r>
    </w:p>
    <w:bookmarkEnd w:id="657"/>
    <w:bookmarkStart w:name="z72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658"/>
    <w:bookmarkStart w:name="z72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659"/>
    <w:bookmarkStart w:name="z73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часа.";</w:t>
      </w:r>
    </w:p>
    <w:bookmarkEnd w:id="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73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73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73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наложенная резолюция и передача заявления в управление лицензирования;";</w:t>
      </w:r>
    </w:p>
    <w:bookmarkEnd w:id="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73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управление лицензирования.";</w:t>
      </w:r>
    </w:p>
    <w:bookmarkEnd w:id="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65"/>
    <w:bookmarkStart w:name="z74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666"/>
    <w:bookmarkStart w:name="z74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в течение 1 (одного) часа;</w:t>
      </w:r>
    </w:p>
    <w:bookmarkEnd w:id="667"/>
    <w:bookmarkStart w:name="z74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проверяет полноту и срок действия представленных документов в течение 2 (двух) рабочих дней;</w:t>
      </w:r>
    </w:p>
    <w:bookmarkEnd w:id="668"/>
    <w:bookmarkStart w:name="z74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669"/>
    <w:bookmarkStart w:name="z74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670"/>
    <w:bookmarkStart w:name="z74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услуги:</w:t>
      </w:r>
    </w:p>
    <w:bookmarkEnd w:id="671"/>
    <w:bookmarkStart w:name="z74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672"/>
    <w:bookmarkStart w:name="z74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673"/>
    <w:bookmarkStart w:name="z74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674"/>
    <w:bookmarkStart w:name="z75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675"/>
    <w:bookmarkStart w:name="z75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5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персонала, занятого на объектах использования атомной энергии", утвержденном указанным приказом:</w:t>
      </w:r>
    </w:p>
    <w:bookmarkEnd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свидетельство об аттестации персонала, занятого на объектах использования атомной энергии, заключение комиссии о несоответствии аттестуемого лица уровню его квалификации и профессиональной подготовки занимаемой должности либо мотивированный ответ об отказе в оказании государственной услуги, в случаях и по основаниям, предусмотренным пунктом 10 настоящего стандарта государственной услуги.</w:t>
      </w:r>
    </w:p>
    <w:bookmarkEnd w:id="678"/>
    <w:bookmarkStart w:name="z75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bookmarkEnd w:id="6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0"/>
    <w:bookmarkStart w:name="z75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пакетом документов на получение государственной услуги, поступившие от услугополучателя с понедельника по пятницу с 9-00 до 18-30 часов, регистрируется сотрудником канцелярии услугодателя с присвоением регистрационного номера, даты и передается на рассмотрение руководителю услугодателя либо его заместителю.</w:t>
      </w:r>
    </w:p>
    <w:bookmarkEnd w:id="681"/>
    <w:bookmarkStart w:name="z76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82"/>
    <w:bookmarkStart w:name="z76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руководителю ответственного структурного подразделения услугодателя. Руководитель ответственного структурного подразделения определяет ответственного исполнителя.</w:t>
      </w:r>
    </w:p>
    <w:bookmarkEnd w:id="683"/>
    <w:bookmarkStart w:name="z76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3 (три) часа;</w:t>
      </w:r>
    </w:p>
    <w:bookmarkEnd w:id="684"/>
    <w:bookmarkStart w:name="z76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документов. В случае установления факта неполноты представленных документов дает мотивированный отказ в дальнейшем рассмотрении заявления.</w:t>
      </w:r>
    </w:p>
    <w:bookmarkEnd w:id="685"/>
    <w:bookmarkStart w:name="z76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услугополучателю направляется письмо о дате и месте проведения аттестации.</w:t>
      </w:r>
    </w:p>
    <w:bookmarkEnd w:id="686"/>
    <w:bookmarkStart w:name="z76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 со дня регистрации документов в канцелярии услугодателя;</w:t>
      </w:r>
    </w:p>
    <w:bookmarkEnd w:id="687"/>
    <w:bookmarkStart w:name="z76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аттестации в форме тестирования и собеседования (собеседование только для персонала, ответственного за контроль радиационной безопасности). Ответственному за контроль радиационной безопасности в случае прохождения тестирования назначается собеседование.</w:t>
      </w:r>
    </w:p>
    <w:bookmarkEnd w:id="688"/>
    <w:bookmarkStart w:name="z76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–27 (двадцать семь) календарных дней со дня регистрации документов в канцелярии услугодателя;</w:t>
      </w:r>
    </w:p>
    <w:bookmarkEnd w:id="689"/>
    <w:bookmarkStart w:name="z76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аттестационной комиссии услугодателя – в течение 1 (одного) часа в день проведения аттестации;</w:t>
      </w:r>
    </w:p>
    <w:bookmarkEnd w:id="690"/>
    <w:bookmarkStart w:name="z76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оформляет и отправляет услугополучателю свидетельство об аттестации персонала, занятого на объектах использования атомной энергии, либо заключение комиссии о несоответствии аттестуемого лица уровню его квалификации и профессиональной подготовки занимаемой должности.</w:t>
      </w:r>
    </w:p>
    <w:bookmarkEnd w:id="691"/>
    <w:bookmarkStart w:name="z77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3 (три) календарных дня со дня проведения аттестации.</w:t>
      </w:r>
    </w:p>
    <w:bookmarkEnd w:id="692"/>
    <w:bookmarkStart w:name="z77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93"/>
    <w:bookmarkStart w:name="z77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документы с входящим номером и датой;</w:t>
      </w:r>
    </w:p>
    <w:bookmarkEnd w:id="694"/>
    <w:bookmarkStart w:name="z77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резолюция, определенное ответственное структурное подразделение услугодателя и ответственный исполнитель, определенный руководителем ответственного структурного подразделения;</w:t>
      </w:r>
    </w:p>
    <w:bookmarkEnd w:id="695"/>
    <w:bookmarkStart w:name="z77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документов: мотивированный отказ в дальнейшем рассмотрении заявления либо направленное письмо о дате и месте проведения аттестации;</w:t>
      </w:r>
    </w:p>
    <w:bookmarkEnd w:id="696"/>
    <w:bookmarkStart w:name="z77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аттестации персонала, занятого на объектах использования атомной энергии;</w:t>
      </w:r>
    </w:p>
    <w:bookmarkEnd w:id="697"/>
    <w:bookmarkStart w:name="z77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тестирования и собеседования (собеседование только для персонала, ответственного за контроль радиационной безопасности);</w:t>
      </w:r>
    </w:p>
    <w:bookmarkEnd w:id="698"/>
    <w:bookmarkStart w:name="z77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свидетельства об аттестации персонала, занятого на объектах использования атомной энергии, либо заключение комиссии о несоответствии аттестуемого лица уровню его квалификации и профессиональной подготовки занимаемой должности.";</w:t>
      </w:r>
    </w:p>
    <w:bookmarkEnd w:id="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00"/>
    <w:bookmarkStart w:name="z78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701"/>
    <w:bookmarkStart w:name="z78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резолюцию, передает заявление и документы руководителю ответственного структурного подразделения, руководитель ответственного структурного подразделения определяет ответственного исполнителя в течение 3 (трех) часов;</w:t>
      </w:r>
    </w:p>
    <w:bookmarkEnd w:id="702"/>
    <w:bookmarkStart w:name="z78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 проверяет полноту документов в течение 2 (двух) рабочих дней со дня регистрации документов в канцелярии услугодателя;</w:t>
      </w:r>
    </w:p>
    <w:bookmarkEnd w:id="703"/>
    <w:bookmarkStart w:name="z78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аттестация (тестирование и собеседование (собеседование только для персонала, ответственного за контроль радиационной безопасности) в течение 27 (двадцати семи) календарных дней со дня регистрации документов в канцелярии услугодателя;</w:t>
      </w:r>
    </w:p>
    <w:bookmarkEnd w:id="704"/>
    <w:bookmarkStart w:name="z78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 услугодателя проводит заседание в течение 1 (одного) часа в день проведения аттестации;</w:t>
      </w:r>
    </w:p>
    <w:bookmarkEnd w:id="705"/>
    <w:bookmarkStart w:name="z78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оформляет и отправляет услугополучателю свидетельство об аттестации персонала, занятого на объектах использования атомной энергии либо заключение комиссии о несоответствии аттестуемого лица уровню его квалификации и профессиональной подготовки занимаемой должности в течение 3 (трех) календарных дней со дня проведения аттестации.</w:t>
      </w:r>
    </w:p>
    <w:bookmarkEnd w:id="706"/>
    <w:bookmarkStart w:name="z78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7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8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08"/>
    <w:bookmarkStart w:name="z78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09"/>
    <w:bookmarkStart w:name="z79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10"/>
    <w:bookmarkStart w:name="z79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711"/>
    <w:bookmarkStart w:name="z79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712"/>
    <w:bookmarkStart w:name="z79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13"/>
    <w:bookmarkStart w:name="z79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798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выполнение работ, связанных с этапами жизненного цикла объектов использования атомной энергии"</w:t>
      </w:r>
    </w:p>
    <w:bookmarkEnd w:id="715"/>
    <w:bookmarkStart w:name="z79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6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ядерными материалами"</w:t>
            </w:r>
          </w:p>
        </w:tc>
      </w:tr>
    </w:tbl>
    <w:bookmarkStart w:name="z802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обращению ядерными материалами"</w:t>
      </w:r>
    </w:p>
    <w:bookmarkEnd w:id="717"/>
    <w:bookmarkStart w:name="z80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8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bookmarkStart w:name="z806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</w:t>
      </w:r>
    </w:p>
    <w:bookmarkEnd w:id="719"/>
    <w:bookmarkStart w:name="z80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 излучение"</w:t>
            </w:r>
          </w:p>
        </w:tc>
      </w:tr>
    </w:tbl>
    <w:bookmarkStart w:name="z810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обращение с приборами и установками, генерирующими ионизирующее излучение"</w:t>
      </w:r>
    </w:p>
    <w:bookmarkEnd w:id="721"/>
    <w:bookmarkStart w:name="z81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</w:tbl>
    <w:bookmarkStart w:name="z814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предоставлению услуг в области использования атомной энергии"</w:t>
      </w:r>
    </w:p>
    <w:bookmarkEnd w:id="723"/>
    <w:bookmarkStart w:name="z81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обращению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отходами"</w:t>
            </w:r>
          </w:p>
        </w:tc>
      </w:tr>
    </w:tbl>
    <w:bookmarkStart w:name="z818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деятельность по обращению с радиоактивными отходами"</w:t>
      </w:r>
    </w:p>
    <w:bookmarkEnd w:id="725"/>
    <w:bookmarkStart w:name="z81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6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22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</w:t>
      </w:r>
    </w:p>
    <w:bookmarkEnd w:id="727"/>
    <w:bookmarkStart w:name="z82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8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826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</w:t>
      </w:r>
    </w:p>
    <w:bookmarkEnd w:id="729"/>
    <w:bookmarkStart w:name="z82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материалов"</w:t>
            </w:r>
          </w:p>
        </w:tc>
      </w:tr>
    </w:tbl>
    <w:bookmarkStart w:name="z830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физическую защиту ядерных установок и ядерных материалов"</w:t>
      </w:r>
    </w:p>
    <w:bookmarkEnd w:id="731"/>
    <w:bookmarkStart w:name="z83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bookmarkStart w:name="z834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</w:t>
      </w:r>
    </w:p>
    <w:bookmarkEnd w:id="733"/>
    <w:bookmarkStart w:name="z83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персонала, занятого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838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"Аттестация персонала, занятого на объектах использования атомной энергии"</w:t>
      </w:r>
    </w:p>
    <w:bookmarkEnd w:id="735"/>
    <w:bookmarkStart w:name="z83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