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194747" w14:textId="419474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исполняющего обязанности Министра энергетики Республики Казахстан от 28 мая 2015 года № 378 "Об утверждении регламентов государственных услуг в сфере использования атомной энергии"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энергетики Республики Казахстан от 4 октября 2018 года № 401. Зарегистрирован в Министерстве юстиции Республики Казахстан 30 октября 2018 года № 17635. Утратил силу приказом Министра энергетики Республики Казахстан от 1 апреля 2020 года № 123.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энергетики РК от 01.04.2020 </w:t>
      </w:r>
      <w:r>
        <w:rPr>
          <w:rFonts w:ascii="Times New Roman"/>
          <w:b w:val="false"/>
          <w:i w:val="false"/>
          <w:color w:val="ff0000"/>
          <w:sz w:val="28"/>
        </w:rPr>
        <w:t>№ 123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энергетики Республики Казахстан от 28 мая 2015 года № 378 "Об утверждении регламентов государственных услуг в сфере использования атомной энергии" (зарегистрирован в Реестре государственной регистрации нормативных правовых актов № 11450, опубликован 14 июля 2015 года в информационно-правовой системе "Әділет")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выполнение работ, связанных с этапами жизненного цикла объектов использования атомной энергии", утвержденном указанным приказом: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Форма оказания государственной услуги – электронная.";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часа.";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</w:p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54"/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56"/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безопасности.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8"/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59"/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60"/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61"/>
    <w:bookmarkStart w:name="z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63"/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64"/>
    <w:bookmarkStart w:name="z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65"/>
    <w:bookmarkStart w:name="z7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66"/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67"/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68"/>
    <w:bookmarkStart w:name="z7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обращению ядерными материалами", утвержденном указанным приказом: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Форма оказания государственной услуги – электронная.";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72"/>
    <w:bookmarkStart w:name="z8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73"/>
    <w:bookmarkStart w:name="z8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74"/>
    <w:bookmarkStart w:name="z8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75"/>
    <w:bookmarkStart w:name="z8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76"/>
    <w:bookmarkStart w:name="z9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 и управление контроля материалов и международных гарантий.</w:t>
      </w:r>
    </w:p>
    <w:bookmarkEnd w:id="77"/>
    <w:bookmarkStart w:name="z9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78"/>
    <w:bookmarkStart w:name="z9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управление контроля материалов и международных гарантий осуществляют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79"/>
    <w:bookmarkStart w:name="z9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80"/>
    <w:bookmarkStart w:name="z9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81"/>
    <w:bookmarkStart w:name="z9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82"/>
    <w:bookmarkStart w:name="z9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83"/>
    <w:bookmarkStart w:name="z9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84"/>
    <w:bookmarkStart w:name="z9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85"/>
    <w:bookmarkStart w:name="z9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86"/>
    <w:bookmarkStart w:name="z10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87"/>
    <w:bookmarkStart w:name="z10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88"/>
    <w:bookmarkStart w:name="z10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час;</w:t>
      </w:r>
    </w:p>
    <w:bookmarkEnd w:id="89"/>
    <w:bookmarkStart w:name="z10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 и управление контроля материалов и международных гарантий.</w:t>
      </w:r>
    </w:p>
    <w:bookmarkEnd w:id="90"/>
    <w:bookmarkStart w:name="z10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91"/>
    <w:bookmarkStart w:name="z10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управление контроля материалов и международных гарантий осуществляют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92"/>
    <w:bookmarkStart w:name="z10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93"/>
    <w:bookmarkStart w:name="z10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94"/>
    <w:bookmarkStart w:name="z10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95"/>
    <w:bookmarkStart w:name="z10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96"/>
    <w:bookmarkStart w:name="z11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97"/>
    <w:bookmarkStart w:name="z11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98"/>
    <w:bookmarkStart w:name="z11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99"/>
    <w:bookmarkStart w:name="z11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00"/>
    <w:bookmarkStart w:name="z11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01"/>
    <w:bookmarkStart w:name="z11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02"/>
    <w:bookmarkStart w:name="z11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103"/>
    <w:bookmarkStart w:name="z11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04"/>
    <w:bookmarkStart w:name="z11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105"/>
    <w:bookmarkStart w:name="z11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106"/>
    <w:bookmarkStart w:name="z12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07"/>
    <w:bookmarkStart w:name="z12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08"/>
    <w:bookmarkStart w:name="z12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109"/>
    <w:bookmarkStart w:name="z12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110"/>
    <w:bookmarkStart w:name="z12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11"/>
    <w:bookmarkStart w:name="z12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12"/>
    <w:bookmarkStart w:name="z12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13"/>
    <w:bookmarkStart w:name="z12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114"/>
    <w:bookmarkStart w:name="z12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115"/>
    <w:bookmarkStart w:name="z12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116"/>
    <w:bookmarkStart w:name="z13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часа.";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Start w:name="z13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13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</w:p>
    <w:bookmarkStart w:name="z13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1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3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1"/>
    <w:bookmarkStart w:name="z13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22"/>
    <w:bookmarkStart w:name="z14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123"/>
    <w:bookmarkStart w:name="z14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124"/>
    <w:bookmarkStart w:name="z14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безопасности;</w:t>
      </w:r>
    </w:p>
    <w:bookmarkEnd w:id="125"/>
    <w:bookmarkStart w:name="z14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гарантий.</w:t>
      </w:r>
    </w:p>
    <w:bookmarkEnd w:id="126"/>
    <w:bookmarkStart w:name="z14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27"/>
    <w:bookmarkStart w:name="z14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128"/>
    <w:bookmarkStart w:name="z14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129"/>
    <w:bookmarkStart w:name="z14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130"/>
    <w:bookmarkStart w:name="z14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контроля материалов и международных гарантий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131"/>
    <w:bookmarkStart w:name="z14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132"/>
    <w:bookmarkStart w:name="z15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133"/>
    <w:bookmarkStart w:name="z15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134"/>
    <w:bookmarkStart w:name="z15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135"/>
    <w:bookmarkStart w:name="z15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136"/>
    <w:bookmarkStart w:name="z15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137"/>
    <w:bookmarkStart w:name="z15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1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5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обращению с радиоактивными веществами, приборами и установками, содержащими радиоактивные вещества", утвержденном указанным приказом:</w:t>
      </w:r>
    </w:p>
    <w:bookmarkEnd w:id="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5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Форма оказания государственной услуги – электронная.";</w:t>
      </w:r>
    </w:p>
    <w:bookmarkEnd w:id="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6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141"/>
    <w:bookmarkStart w:name="z16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42"/>
    <w:bookmarkStart w:name="z16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43"/>
    <w:bookmarkStart w:name="z16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44"/>
    <w:bookmarkStart w:name="z16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45"/>
    <w:bookmarkStart w:name="z16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 и управление контроля материалов и международных гарантий.</w:t>
      </w:r>
    </w:p>
    <w:bookmarkEnd w:id="146"/>
    <w:bookmarkStart w:name="z16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47"/>
    <w:bookmarkStart w:name="z16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управление контроля материалов и международных гарантий осуществляют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148"/>
    <w:bookmarkStart w:name="z16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149"/>
    <w:bookmarkStart w:name="z17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150"/>
    <w:bookmarkStart w:name="z17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51"/>
    <w:bookmarkStart w:name="z17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52"/>
    <w:bookmarkStart w:name="z17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53"/>
    <w:bookmarkStart w:name="z17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154"/>
    <w:bookmarkStart w:name="z17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55"/>
    <w:bookmarkStart w:name="z17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56"/>
    <w:bookmarkStart w:name="z17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57"/>
    <w:bookmarkStart w:name="z17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58"/>
    <w:bookmarkStart w:name="z17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 и управление контроля материалов и международных гарантий.</w:t>
      </w:r>
    </w:p>
    <w:bookmarkEnd w:id="159"/>
    <w:bookmarkStart w:name="z18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60"/>
    <w:bookmarkStart w:name="z18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управление контроля материалов и международных гарантий осуществляют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161"/>
    <w:bookmarkStart w:name="z18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162"/>
    <w:bookmarkStart w:name="z18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163"/>
    <w:bookmarkStart w:name="z18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64"/>
    <w:bookmarkStart w:name="z18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65"/>
    <w:bookmarkStart w:name="z18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66"/>
    <w:bookmarkStart w:name="z18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167"/>
    <w:bookmarkStart w:name="z18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68"/>
    <w:bookmarkStart w:name="z18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69"/>
    <w:bookmarkStart w:name="z19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70"/>
    <w:bookmarkStart w:name="z19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71"/>
    <w:bookmarkStart w:name="z19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172"/>
    <w:bookmarkStart w:name="z19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73"/>
    <w:bookmarkStart w:name="z19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174"/>
    <w:bookmarkStart w:name="z19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175"/>
    <w:bookmarkStart w:name="z19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76"/>
    <w:bookmarkStart w:name="z19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177"/>
    <w:bookmarkStart w:name="z19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178"/>
    <w:bookmarkStart w:name="z19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179"/>
    <w:bookmarkStart w:name="z20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80"/>
    <w:bookmarkStart w:name="z20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81"/>
    <w:bookmarkStart w:name="z20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82"/>
    <w:bookmarkStart w:name="z20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183"/>
    <w:bookmarkStart w:name="z20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184"/>
    <w:bookmarkStart w:name="z20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185"/>
    <w:bookmarkStart w:name="z20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часа.";</w:t>
      </w:r>
    </w:p>
    <w:bookmarkEnd w:id="1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Start w:name="z20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21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1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</w:p>
    <w:bookmarkStart w:name="z212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1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1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90"/>
    <w:bookmarkStart w:name="z21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91"/>
    <w:bookmarkStart w:name="z21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192"/>
    <w:bookmarkStart w:name="z21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193"/>
    <w:bookmarkStart w:name="z21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безопасности;</w:t>
      </w:r>
    </w:p>
    <w:bookmarkEnd w:id="194"/>
    <w:bookmarkStart w:name="z21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гарантий.</w:t>
      </w:r>
    </w:p>
    <w:bookmarkEnd w:id="195"/>
    <w:bookmarkStart w:name="z22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96"/>
    <w:bookmarkStart w:name="z22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197"/>
    <w:bookmarkStart w:name="z22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198"/>
    <w:bookmarkStart w:name="z22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199"/>
    <w:bookmarkStart w:name="z22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управление контроля материалов и международных гарантий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200"/>
    <w:bookmarkStart w:name="z22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201"/>
    <w:bookmarkStart w:name="z22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202"/>
    <w:bookmarkStart w:name="z22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203"/>
    <w:bookmarkStart w:name="z22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204"/>
    <w:bookmarkStart w:name="z22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205"/>
    <w:bookmarkStart w:name="z23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206"/>
    <w:bookmarkStart w:name="z23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2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23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обращение с приборами и установками, генерирующими ионизирующее излучение", утвержденном указанным приказом:</w:t>
      </w:r>
    </w:p>
    <w:bookmarkEnd w:id="2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3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Форма оказания государственной услуги – электронная.";</w:t>
      </w:r>
    </w:p>
    <w:bookmarkEnd w:id="2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3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210"/>
    <w:bookmarkStart w:name="z23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211"/>
    <w:bookmarkStart w:name="z23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12"/>
    <w:bookmarkStart w:name="z24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13"/>
    <w:bookmarkStart w:name="z24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14"/>
    <w:bookmarkStart w:name="z24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безопасности, управление контроля материалов и международных гарантий и управление лицензирования.</w:t>
      </w:r>
    </w:p>
    <w:bookmarkEnd w:id="215"/>
    <w:bookmarkStart w:name="z24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16"/>
    <w:bookmarkStart w:name="z24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безопасности, управление контроля материалов и международных гарантий и управление лицензирования осуществляют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217"/>
    <w:bookmarkStart w:name="z24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218"/>
    <w:bookmarkStart w:name="z24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219"/>
    <w:bookmarkStart w:name="z24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20"/>
    <w:bookmarkStart w:name="z24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221"/>
    <w:bookmarkStart w:name="z24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222"/>
    <w:bookmarkStart w:name="z25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223"/>
    <w:bookmarkStart w:name="z25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224"/>
    <w:bookmarkStart w:name="z25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25"/>
    <w:bookmarkStart w:name="z25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26"/>
    <w:bookmarkStart w:name="z25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27"/>
    <w:bookmarkStart w:name="z25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безопасности, управление контроля материалов и международных гарантий и управление лицензирования.</w:t>
      </w:r>
    </w:p>
    <w:bookmarkEnd w:id="228"/>
    <w:bookmarkStart w:name="z25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29"/>
    <w:bookmarkStart w:name="z25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безопасности, управление контроля материалов и международных гарантий и управление лицензирования осуществляют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230"/>
    <w:bookmarkStart w:name="z25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231"/>
    <w:bookmarkStart w:name="z25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232"/>
    <w:bookmarkStart w:name="z26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33"/>
    <w:bookmarkStart w:name="z26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234"/>
    <w:bookmarkStart w:name="z26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235"/>
    <w:bookmarkStart w:name="z26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236"/>
    <w:bookmarkStart w:name="z26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237"/>
    <w:bookmarkStart w:name="z26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38"/>
    <w:bookmarkStart w:name="z26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39"/>
    <w:bookmarkStart w:name="z26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час;</w:t>
      </w:r>
    </w:p>
    <w:bookmarkEnd w:id="240"/>
    <w:bookmarkStart w:name="z26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241"/>
    <w:bookmarkStart w:name="z26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42"/>
    <w:bookmarkStart w:name="z27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243"/>
    <w:bookmarkStart w:name="z27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244"/>
    <w:bookmarkStart w:name="z27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245"/>
    <w:bookmarkStart w:name="z27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246"/>
    <w:bookmarkStart w:name="z27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247"/>
    <w:bookmarkStart w:name="z27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248"/>
    <w:bookmarkStart w:name="z27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49"/>
    <w:bookmarkStart w:name="z27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50"/>
    <w:bookmarkStart w:name="z27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51"/>
    <w:bookmarkStart w:name="z27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252"/>
    <w:bookmarkStart w:name="z28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253"/>
    <w:bookmarkStart w:name="z28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254"/>
    <w:bookmarkStart w:name="z28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часа.";</w:t>
      </w:r>
    </w:p>
    <w:bookmarkEnd w:id="2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Start w:name="z28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2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28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2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</w:p>
    <w:bookmarkStart w:name="z28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2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90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59"/>
    <w:bookmarkStart w:name="z29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260"/>
    <w:bookmarkStart w:name="z292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261"/>
    <w:bookmarkStart w:name="z29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262"/>
    <w:bookmarkStart w:name="z29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безопасности;</w:t>
      </w:r>
    </w:p>
    <w:bookmarkEnd w:id="263"/>
    <w:bookmarkStart w:name="z29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гарантий.</w:t>
      </w:r>
    </w:p>
    <w:bookmarkEnd w:id="264"/>
    <w:bookmarkStart w:name="z296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65"/>
    <w:bookmarkStart w:name="z297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266"/>
    <w:bookmarkStart w:name="z298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267"/>
    <w:bookmarkStart w:name="z29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268"/>
    <w:bookmarkStart w:name="z30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безопасности, управление контроля материалов и международных гарантий и управление лицензирования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269"/>
    <w:bookmarkStart w:name="z30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270"/>
    <w:bookmarkStart w:name="z302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271"/>
    <w:bookmarkStart w:name="z303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272"/>
    <w:bookmarkStart w:name="z30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273"/>
    <w:bookmarkStart w:name="z30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274"/>
    <w:bookmarkStart w:name="z30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275"/>
    <w:bookmarkStart w:name="z30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2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30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предоставлению услуг в области использования атомной энергии", утвержденном указанным приказом:</w:t>
      </w:r>
    </w:p>
    <w:bookmarkEnd w:id="2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1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Форма оказания государственной услуги – электронная.";</w:t>
      </w:r>
    </w:p>
    <w:bookmarkEnd w:id="2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13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279"/>
    <w:bookmarkStart w:name="z314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280"/>
    <w:bookmarkStart w:name="z31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81"/>
    <w:bookmarkStart w:name="z31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82"/>
    <w:bookmarkStart w:name="z31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83"/>
    <w:bookmarkStart w:name="z31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и в зависимости от заявленного подвида деятельности направляет их с приложением заключения о первичной проверке в управление ядерной и радиационной безопасности либо оставляет у себя.</w:t>
      </w:r>
    </w:p>
    <w:bookmarkEnd w:id="284"/>
    <w:bookmarkStart w:name="z319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85"/>
    <w:bookmarkStart w:name="z320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либо управление лицензирования осуществляют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286"/>
    <w:bookmarkStart w:name="z32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пяти) рабочих дней;</w:t>
      </w:r>
    </w:p>
    <w:bookmarkEnd w:id="287"/>
    <w:bookmarkStart w:name="z32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288"/>
    <w:bookmarkStart w:name="z32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89"/>
    <w:bookmarkStart w:name="z32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290"/>
    <w:bookmarkStart w:name="z32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291"/>
    <w:bookmarkStart w:name="z326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292"/>
    <w:bookmarkStart w:name="z327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293"/>
    <w:bookmarkStart w:name="z328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94"/>
    <w:bookmarkStart w:name="z329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95"/>
    <w:bookmarkStart w:name="z330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96"/>
    <w:bookmarkStart w:name="z33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и в зависимости от заявленного подвида деятельности направляет их с приложением заключения о первичной проверке в управление ядерной и радиационной безопасности либо оставляет у себя.</w:t>
      </w:r>
    </w:p>
    <w:bookmarkEnd w:id="297"/>
    <w:bookmarkStart w:name="z33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98"/>
    <w:bookmarkStart w:name="z33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либо управление лицензирования осуществляют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299"/>
    <w:bookmarkStart w:name="z33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пяти) рабочих дней;</w:t>
      </w:r>
    </w:p>
    <w:bookmarkEnd w:id="300"/>
    <w:bookmarkStart w:name="z33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301"/>
    <w:bookmarkStart w:name="z33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02"/>
    <w:bookmarkStart w:name="z33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303"/>
    <w:bookmarkStart w:name="z33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304"/>
    <w:bookmarkStart w:name="z33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305"/>
    <w:bookmarkStart w:name="z34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306"/>
    <w:bookmarkStart w:name="z34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07"/>
    <w:bookmarkStart w:name="z34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08"/>
    <w:bookmarkStart w:name="z34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09"/>
    <w:bookmarkStart w:name="z34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310"/>
    <w:bookmarkStart w:name="z34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11"/>
    <w:bookmarkStart w:name="z34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312"/>
    <w:bookmarkStart w:name="z34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313"/>
    <w:bookmarkStart w:name="z34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314"/>
    <w:bookmarkStart w:name="z34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315"/>
    <w:bookmarkStart w:name="z35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316"/>
    <w:bookmarkStart w:name="z35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317"/>
    <w:bookmarkStart w:name="z35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18"/>
    <w:bookmarkStart w:name="z35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19"/>
    <w:bookmarkStart w:name="z35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20"/>
    <w:bookmarkStart w:name="z35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321"/>
    <w:bookmarkStart w:name="z35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322"/>
    <w:bookmarkStart w:name="z35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323"/>
    <w:bookmarkStart w:name="z35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часа.";</w:t>
      </w:r>
    </w:p>
    <w:bookmarkEnd w:id="3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Start w:name="z360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3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36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3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</w:p>
    <w:bookmarkStart w:name="z364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3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66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28"/>
    <w:bookmarkStart w:name="z367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329"/>
    <w:bookmarkStart w:name="z368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330"/>
    <w:bookmarkStart w:name="z369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331"/>
    <w:bookmarkStart w:name="z370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безопасности.</w:t>
      </w:r>
    </w:p>
    <w:bookmarkEnd w:id="332"/>
    <w:bookmarkStart w:name="z371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33"/>
    <w:bookmarkStart w:name="z372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334"/>
    <w:bookmarkStart w:name="z373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335"/>
    <w:bookmarkStart w:name="z374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336"/>
    <w:bookmarkStart w:name="z375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либо управление лицензирования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337"/>
    <w:bookmarkStart w:name="z376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338"/>
    <w:bookmarkStart w:name="z377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339"/>
    <w:bookmarkStart w:name="z378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340"/>
    <w:bookmarkStart w:name="z379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341"/>
    <w:bookmarkStart w:name="z380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342"/>
    <w:bookmarkStart w:name="z381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343"/>
    <w:bookmarkStart w:name="z382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3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384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обращению с радиоактивными отходами", утвержденном указанным приказом:</w:t>
      </w:r>
    </w:p>
    <w:bookmarkEnd w:id="3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8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Форма оказания государственной услуги – электронная.";</w:t>
      </w:r>
    </w:p>
    <w:bookmarkEnd w:id="3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88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347"/>
    <w:bookmarkStart w:name="z38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348"/>
    <w:bookmarkStart w:name="z39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49"/>
    <w:bookmarkStart w:name="z391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50"/>
    <w:bookmarkStart w:name="z392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51"/>
    <w:bookmarkStart w:name="z393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352"/>
    <w:bookmarkStart w:name="z394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53"/>
    <w:bookmarkStart w:name="z395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354"/>
    <w:bookmarkStart w:name="z396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355"/>
    <w:bookmarkStart w:name="z397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356"/>
    <w:bookmarkStart w:name="z398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57"/>
    <w:bookmarkStart w:name="z399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358"/>
    <w:bookmarkStart w:name="z400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359"/>
    <w:bookmarkStart w:name="z401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360"/>
    <w:bookmarkStart w:name="z402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361"/>
    <w:bookmarkStart w:name="z403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62"/>
    <w:bookmarkStart w:name="z404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63"/>
    <w:bookmarkStart w:name="z405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64"/>
    <w:bookmarkStart w:name="z406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365"/>
    <w:bookmarkStart w:name="z407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66"/>
    <w:bookmarkStart w:name="z408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367"/>
    <w:bookmarkStart w:name="z409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368"/>
    <w:bookmarkStart w:name="z410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369"/>
    <w:bookmarkStart w:name="z411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70"/>
    <w:bookmarkStart w:name="z412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371"/>
    <w:bookmarkStart w:name="z413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372"/>
    <w:bookmarkStart w:name="z414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373"/>
    <w:bookmarkStart w:name="z415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374"/>
    <w:bookmarkStart w:name="z41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75"/>
    <w:bookmarkStart w:name="z41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76"/>
    <w:bookmarkStart w:name="z418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77"/>
    <w:bookmarkStart w:name="z41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378"/>
    <w:bookmarkStart w:name="z42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79"/>
    <w:bookmarkStart w:name="z42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380"/>
    <w:bookmarkStart w:name="z42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381"/>
    <w:bookmarkStart w:name="z42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382"/>
    <w:bookmarkStart w:name="z42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383"/>
    <w:bookmarkStart w:name="z42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384"/>
    <w:bookmarkStart w:name="z42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385"/>
    <w:bookmarkStart w:name="z42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86"/>
    <w:bookmarkStart w:name="z42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87"/>
    <w:bookmarkStart w:name="z42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88"/>
    <w:bookmarkStart w:name="z43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389"/>
    <w:bookmarkStart w:name="z43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390"/>
    <w:bookmarkStart w:name="z43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391"/>
    <w:bookmarkStart w:name="z433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часа.";</w:t>
      </w:r>
    </w:p>
    <w:bookmarkEnd w:id="3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Start w:name="z43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3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437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3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</w:p>
    <w:bookmarkStart w:name="z439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3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41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96"/>
    <w:bookmarkStart w:name="z442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397"/>
    <w:bookmarkStart w:name="z443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398"/>
    <w:bookmarkStart w:name="z444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399"/>
    <w:bookmarkStart w:name="z445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безопасности.</w:t>
      </w:r>
    </w:p>
    <w:bookmarkEnd w:id="400"/>
    <w:bookmarkStart w:name="z446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01"/>
    <w:bookmarkStart w:name="z447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402"/>
    <w:bookmarkStart w:name="z448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403"/>
    <w:bookmarkStart w:name="z449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404"/>
    <w:bookmarkStart w:name="z450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405"/>
    <w:bookmarkStart w:name="z451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406"/>
    <w:bookmarkStart w:name="z452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407"/>
    <w:bookmarkStart w:name="z453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408"/>
    <w:bookmarkStart w:name="z454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409"/>
    <w:bookmarkStart w:name="z455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410"/>
    <w:bookmarkStart w:name="z456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411"/>
    <w:bookmarkStart w:name="z457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4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459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Казахстан", утвержденном указанным приказом:</w:t>
      </w:r>
    </w:p>
    <w:bookmarkEnd w:id="4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61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Форма оказания государственной услуги – электронная.";</w:t>
      </w:r>
    </w:p>
    <w:bookmarkEnd w:id="4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63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415"/>
    <w:bookmarkStart w:name="z464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416"/>
    <w:bookmarkStart w:name="z465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17"/>
    <w:bookmarkStart w:name="z466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418"/>
    <w:bookmarkStart w:name="z467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419"/>
    <w:bookmarkStart w:name="z468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420"/>
    <w:bookmarkStart w:name="z469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21"/>
    <w:bookmarkStart w:name="z470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422"/>
    <w:bookmarkStart w:name="z471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423"/>
    <w:bookmarkStart w:name="z472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424"/>
    <w:bookmarkStart w:name="z473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25"/>
    <w:bookmarkStart w:name="z474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426"/>
    <w:bookmarkStart w:name="z475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427"/>
    <w:bookmarkStart w:name="z476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428"/>
    <w:bookmarkStart w:name="z477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429"/>
    <w:bookmarkStart w:name="z478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30"/>
    <w:bookmarkStart w:name="z479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управлению.</w:t>
      </w:r>
    </w:p>
    <w:bookmarkEnd w:id="431"/>
    <w:bookmarkStart w:name="z480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432"/>
    <w:bookmarkStart w:name="z481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433"/>
    <w:bookmarkStart w:name="z482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34"/>
    <w:bookmarkStart w:name="z483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435"/>
    <w:bookmarkStart w:name="z484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436"/>
    <w:bookmarkStart w:name="z485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437"/>
    <w:bookmarkStart w:name="z486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38"/>
    <w:bookmarkStart w:name="z487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439"/>
    <w:bookmarkStart w:name="z488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440"/>
    <w:bookmarkStart w:name="z489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441"/>
    <w:bookmarkStart w:name="z490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442"/>
    <w:bookmarkStart w:name="z491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43"/>
    <w:bookmarkStart w:name="z492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444"/>
    <w:bookmarkStart w:name="z493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445"/>
    <w:bookmarkStart w:name="z494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446"/>
    <w:bookmarkStart w:name="z495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47"/>
    <w:bookmarkStart w:name="z496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448"/>
    <w:bookmarkStart w:name="z497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449"/>
    <w:bookmarkStart w:name="z498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450"/>
    <w:bookmarkStart w:name="z499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451"/>
    <w:bookmarkStart w:name="z500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452"/>
    <w:bookmarkStart w:name="z501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453"/>
    <w:bookmarkStart w:name="z502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54"/>
    <w:bookmarkStart w:name="z503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455"/>
    <w:bookmarkStart w:name="z504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456"/>
    <w:bookmarkStart w:name="z505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457"/>
    <w:bookmarkStart w:name="z506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458"/>
    <w:bookmarkStart w:name="z507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459"/>
    <w:bookmarkStart w:name="z508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часа.";</w:t>
      </w:r>
    </w:p>
    <w:bookmarkEnd w:id="4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Start w:name="z510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4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51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4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</w:p>
    <w:bookmarkStart w:name="z514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4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16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64"/>
    <w:bookmarkStart w:name="z517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465"/>
    <w:bookmarkStart w:name="z518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466"/>
    <w:bookmarkStart w:name="z519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467"/>
    <w:bookmarkStart w:name="z520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безопасности.</w:t>
      </w:r>
    </w:p>
    <w:bookmarkEnd w:id="468"/>
    <w:bookmarkStart w:name="z521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69"/>
    <w:bookmarkStart w:name="z522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470"/>
    <w:bookmarkStart w:name="z523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471"/>
    <w:bookmarkStart w:name="z524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472"/>
    <w:bookmarkStart w:name="z525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473"/>
    <w:bookmarkStart w:name="z526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474"/>
    <w:bookmarkStart w:name="z527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475"/>
    <w:bookmarkStart w:name="z528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476"/>
    <w:bookmarkStart w:name="z529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477"/>
    <w:bookmarkStart w:name="z530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478"/>
    <w:bookmarkStart w:name="z531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479"/>
    <w:bookmarkStart w:name="z532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4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534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испытаний", утвержденном указанным приказом:</w:t>
      </w:r>
    </w:p>
    <w:bookmarkEnd w:id="4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36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Форма оказания государственной услуги – электронная.";</w:t>
      </w:r>
    </w:p>
    <w:bookmarkEnd w:id="4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38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483"/>
    <w:bookmarkStart w:name="z539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484"/>
    <w:bookmarkStart w:name="z540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85"/>
    <w:bookmarkStart w:name="z541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486"/>
    <w:bookmarkStart w:name="z542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487"/>
    <w:bookmarkStart w:name="z543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488"/>
    <w:bookmarkStart w:name="z544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89"/>
    <w:bookmarkStart w:name="z545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490"/>
    <w:bookmarkStart w:name="z546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491"/>
    <w:bookmarkStart w:name="z547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492"/>
    <w:bookmarkStart w:name="z548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93"/>
    <w:bookmarkStart w:name="z549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494"/>
    <w:bookmarkStart w:name="z550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495"/>
    <w:bookmarkStart w:name="z551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496"/>
    <w:bookmarkStart w:name="z552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497"/>
    <w:bookmarkStart w:name="z553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98"/>
    <w:bookmarkStart w:name="z554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управлению.</w:t>
      </w:r>
    </w:p>
    <w:bookmarkEnd w:id="499"/>
    <w:bookmarkStart w:name="z55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00"/>
    <w:bookmarkStart w:name="z556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501"/>
    <w:bookmarkStart w:name="z557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02"/>
    <w:bookmarkStart w:name="z558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503"/>
    <w:bookmarkStart w:name="z559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504"/>
    <w:bookmarkStart w:name="z560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505"/>
    <w:bookmarkStart w:name="z561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06"/>
    <w:bookmarkStart w:name="z562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507"/>
    <w:bookmarkStart w:name="z563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508"/>
    <w:bookmarkStart w:name="z564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509"/>
    <w:bookmarkStart w:name="z565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510"/>
    <w:bookmarkStart w:name="z566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11"/>
    <w:bookmarkStart w:name="z567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512"/>
    <w:bookmarkStart w:name="z568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13"/>
    <w:bookmarkStart w:name="z569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514"/>
    <w:bookmarkStart w:name="z570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15"/>
    <w:bookmarkStart w:name="z571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516"/>
    <w:bookmarkStart w:name="z572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517"/>
    <w:bookmarkStart w:name="z573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518"/>
    <w:bookmarkStart w:name="z574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519"/>
    <w:bookmarkStart w:name="z575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520"/>
    <w:bookmarkStart w:name="z576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521"/>
    <w:bookmarkStart w:name="z577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22"/>
    <w:bookmarkStart w:name="z578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523"/>
    <w:bookmarkStart w:name="z579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24"/>
    <w:bookmarkStart w:name="z580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525"/>
    <w:bookmarkStart w:name="z58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526"/>
    <w:bookmarkStart w:name="z58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527"/>
    <w:bookmarkStart w:name="z583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часа.";</w:t>
      </w:r>
    </w:p>
    <w:bookmarkEnd w:id="5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Start w:name="z585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5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587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5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</w:p>
    <w:bookmarkStart w:name="z58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5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91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32"/>
    <w:bookmarkStart w:name="z592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533"/>
    <w:bookmarkStart w:name="z593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534"/>
    <w:bookmarkStart w:name="z594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535"/>
    <w:bookmarkStart w:name="z595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безопасности.</w:t>
      </w:r>
    </w:p>
    <w:bookmarkEnd w:id="536"/>
    <w:bookmarkStart w:name="z596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37"/>
    <w:bookmarkStart w:name="z597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538"/>
    <w:bookmarkStart w:name="z598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539"/>
    <w:bookmarkStart w:name="z599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540"/>
    <w:bookmarkStart w:name="z600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541"/>
    <w:bookmarkStart w:name="z601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542"/>
    <w:bookmarkStart w:name="z602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543"/>
    <w:bookmarkStart w:name="z603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544"/>
    <w:bookmarkStart w:name="z604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545"/>
    <w:bookmarkStart w:name="z605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546"/>
    <w:bookmarkStart w:name="z606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547"/>
    <w:bookmarkStart w:name="z60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5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609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физическую защиту ядерных установок и ядерных материалов", утвержденном указанным приказом:</w:t>
      </w:r>
    </w:p>
    <w:bookmarkEnd w:id="5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611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Форма оказания государственной услуги – электронная.";</w:t>
      </w:r>
    </w:p>
    <w:bookmarkEnd w:id="5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613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551"/>
    <w:bookmarkStart w:name="z614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552"/>
    <w:bookmarkStart w:name="z615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53"/>
    <w:bookmarkStart w:name="z616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554"/>
    <w:bookmarkStart w:name="z617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55"/>
    <w:bookmarkStart w:name="z618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физической безопасности.</w:t>
      </w:r>
    </w:p>
    <w:bookmarkEnd w:id="556"/>
    <w:bookmarkStart w:name="z619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57"/>
    <w:bookmarkStart w:name="z620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физической безопасности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558"/>
    <w:bookmarkStart w:name="z621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559"/>
    <w:bookmarkStart w:name="z622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лицензирования, управление ядерной физической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мотивированный ответ об отказе в оказании государственной услуги.</w:t>
      </w:r>
    </w:p>
    <w:bookmarkEnd w:id="560"/>
    <w:bookmarkStart w:name="z623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61"/>
    <w:bookmarkStart w:name="z624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562"/>
    <w:bookmarkStart w:name="z625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563"/>
    <w:bookmarkStart w:name="z626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564"/>
    <w:bookmarkStart w:name="z627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565"/>
    <w:bookmarkStart w:name="z628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66"/>
    <w:bookmarkStart w:name="z629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567"/>
    <w:bookmarkStart w:name="z630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68"/>
    <w:bookmarkStart w:name="z631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физической безопасности.</w:t>
      </w:r>
    </w:p>
    <w:bookmarkEnd w:id="569"/>
    <w:bookmarkStart w:name="z632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70"/>
    <w:bookmarkStart w:name="z63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физической безопасности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571"/>
    <w:bookmarkStart w:name="z634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572"/>
    <w:bookmarkStart w:name="z63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управление ядерной физической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573"/>
    <w:bookmarkStart w:name="z636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74"/>
    <w:bookmarkStart w:name="z637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575"/>
    <w:bookmarkStart w:name="z638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576"/>
    <w:bookmarkStart w:name="z639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577"/>
    <w:bookmarkStart w:name="z640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578"/>
    <w:bookmarkStart w:name="z641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79"/>
    <w:bookmarkStart w:name="z642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580"/>
    <w:bookmarkStart w:name="z643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81"/>
    <w:bookmarkStart w:name="z644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582"/>
    <w:bookmarkStart w:name="z645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83"/>
    <w:bookmarkStart w:name="z646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 и управления ядерной физической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584"/>
    <w:bookmarkStart w:name="z647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585"/>
    <w:bookmarkStart w:name="z648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586"/>
    <w:bookmarkStart w:name="z649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587"/>
    <w:bookmarkStart w:name="z650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588"/>
    <w:bookmarkStart w:name="z651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589"/>
    <w:bookmarkStart w:name="z652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90"/>
    <w:bookmarkStart w:name="z653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591"/>
    <w:bookmarkStart w:name="z654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92"/>
    <w:bookmarkStart w:name="z655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593"/>
    <w:bookmarkStart w:name="z656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594"/>
    <w:bookmarkStart w:name="z657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595"/>
    <w:bookmarkStart w:name="z658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часа.";</w:t>
      </w:r>
    </w:p>
    <w:bookmarkEnd w:id="5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Start w:name="z660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5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662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5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</w:p>
    <w:bookmarkStart w:name="z664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5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12 изложить в следующей редакции:</w:t>
      </w:r>
    </w:p>
    <w:bookmarkStart w:name="z666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управление лицензирования;";</w:t>
      </w:r>
    </w:p>
    <w:bookmarkEnd w:id="6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668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01"/>
    <w:bookmarkStart w:name="z669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602"/>
    <w:bookmarkStart w:name="z670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603"/>
    <w:bookmarkStart w:name="z671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604"/>
    <w:bookmarkStart w:name="z672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физической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605"/>
    <w:bookmarkStart w:name="z673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606"/>
    <w:bookmarkStart w:name="z674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607"/>
    <w:bookmarkStart w:name="z675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608"/>
    <w:bookmarkStart w:name="z676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609"/>
    <w:bookmarkStart w:name="z677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610"/>
    <w:bookmarkStart w:name="z678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611"/>
    <w:bookmarkStart w:name="z679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6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681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специальной подготовке персонала, ответственного за обеспечение ядерной и радиационной безопасности", утвержденном указанным приказом:</w:t>
      </w:r>
    </w:p>
    <w:bookmarkEnd w:id="6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683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Форма оказания государственной услуги – электронная.";</w:t>
      </w:r>
    </w:p>
    <w:bookmarkEnd w:id="6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68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615"/>
    <w:bookmarkStart w:name="z68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616"/>
    <w:bookmarkStart w:name="z687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617"/>
    <w:bookmarkStart w:name="z688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618"/>
    <w:bookmarkStart w:name="z689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619"/>
    <w:bookmarkStart w:name="z690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оставляет их с приложением заключения о первичной проверке у себя.</w:t>
      </w:r>
    </w:p>
    <w:bookmarkEnd w:id="620"/>
    <w:bookmarkStart w:name="z69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21"/>
    <w:bookmarkStart w:name="z692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осуществляет анализ соответствия услугополучателя требованиям, необходимым для выдачи лицензии и (или) приложение к лицензии, и оставляет заключение о соответствии или несоответствии у себя.</w:t>
      </w:r>
    </w:p>
    <w:bookmarkEnd w:id="622"/>
    <w:bookmarkStart w:name="z693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623"/>
    <w:bookmarkStart w:name="z694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руководителем управления лицензирования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624"/>
    <w:bookmarkStart w:name="z695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25"/>
    <w:bookmarkStart w:name="z696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626"/>
    <w:bookmarkStart w:name="z697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627"/>
    <w:bookmarkStart w:name="z698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628"/>
    <w:bookmarkStart w:name="z699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629"/>
    <w:bookmarkStart w:name="z700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630"/>
    <w:bookmarkStart w:name="z701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631"/>
    <w:bookmarkStart w:name="z702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632"/>
    <w:bookmarkStart w:name="z703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оставляет их с приложением заключения о первичной проверке у себя.</w:t>
      </w:r>
    </w:p>
    <w:bookmarkEnd w:id="633"/>
    <w:bookmarkStart w:name="z704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34"/>
    <w:bookmarkStart w:name="z705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осуществляет анализ соответствия услугополучателя требованиям, необходимым для переоформления лицензии и (или) приложение к лицензии, и оставляет заключение о соответствии или несоответствии у себя.</w:t>
      </w:r>
    </w:p>
    <w:bookmarkEnd w:id="635"/>
    <w:bookmarkStart w:name="z706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636"/>
    <w:bookmarkStart w:name="z707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руководителем управления лицензирования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мотивированный ответ об отказе в оказании государственной услуги.</w:t>
      </w:r>
    </w:p>
    <w:bookmarkEnd w:id="637"/>
    <w:bookmarkStart w:name="z708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38"/>
    <w:bookmarkStart w:name="z709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639"/>
    <w:bookmarkStart w:name="z710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часа."</w:t>
      </w:r>
    </w:p>
    <w:bookmarkEnd w:id="640"/>
    <w:bookmarkStart w:name="z711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641"/>
    <w:bookmarkStart w:name="z712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642"/>
    <w:bookmarkStart w:name="z713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643"/>
    <w:bookmarkStart w:name="z714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644"/>
    <w:bookmarkStart w:name="z715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645"/>
    <w:bookmarkStart w:name="z716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646"/>
    <w:bookmarkStart w:name="z717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47"/>
    <w:bookmarkStart w:name="z718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руководителем управления лицензирования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648"/>
    <w:bookmarkStart w:name="z719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649"/>
    <w:bookmarkStart w:name="z720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650"/>
    <w:bookmarkStart w:name="z721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bookmarkEnd w:id="651"/>
    <w:bookmarkStart w:name="z722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652"/>
    <w:bookmarkStart w:name="z723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653"/>
    <w:bookmarkStart w:name="z724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654"/>
    <w:bookmarkStart w:name="z725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655"/>
    <w:bookmarkStart w:name="z726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656"/>
    <w:bookmarkStart w:name="z727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657"/>
    <w:bookmarkStart w:name="z728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658"/>
    <w:bookmarkStart w:name="z729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659"/>
    <w:bookmarkStart w:name="z730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часа.";</w:t>
      </w:r>
    </w:p>
    <w:bookmarkEnd w:id="6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Start w:name="z732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6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734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6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</w:p>
    <w:bookmarkStart w:name="z736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наложенная резолюция и передача заявления в управление лицензирования;";</w:t>
      </w:r>
    </w:p>
    <w:bookmarkEnd w:id="6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12 изложить в следующей редакции:</w:t>
      </w:r>
    </w:p>
    <w:bookmarkStart w:name="z738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управление лицензирования.";</w:t>
      </w:r>
    </w:p>
    <w:bookmarkEnd w:id="6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40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65"/>
    <w:bookmarkStart w:name="z741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666"/>
    <w:bookmarkStart w:name="z742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667"/>
    <w:bookmarkStart w:name="z743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668"/>
    <w:bookmarkStart w:name="z744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669"/>
    <w:bookmarkStart w:name="z745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670"/>
    <w:bookmarkStart w:name="z746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671"/>
    <w:bookmarkStart w:name="z747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672"/>
    <w:bookmarkStart w:name="z748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673"/>
    <w:bookmarkStart w:name="z749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674"/>
    <w:bookmarkStart w:name="z750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675"/>
    <w:bookmarkStart w:name="z751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6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753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персонала, занятого на объектах использования атомной энергии", утвержденном указанным приказом:</w:t>
      </w:r>
    </w:p>
    <w:bookmarkEnd w:id="6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55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Результат оказания государственной услуги – свидетельство об аттестации персонала, занятого на объектах использования атомной энергии, заключение комиссии о несоответствии аттестуемого лица уровню его квалификации и профессиональной подготовки занимаемой должности либо мотивированный ответ об отказе в оказании государственной услуги, в случаях и по основаниям, предусмотренным пунктом 10 настоящего стандарта государственной услуги.</w:t>
      </w:r>
    </w:p>
    <w:bookmarkEnd w:id="678"/>
    <w:bookmarkStart w:name="z756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бумажная.";</w:t>
      </w:r>
    </w:p>
    <w:bookmarkEnd w:id="6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5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58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80"/>
    <w:bookmarkStart w:name="z759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с пакетом документов на получение государственной услуги, поступившие от услугополучателя с понедельника по пятницу с 9-00 до 18-30 часов, регистрируется сотрудником канцелярии услугодателя с присвоением регистрационного номера, даты и передается на рассмотрение руководителю услугодателя либо его заместителю.</w:t>
      </w:r>
    </w:p>
    <w:bookmarkEnd w:id="681"/>
    <w:bookmarkStart w:name="z760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682"/>
    <w:bookmarkStart w:name="z761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руководителю ответственного структурного подразделения услугодателя. Руководитель ответственного структурного подразделения определяет ответственного исполнителя.</w:t>
      </w:r>
    </w:p>
    <w:bookmarkEnd w:id="683"/>
    <w:bookmarkStart w:name="z762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3 (три) часа;</w:t>
      </w:r>
    </w:p>
    <w:bookmarkEnd w:id="684"/>
    <w:bookmarkStart w:name="z763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полноту представленных документов. В случае установления факта неполноты представленных документов дает мотивированный отказ в дальнейшем рассмотрении заявления.</w:t>
      </w:r>
    </w:p>
    <w:bookmarkEnd w:id="685"/>
    <w:bookmarkStart w:name="z764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полного пакета документов услугополучателю направляется письмо о дате и месте проведения аттестации.</w:t>
      </w:r>
    </w:p>
    <w:bookmarkEnd w:id="686"/>
    <w:bookmarkStart w:name="z765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 со дня регистрации документов в канцелярии услугодателя;</w:t>
      </w:r>
    </w:p>
    <w:bookmarkEnd w:id="687"/>
    <w:bookmarkStart w:name="z766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аттестации в форме тестирования и собеседования (собеседование только для персонала, ответственного за контроль радиационной безопасности). Ответственному за контроль радиационной безопасности в случае прохождения тестирования назначается собеседование.</w:t>
      </w:r>
    </w:p>
    <w:bookmarkEnd w:id="688"/>
    <w:bookmarkStart w:name="z767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–27 (двадцать семь) календарных дней со дня регистрации документов в канцелярии услугодателя;</w:t>
      </w:r>
    </w:p>
    <w:bookmarkEnd w:id="689"/>
    <w:bookmarkStart w:name="z768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заседание аттестационной комиссии услугодателя – в течение 1 (одного) часа в день проведения аттестации;</w:t>
      </w:r>
    </w:p>
    <w:bookmarkEnd w:id="690"/>
    <w:bookmarkStart w:name="z769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оформляет и отправляет услугополучателю свидетельство об аттестации персонала, занятого на объектах использования атомной энергии, либо заключение комиссии о несоответствии аттестуемого лица уровню его квалификации и профессиональной подготовки занимаемой должности.</w:t>
      </w:r>
    </w:p>
    <w:bookmarkEnd w:id="691"/>
    <w:bookmarkStart w:name="z770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3 (три) календарных дня со дня проведения аттестации.</w:t>
      </w:r>
    </w:p>
    <w:bookmarkEnd w:id="692"/>
    <w:bookmarkStart w:name="z771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93"/>
    <w:bookmarkStart w:name="z772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и документы с входящим номером и датой;</w:t>
      </w:r>
    </w:p>
    <w:bookmarkEnd w:id="694"/>
    <w:bookmarkStart w:name="z773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резолюция, определенное ответственное структурное подразделение услугодателя и ответственный исполнитель, определенный руководителем ответственного структурного подразделения;</w:t>
      </w:r>
    </w:p>
    <w:bookmarkEnd w:id="695"/>
    <w:bookmarkStart w:name="z774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документов: мотивированный отказ в дальнейшем рассмотрении заявления либо направленное письмо о дате и месте проведения аттестации;</w:t>
      </w:r>
    </w:p>
    <w:bookmarkEnd w:id="696"/>
    <w:bookmarkStart w:name="z775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аттестации персонала, занятого на объектах использования атомной энергии;</w:t>
      </w:r>
    </w:p>
    <w:bookmarkEnd w:id="697"/>
    <w:bookmarkStart w:name="z776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результаты тестирования и собеседования (собеседование только для персонала, ответственного за контроль радиационной безопасности);</w:t>
      </w:r>
    </w:p>
    <w:bookmarkEnd w:id="698"/>
    <w:bookmarkStart w:name="z777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оформление свидетельства об аттестации персонала, занятого на объектах использования атомной энергии, либо заключение комиссии о несоответствии аттестуемого лица уровню его квалификации и профессиональной подготовки занимаемой должности.";</w:t>
      </w:r>
    </w:p>
    <w:bookmarkEnd w:id="6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79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00"/>
    <w:bookmarkStart w:name="z780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701"/>
    <w:bookmarkStart w:name="z781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резолюцию, передает заявление и документы руководителю ответственного структурного подразделения, руководитель ответственного структурного подразделения определяет ответственного исполнителя в течение 3 (трех) часов;</w:t>
      </w:r>
    </w:p>
    <w:bookmarkEnd w:id="702"/>
    <w:bookmarkStart w:name="z782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и проверяет полноту документов в течение 2 (двух) рабочих дней со дня регистрации документов в канцелярии услугодателя;</w:t>
      </w:r>
    </w:p>
    <w:bookmarkEnd w:id="703"/>
    <w:bookmarkStart w:name="z783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проводится аттестация (тестирование и собеседование (собеседование только для персонала, ответственного за контроль радиационной безопасности) в течение 27 (двадцати семи) календарных дней со дня регистрации документов в канцелярии услугодателя;</w:t>
      </w:r>
    </w:p>
    <w:bookmarkEnd w:id="704"/>
    <w:bookmarkStart w:name="z784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аттестационная комиссия услугодателя проводит заседание в течение 1 (одного) часа в день проведения аттестации;</w:t>
      </w:r>
    </w:p>
    <w:bookmarkEnd w:id="705"/>
    <w:bookmarkStart w:name="z785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оформляет и отправляет услугополучателю свидетельство об аттестации персонала, занятого на объектах использования атомной энергии либо заключение комиссии о несоответствии аттестуемого лица уровню его квалификации и профессиональной подготовки занимаемой должности в течение 3 (трех) календарных дней со дня проведения аттестации.</w:t>
      </w:r>
    </w:p>
    <w:bookmarkEnd w:id="706"/>
    <w:bookmarkStart w:name="z786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</w:p>
    <w:bookmarkEnd w:id="7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788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атомного и энергетического надзора и контроля Министерства энергетики Республики Казахстан в установленном законодательством Республики Казахстан порядке обеспечить:</w:t>
      </w:r>
    </w:p>
    <w:bookmarkEnd w:id="708"/>
    <w:bookmarkStart w:name="z789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709"/>
    <w:bookmarkStart w:name="z790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710"/>
    <w:bookmarkStart w:name="z791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энергетики Республики Казахстан;</w:t>
      </w:r>
    </w:p>
    <w:bookmarkEnd w:id="711"/>
    <w:bookmarkStart w:name="z792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энергетики Республики Казахстан сведений об исполнении мероприятий, предусмотренных подпунктами 1), 2) и 3) настоящего пункта.</w:t>
      </w:r>
    </w:p>
    <w:bookmarkEnd w:id="712"/>
    <w:bookmarkStart w:name="z793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энергетики Республики Казахстан.</w:t>
      </w:r>
    </w:p>
    <w:bookmarkEnd w:id="713"/>
    <w:bookmarkStart w:name="z794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7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Досмухамбетов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октября 2018 года № 401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выполнение работ, связанных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этапами жизненного цикла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использования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атомной энергии"</w:t>
            </w:r>
          </w:p>
        </w:tc>
      </w:tr>
    </w:tbl>
    <w:bookmarkStart w:name="z798" w:id="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выполнение работ, связанных с этапами жизненного цикла объектов использования атомной энергии"</w:t>
      </w:r>
    </w:p>
    <w:bookmarkEnd w:id="715"/>
    <w:bookmarkStart w:name="z799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6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октября 2018 года № 401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обращению ядерными материалами"</w:t>
            </w:r>
          </w:p>
        </w:tc>
      </w:tr>
    </w:tbl>
    <w:bookmarkStart w:name="z802" w:id="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обращению ядерными материалами"</w:t>
      </w:r>
    </w:p>
    <w:bookmarkEnd w:id="717"/>
    <w:bookmarkStart w:name="z803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8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октября 2018 года № 401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обращению с радиоактивными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веществами, приборами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установками, содержащими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радиоактивные вещества"</w:t>
            </w:r>
          </w:p>
        </w:tc>
      </w:tr>
    </w:tbl>
    <w:bookmarkStart w:name="z806" w:id="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обращению с радиоактивными веществами, приборами и установками, содержащими радиоактивные вещества"</w:t>
      </w:r>
    </w:p>
    <w:bookmarkEnd w:id="719"/>
    <w:bookmarkStart w:name="z807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0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октября 2018 года № 401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обращение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приборами и установками,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генерирующими ионизирующее излучение"</w:t>
            </w:r>
          </w:p>
        </w:tc>
      </w:tr>
    </w:tbl>
    <w:bookmarkStart w:name="z810" w:id="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обращение с приборами и установками, генерирующими ионизирующее излучение"</w:t>
      </w:r>
    </w:p>
    <w:bookmarkEnd w:id="721"/>
    <w:bookmarkStart w:name="z811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2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октября 2018 года № 401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предоставлению услуг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атомной энергии"</w:t>
            </w:r>
          </w:p>
        </w:tc>
      </w:tr>
    </w:tbl>
    <w:bookmarkStart w:name="z814" w:id="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предоставлению услуг в области использования атомной энергии"</w:t>
      </w:r>
    </w:p>
    <w:bookmarkEnd w:id="723"/>
    <w:bookmarkStart w:name="z815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4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октября 2018 года № 401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обращению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радиоактивными отходами"</w:t>
            </w:r>
          </w:p>
        </w:tc>
      </w:tr>
    </w:tbl>
    <w:bookmarkStart w:name="z818" w:id="7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деятельность по обращению с радиоактивными отходами"</w:t>
      </w:r>
    </w:p>
    <w:bookmarkEnd w:id="725"/>
    <w:bookmarkStart w:name="z819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6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октября 2018 года № 401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транспортировку, включая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транзитную,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материалов, радиоактивных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веществ, радиоизотопных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источников ионизирующего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излучения, радиоактивных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отходов в пределах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822" w:id="7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Казахстан"</w:t>
      </w:r>
    </w:p>
    <w:bookmarkEnd w:id="727"/>
    <w:bookmarkStart w:name="z823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8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октября 2018 года № 401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на территориях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бывших испытательных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полигонов и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территориях, загрязненных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результате проведенных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испытаний"</w:t>
            </w:r>
          </w:p>
        </w:tc>
      </w:tr>
    </w:tbl>
    <w:bookmarkStart w:name="z826" w:id="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испытаний"</w:t>
      </w:r>
    </w:p>
    <w:bookmarkEnd w:id="729"/>
    <w:bookmarkStart w:name="z827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0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октября 2018 года № 401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физическую защиту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установок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материалов"</w:t>
            </w:r>
          </w:p>
        </w:tc>
      </w:tr>
    </w:tbl>
    <w:bookmarkStart w:name="z830" w:id="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физическую защиту ядерных установок и ядерных материалов"</w:t>
      </w:r>
    </w:p>
    <w:bookmarkEnd w:id="731"/>
    <w:bookmarkStart w:name="z831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2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октября 2018 года № 401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специальной подготовке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персонала, 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обеспечение ядерной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радиационной безопасности"</w:t>
            </w:r>
          </w:p>
        </w:tc>
      </w:tr>
    </w:tbl>
    <w:bookmarkStart w:name="z834" w:id="7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специальной подготовке персонала, ответственного за обеспечение ядерной и радиационной безопасности"</w:t>
      </w:r>
    </w:p>
    <w:bookmarkEnd w:id="733"/>
    <w:bookmarkStart w:name="z835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4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октября 2018 года № 401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персонала, занятого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объектах использования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атомной энергии"</w:t>
            </w:r>
          </w:p>
        </w:tc>
      </w:tr>
    </w:tbl>
    <w:bookmarkStart w:name="z838" w:id="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"Аттестация персонала, занятого на объектах использования атомной энергии"</w:t>
      </w:r>
    </w:p>
    <w:bookmarkEnd w:id="735"/>
    <w:bookmarkStart w:name="z839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6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header.xml" Type="http://schemas.openxmlformats.org/officeDocument/2006/relationships/header" Id="rId1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