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4361" w14:textId="e8b4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8 декабря 2014 года № 874 "Об утверждении форм и образцов бланков водительского удостоверения и свидетельства о регистрации транспортного средства"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октября 2018 года № 711. Зарегистрирован в Министерстве юстиции Республики Казахстан 24 октября 2018 года № 17597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декабря 2018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декабря 2014 года № 874 "Об утверждении форм и образцов бланков водительского удостоверения и свидетельства о регистрации транспортного средства" (зарегистрирован в Реестре государственной регистрации нормативных правовых актов № 10064, опубликован 21 января 2015 года № 12 (27888)) в газете "Казахстанская правда"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Установить, что свидетельства о регистрации транспортных средств, изготовленные и выданные до введения в действие настоящего приказа, являются действительными до перерегистрации транспортных средств.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регистрации транспортных средств выдаются поэтапно с 1 декабря 2018 года.";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образец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 регистрации транспортного средства Республики Казахстан,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декабря 2018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2018 года № 711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2014 года № 874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свидетельства о регистрации транспортного средства Республики Казахстан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Лицевая сторона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556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Интегральная микросхема свидетельства регистрации транспортного средства содержит следующие сведения: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регистрационный номерной знак;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Серия и регистрационный номер свидетельства;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выдачи свидетельства;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Марка, модель;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Год выпуска транспортного средства;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Категория (на право управления/транспортного средства;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Отметка о снятии с учета;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Идентификационный номер (VIN, кузов, шасси);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Масса без нагрузки, kg.;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Объем двигателя, см. куб.;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Разрешенная max масса, kg;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Цвет транспортного средства;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Владелец транспортного средства;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Место жительства;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Особые отметки;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Дата первичной регистрации;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Сведения о видах переоборудования транспортного средства;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Индивидуальный идентификационный номер/бизнес-идентификационный номер;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Наименование органа регистрации транспортного средства;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Страна изготовитель;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иные сведения.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необходимости, поля могут изменяться и добавляться.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 городами Астана, Алматы, Шымкент и областями Республики Казахстан для обозначения серий бланков свидетельств о регистрации транспортных средств закрепляются следующие буквенные обозначения в латинской транскрипции.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1959"/>
        <w:gridCol w:w="7555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Буквенное обозначение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G, Q, W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