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938a" w14:textId="e179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26 января 2015 года № 48 "Об утверждении квалификационных требований и перечня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сентября 2018 года № 1467. Зарегистрирован в Министерстве юстиции Республики Казахстан 24 октября 2018 года № 17592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48 "Об утверждении квалификационных требований и перечня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экспертизы" (зарегистрирован в Реестре государственной регистрации нормативных правовых актов за № 10309, опубликован 18 марта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судебно-экспертной деятельности, в том числе в области судебно-медицинской, судебно-психиатрической и судебно-наркологической экспертизы,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строку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9489"/>
        <w:gridCol w:w="1576"/>
        <w:gridCol w:w="223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свидетельства на право производства определенного вида судебных экспертиз и/или наличие сертификата специалиста для врача эксперта в области судебно-медицинской, судебно-психиатрической и судебно-наркологической экспертизы по соответствующей специальности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согласно приложению 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1467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деятельности,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области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экспертизы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квалификационных требованиях к виду деятельности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квалификационного свидетельства, подтверждающего сдачу квалификационного экзамена по следующим нормативным правовым актам: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Гражданскому процессуальному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судебно-экспертной деятельности в Республике Казахстан":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546"/>
        <w:gridCol w:w="5181"/>
        <w:gridCol w:w="3807"/>
        <w:gridCol w:w="1272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свидетельства/ дополнения к квалификационному свидетельству и сертификата специалиста для врача эксперта в области судебно-медицинской, судебно-психиатрической и судебно-наркологической экспертизы, выданные Министерством юстиции Республики Казахстан, Министерством здравоохранения Республики Казахстан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квалификационного свидетельства/ дополнения к квалификационному свидетельству и сертификата специалиста для врача эксперта в области судебно-медицинской, судебно-психиатрической и судебно-наркологической экспертизы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судебной экспертизе (квалификационное свидетельство)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