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6d397" w14:textId="e86d3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15 июля 2015 года № 15-02/655 "Об утверждении стандарта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4 сентября 2018 года № 368. Зарегистрирован в Министерстве юстиции Республики Казахстан 10 октября 2018 года № 17524. Утратил силу приказом Министра сельского хозяйства Республики Казахстан от 18 ноября 2020 года № 349.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18.11.2020 </w:t>
      </w:r>
      <w:r>
        <w:rPr>
          <w:rFonts w:ascii="Times New Roman"/>
          <w:b w:val="false"/>
          <w:i w:val="false"/>
          <w:color w:val="ff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июля 2015 года № 15-02/655 "Об утверждении стандарта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 (зарегистрирован в Реестре государственной регистрации нормативных правовых актов № 12091, опубликован 27 октября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способами", утвержденном указанным приказом: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оказания государственной услуги";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Государственная услуга оказывается на платной основе физическим и юридическим лицам (далее – услугополучатели).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оказании государственной услуги услугополучателем оплачивается лицензионный сбор за право занятия отдельными видами деятельности, который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554 Кодекса Республики Казахстан от 25 декабря 2017 года "О налогах и других обязательных платежах в бюджет (Налоговый кодекс)" составляет: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выдачу лицензии – 10 месячных расчетных показателей;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переоформление лицензии – 10 процентов от ставки при выдаче лицензии;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 выдачу дубликата лицензии – 100 процентов от ставки при выдаче лицензии.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лицензионного сбора осуществляется через банки второго уровня и организации, осуществляющие отдельные виды банковских операций.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государственной услуги через портал, оплата может осуществляться через платежный шлюз "электронного правительства" (далее – ПШЭП).";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решений, действий (бездействия) услугодателей, и (или) их должностных лиц по вопросам оказания государственных услуг";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Иные требования с учетом особенностей оказания государственной услуги, в том числе оказываемой в электронной форме".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ветеринарной, фитосанитарной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 после его официального опубликования;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пункта.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 октября 2018 года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по инвестициям и развитию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Ж. Касымбек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 октября 2018 года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К. Бозумбаев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 октября 2018 года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