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fa5a" w14:textId="a3ef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августа 2018 года № 597. Зарегистрирован в Министерстве юстиции Республики Казахстан 4 октября 2018 года № 17482.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11576, опубликован 22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 (далее – государственная услуга) оказывается областными филиалами акционерного общества "Национальная компания "ҚазАвтоЖол"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значения", утвержденным приказом Министра по инвестициям и развитию Республики Казахстан от 30 апреля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паспорта на размещение наружной (визуальной) рекламы в полосе отвода автомобильных дорог общего пользования международного и республиканского значения (далее – паспорт), либо письменный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 указанных в пункте 9 Стандарта.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в канцелярию услугодателя;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двух часов рассматривает заявление и отписывает его заместителю руководителя;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четырех рабочих дней рассматривает заявление, оформляет и подписывает руководителем услугодателя результат оказания государственной услуги;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выдача подписанного руководителем услугодателя (либо лицом его замещающим) результата оказания государственной услуги в течении двух часов.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передает его на рассмотрение руководителю структурного подразделения;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передает его на исполнение ответственному исполнителю;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четырех рабочих дней, после чего: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руководителем услугодателя результат оказания государственной услуги;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Государственную корпорацию либо через портал.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отказ в приеме документов и выдача расписки об отказе в приеме документов по форме согласно приложению 2 к Стандарту работником Государственной корпорации услугополучателю;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сотрудник Государственной корпорации подготавливает документы и направляет их услугодателю через курьерскую или иную уполномоченную на это связь. Сроки отправки запроса услугополучателя из Государственной корпораций к услугодателю – в день приема заявления;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процедуры (действия) услугодателя, предусмотренные пунктом 5 настоящего регламента;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или в Государственную корпорацию – 15 минут.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портала.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(запроса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 через Государственную корпорацию и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Государственную корпорацию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5499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государственная услуга) оказывается областными филиалами акционерного общества "Национальная компания "ҚазАвтоЖол"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утвержденным приказом Министра по инвестициям и развитию Республики Казахстан от 30 апреля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технического условия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в канцелярию услугодателя;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двух часов рассматривает заявление и отписывает его заместителю руководителя;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четырех рабочих дней рассматривает заявление, оформляет и подписывает руководителем услугодателя результат оказания государственной услуги;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выдача подписанного руководителем услугодателя (либо лицом его замещающим) результата оказания государственной услуги в течении двух часов.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112"/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передает его на рассмотрение руководителю структурного подразделения;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передает его на исполнение ответственному исполнителю;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четырех рабочих дней, после чего: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руководителем услугодателя результат оказания государственной услуги;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Государственную корпорацию либо через портал.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отказ в приеме документов и выдача расписки об отказе в приеме документов по форме согласно приложению 2 к Стандарту работником Государственной корпорации услугополучателю;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сотрудник Государственной корпорации подготавливает документы и направляет их услугодателю через курьерскую или иную уполномоченную на это связь. Сроки отправки запроса услугополучателя из Государственной корпораций к услугодателю – в день приема заявления;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процедуры (действия) услугодателя, предусмотренные пунктом 5 настоящего регламента;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или в Государственную корпорацию – 15 минут.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портала.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(запроса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 через Государственную корпорацию и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портал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 и коммуникациями"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Государственную корпорацию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56134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 и коммуникациями"</w:t>
            </w:r>
          </w:p>
        </w:tc>
      </w:tr>
    </w:tbl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строительства подъездных дорог и примыканий к автомобильным дорогам общего пользования"</w:t>
      </w:r>
    </w:p>
    <w:bookmarkEnd w:id="163"/>
    <w:bookmarkStart w:name="z18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строительства подъездных дорог и примыканий к автомобильным дорогам общего пользования" (далее – государственная услуга) оказывается областными филиалами акционерного общества "Национальная компания "ҚазАвтоЖол"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утвержденным приказом Министра по инвестициям и развитию Республики Казахстан от 30 апреля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технического условия на строительство подъездных дорог и примыканий к автомобильным дорогам общего пользования (далее – техническое условие)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1"/>
    <w:bookmarkStart w:name="z1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в канцелярию услугодателя;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двух часов рассматривает заявление и отписывает его заместителю руководителя;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четырех рабочих дней рассматривает заявление, оформляет и подписывает руководителем услугодателя результат оказания государственной услуги;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выдача подписанного руководителем услугодателя (либо лицом его замещающим) результата оказания государственной услуги в течении двух часов.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189"/>
    <w:bookmarkStart w:name="z20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передает его на рассмотрение руководителю структурного подразделения;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передает его на исполнение ответственному исполнителю;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четырех рабочих дней, после чего: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руководителем услугодателя результат оказания государственной услуги;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Государственную корпорацию либо через портал.</w:t>
      </w:r>
    </w:p>
    <w:bookmarkEnd w:id="206"/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2 к Стандарту;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отказ в приеме документов и выдача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работником Государственной корпорации услугополучателю;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сотрудник Государственной корпорации подготавливает документы и направляет их услугодателю через курьерскую или иную уполномоченную на это связь. Сроки отправки запроса услугополучателя из Государственной корпораций к услугодателю – в день приема заявления;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процедуры (действия) услугодателя, предусмотренные пунктом 5 настоящего регламента;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или в Государственную корпорацию – 15 минут.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портала.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(запроса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 через Государственную корпорацию и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портал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</w:tbl>
    <w:bookmarkStart w:name="z2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Государственную корпорацию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55372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</w:tbl>
    <w:bookmarkStart w:name="z25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