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e9ec1" w14:textId="4ae9e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17 августа 2017 года № 562 "Об утверждении Правил предоставления военнослужащим и членам их семей права на проезд за счет государства внутренними и международными авиамаршрутами на воздушном транспорте"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4 октября 2018 года № 684. Зарегистрирован в Министерстве юстиции Республики Казахстан 4 октября 2018 года № 17473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17 августа 2017 года № 562 "Об утверждении Правил предоставления военнослужащим и членам их семей права на проезд за счет государства внутренними и международными авиамаршрутами на воздушном транспорте" (зарегистрирован в Реестре государственной регистрации нормативных правовых актов под № 15699, опубликован 22 сентября 2017 года в Эталонном контрольном банке нормативных правовых актов Республики Казахстан)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предоставления военнослужащим и членам их семей права на проезд за счет государства на воздушном транспорте";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предоставления военнослужащим и членам их семей права на проезд за счет государства на воздушном транспорте.";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военнослужащим и членам их семей права на проезд за счет государства внутренними и международными авиамаршрутами на воздушном транспорте, утвержденные указанным приказом, изложить в новой редакции согласно приложению к настоящему приказу.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командованию Национальной гвардии Республики Казахстан (Жаксылыков Р.Ф.)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внутренних дел Республики Казахстан;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2018 года № 684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2017 года № 562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военнослужащим и членам их семей права на проезд за счет государства на воздушном транспорте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предоставления военнослужащим и членам их семей права на проезд за счет государства на воздушном транспорте (далее - Правила) определяют порядок предоставления военнослужащим органов внутренних дел Республики Казахстан и членам их семей права на проезд за счет государства на воздушном транспорте.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Военнослужащим предоставляется право на проезд за счет государства на воздушном транспорте в случаях: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перевода к новому месту службы в другую местность, в том числе в составе воинской части или подразделения;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направления на обучение и следования в каникулярный отпуск и обратно (курсантам, обучающимся в иностранных военных учебных заведениях);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проезда на учения, полевые выходы (выходы в море), парады войск и обратно;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участия в ликвидации чрезвычайных ситуаций и обратно;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участия в боевых действиях, выполнения задач в условиях чрезвычайного или военного положения, а также в условиях вооруженных конфликтов;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участия в миротворческих операциях по поддержанию мира и безопасности;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участия в антитеррористических операциях;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следования в составе караулов по охране и сопровождению воинских грузов, в том числе документов, изделий и воинских грузов, содержащих сведения, составляющие государственные секреты, к местам приема (сдачи) и обратно;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сопровождения гроба с телом погибшего (умершего) военнослужащего к месту погребения и обратно.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Членам семьи военнослужащего предоставляется проезд за счет государства на воздушном транспорте при переводе военнослужащего к новому месту службы в другую местность, в том числе в составе воинской части или подразделения.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членам семьи военнослужащего, имеющим право на проезд за счет государства, относятся: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супруга (супруг);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несовершеннолетние дети;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совершеннолетние дети, ставшие инвалидами первой и второй группы или обучающиеся в средних, средних специальных и высших учебных заведениях по очной форме обучения;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находящиеся на иждивении военнослужащего и нуждающиеся в постоянном уходе - родители, родители супруги (супруга).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Принадлежность к членам семьи и их возраст подтверждается справкой кадрового аппарата (произвольной формы), а учеба совершеннолетних детей, находящихся на его иждивении - справкой с учебного заведения (произвольной формы).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предоставления права проезда на воздушном транспорте является мотивированный рапорт на имя соответствующего должностного лица, указанного в пункте 7 настоящих Правил.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Военнослужащим и членам их семей условия проезда определяются по тарифу экономического класса.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Проезд на воздушном транспорте военнослужащим и членам их семей осуществляется по согласованию мотивированного рапорта следующих должностных лиц (далее – должностные лица):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Министра внутренних дел Республики Казахстан или лица его замещающего - военнослужащим военно-следственных подразделений Министерства внутренних дел Республики Казахстан;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Главнокомандующего Национальной гвардией Республики Казахстан либо лица, его замещающего – военнослужащим Национальной гвардии Республики Казахстан;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Председателя Комитета по чрезвычайным ситуациям Министерства внутренних дел Республики Казахстан либо лица, его замещающего – военнослужащим подразделений Комитета по чрезвычайным ситуациям Министерства внутренних дел Республики Казахстан.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(перевозка) военнослужащих и членов их семей на воздушном транспорте за счет государства осуществляется на основании акта должностного лица и (или) лица им уполномоченного при согласовании мотивированного рапорта.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