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f449" w14:textId="81bf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организаций, оказывающих специальные социальные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августа 2018 года № 379. Зарегистрирован в Министерстве юстиции Республики Казахстан 2 октября 2018 года № 17467. Утратил силу приказом Заместителя Премьер-Министра - Министра труда и социальной защиты населения Республики Казахстан от 22 июня 2023 года № 230.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24 февраля 2016 года № 140 "Об утверждении Правил учета одежды и мягкого инвентаря в организациях, предоставляющих специальные социальные услуги в области социальной защиты населения" (зарегистрирован в Реестре государственной регистрации нормативных правовых актов под № 13544, опубликован в информационно-правовой системе "Әділет" 6 апреля 2016 года);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25 февраля 2016 года № 147 "Об утверждении Правил ведения внутренней документации в организациях, предоставляющих специальные социальные услуги в области социальной защиты населения" (зарегистрирован в Реестре государственной регистрации нормативных правовых актов под № 13546, опубликован 11 апреля 2016 года в информационно-правовой системе "Әділет" 11 апреля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Е. Сагадиев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Е. Биртанов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379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организаций, оказывающих специальные социальные услуги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деятельности организаций, оказывающих специальные социальные услуги (далее – Правила),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деятельности организаций, предоставляющих специальные социальные услуги: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стационара, полустационара, на дому следующим лицам (далее – получатели услуг):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с психоневрологическими патологиями (далее – дети),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(далее – дети с нарушениями ОДА),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не способным к самостоятельному обслуживанию в связи с преклонным возрастом (далее – престарелые);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временного пребывания лицам без определенного места жительства, освободившихся из мест лишения свободы и (или) находящихся на учете в службе пробации, (далее – получатели услуг организации временного пребывания).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оказывающая специальные социальные услуги в условиях полустационара (далее – организации полустационарного типа), – юридическое лицо либо структурное подразделение юридического лица, независимо от форм собственности, предназначенное для предоставления специальных социальных услуг в условиях дневного длительного или временного (сроком до 6 месяцев) пребывания получателей услуг в организации;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 областей (городов республиканского значения и столицы) (далее – исполнительный орган, финансируемый из местного бюджета) – управление координации занятости и социальных программ областей, управление занятости и социальной защиты города Нур-Султан, управление занятости и социальных программ города Алматы и Шымкент;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организация, оказывающая специальные социальные услуги в условиях стационара (далее – организации стационарного типа), – юридическое лицо, независимо от форм собственности, предназначенное для предоставления специальных социальных услуг в условиях круглосуточного постоянного или временного (сроком до трех месяцев) проживания получателей услуг в организации;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оказывающая специальные социальные услуги в условиях временного пребывания (далее – организации временного пребывания), – юридическое лицо независимо от форм собственности, предназначенное для предоставления специальных социальных услуг в условиях круглосуточного временного (сроком не более одного года) пребывания в организации;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оказывающая специальные социальные услуги на дому (далее – организация надомного обслуживания), – юридическое лицо либо структурное подразделение юридического лица, независимо от форм собственности, предназначенное для оказания специальных социальных услуг в условиях на дому по месту жительства получателя услуг.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труда и социальной защиты населения РК от 14.12.2021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организаций стационарного типа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стационарного типа создаются в виде: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медико-социального учреждения (организации);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центров социального обслуживания;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центров оказания специальных социальных услуг;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домов малой вместимости проектной мощностью от 10 до 50 мест;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организаций, предназначенных для оказания специальных социальных услуг в условиях круглосуточного проживания.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оказания специальных социальных услуг при организации стационарного типа допускается создание следующих отделений: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самостоятельного сопровождаемого проживания проектной мощностью от 6 до 30 мест (далее – Отделение) для лиц старше восемнадцати лет, лиц с инвалидностью, престарелых в отношении которых принято решение о предоставлении услуг самостоятельного сопровождаемого проживания;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палаты (отделения) паллиативной помощи для непрерывного наблюдения за лицами старше восемнадцати лет, лицами с инвалидностью, престарелыми, находящимися в состоянии хронических прогрессирующих заболеваний или в терминальной (конечной) стадии заболевания;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кризисные палаты (отделения) для детей и лиц старше восемнадцати лет, которые наносят физический вред себе и (или) представляют опасность для окружающих, и по этой причине нуждаются в дополнительном уходе, усиленном наблюдении и (или) экстренной неотложной медицинской помощи.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стационарного типа предназначены для круглосуточного постоянного или временного (сроком до трех месяцев) проживания: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от трех до восемнадцати лет, нуждающихся в оказании специальных социальных услуг в условиях стационара, вследствие: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функций, затрудняющих обучение в организациях образования (не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функций, затрудняющих обучение в специализированных школах-интернатах;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шизофрении со стабильным дефектом;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детей в организациях стационарного типа являются наличие: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синдрома приобретенного иммунодефицита (далее – СПИД);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заболеваний, требующих стационарного лечения в специализированных медицинских организациях;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 с нарушениями ОДА от трех до восемнадцати лет с сохранным интеллектом, нуждающихся в оказании специальных социальных услуг в условиях стационара.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детей с нарушениями ОДА в организациях стационарного типа являются наличие: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частых эпилептиформных припадков (пять и более раз в месяц);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некомпенсированной гидроцефалии;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заболеваний, требующих стационарного лечения в специализированных медицинских организациях;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 старше восемнадцати лет с психоневрологическими заболеваниями первой, второй групп, нуждающихся в оказании специальных социальных услуг в условиях стационара, вследствие: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лиц старше восемнадцати лет в организациях стационарного типа являются наличие: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СПИДа, заболеваний, передающихся половым путем;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заболеваний, требующих стационарного лечения в специализированных медицинских организациях;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с инвалидностью,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престарелых лиц,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(далее – Закон "О пенсионном обеспечении"),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 обязанных в соответствии с Кодексом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супруга(ги),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проживанию в организации стационарного типа для лиц с инвалидностью и престарелых являются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и(или) острой психотической симптоматикой (бред, галлюцинации), представляющих опасность для себя и (или)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приказами Министра труда и социальной защиты населения РК от 14.12.2021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организациях стационарного типа обеспечивается: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для получателей услуг наиболее адекватных по возрасту и состоянию здоровья условии жизнедеятельности, приближенных к домашним;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получателей услуг к возможности самостоятельному и независимому проживанию вне организации стационарного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проживания получателей услуг, обеспечение условий для приема посетителей;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доступа в интернет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личных вещей и ценностей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семей об объемах и видах специальных социальных услуг, правилах внутреннего распорядка организации стационарного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возложенных на администрацию организации стационарного типа функций опекунов и попечителей в отношении получателей услуг, нуждающихся в опеке или попечительстве,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и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техническое оснащение;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стационарного типа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стационарного типа.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труда и социальной защиты населения РК от 22.09.2021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Получателям услуг предоставляются следующие условия проживания в организациях стационарного типа: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услуг размещаются по комнатам с учетом состояния их здоровья, возраста, пола и психологической совместимости. Супругам из числа проживающих в организации стационарного типа выделяется изолированное жилое помещение для совместного проживания;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проживание получателей услуг в организации стационарного типа в условиях временного пребывания оформляется договором, заключаемым руководителем организации стационарного типа с получателем услуги либо его законным представителем, в котором определяются сроки временного пребывания, объемы и виды услуг.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проживания в организации стационарного типа определяется правилами внутреннего распорядка, утвержденными руководителем организации стационарного типа.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Штатные нормативы персонала организации стационарного типа утверждаются исполнительным органом, финансируемым из местного бюджета, или учредителем с учетом потребностей и возможностей бюджета с соблюдением минимальных штатных нормативов персонала в организациях 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4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В целях обеспечения безопасности организации стационарного типа обеспечиваются системой видеонаблюдения.</w:t>
      </w:r>
    </w:p>
    <w:bookmarkEnd w:id="78"/>
    <w:bookmarkStart w:name="z4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видеонаблюдения оборудуются:</w:t>
      </w:r>
    </w:p>
    <w:bookmarkEnd w:id="79"/>
    <w:bookmarkStart w:name="z45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организации;</w:t>
      </w:r>
    </w:p>
    <w:bookmarkEnd w:id="80"/>
    <w:bookmarkStart w:name="z4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и запасные входы.</w:t>
      </w:r>
    </w:p>
    <w:bookmarkEnd w:id="81"/>
    <w:bookmarkStart w:name="z4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(места) и кабинеты общего пользования.</w:t>
      </w:r>
    </w:p>
    <w:bookmarkEnd w:id="82"/>
    <w:bookmarkStart w:name="z4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близких родственников предоставляется доступ к просмотру видеонаблюдения.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и.о. Министра труда и социальной защиты населения РК от 22.09.2021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получателей услуг в организациях стационарного типа ведется по следующим документам: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электронный журнал регистрации лиц, получающих специальные социальные услуги и очереди, нуждающихся в специальных социальных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журнал).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журнал ведется организацией стационарного типа на портале социальных услуг (http://aleumet.egov.kz)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журнале отмечается: прибытие получателей услуг, выписка (отчисление), временное выбытие, перевод в другую организацию стационарного типа, с указанием номера и даты приказа, причины выписки (отчисления), временного выбытия и очередь, нуждающихся в специальных социальных услугах.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стационарного типа его данные заносятся в электронный журнал регистрации с пометкой "возвратился" в графе "дата поступления".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стационарного типа регистрирует заявления получателей услуг в электронном журнале на очередь в порядке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очередь в электронный журнал подается получателем услуг самостоятельно, путем авторизации на портале посредством электронной цифровой подписи (далее – ЭЦП) при отсутствии свободных мест в выбранной организации стационарного типа.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стационарного типа).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 достигшие восемнадцатилетнего возраста и проживающие в организации стационарного типа принимаются в организацию стационарного типа, предоставляющую специальные социальные услуги престарелым, лицам с инвалидностью и (или) лицам старше восемнадцати лет вне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тридцати календарных дней в случае физической неспособности явиться в организацию стационарного типа в установленный срок (болезнь, госпитализация) при уведомлении организации стационарного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стационарного типа в установленный срок в связи с болезнью, госпитализацией направляется в организацию 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стационарного типа в установленные сроки организация стационарного типа оформляет следующего получателя услуг;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личное дело).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получателя услуг в организацию стационарного типа формируется личное дело получателей услуг, а в случае наличия личного дела – продолжается его ведение.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заявления получателя услуг, а для несовершеннолетних и недееспособных лиц – копия письменного заявления законного представителя или копия ходатайства медицинской организации, заверенная печатью отдела занятости и социальных программ района, города областного значения, по месту жительства получателя услуг, с припиской "копия верна";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услуг, с наличием индивидуального идентификационного номера (далее – ИИН);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с выпиской из амбулаторной карты или истории болезни;</w:t>
      </w:r>
    </w:p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исполнительного органа, финансируемого из местного бюджета; 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 получении оригиналов документов, переданных на хранение администрации организации стационарного типа;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стационарного типа;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протоколов заседаний культурно-бытовой комиссии в случае, если рассматривался вопрос в отношении лица, которому принадлежит личное дело.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Оригиналы документа, удостоверяющего личность, справки об инвалидности, пенсионного удостоверения, удостоверение или иного документа, подтверждающего статус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ветеранах", лицевой книжки на получение пенсий или социальных пособий хранятся у администрации организации стационарного типа с письменного согласия проживающего лица.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проживающего лица осуществляется посредством акта приема-передачи с заверением подписи лица, принявшего документы и лица, передавшего на хранение документы.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стационарного типа в другую организацию 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индивидуальный план), журнал по выполнению (мониторингу) индивидуального плана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мониторинга).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услуг, с учетом индивидуальной программы абилитации и реабилитации лица с инвалидностью социальными работниками, врачами, педагогами и другими специалистами организации стационарного типа (далее – специалисты организации стационарного типа) на каждого получателя услуг сроком на один год разрабатывается индивидуальный план.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стационарного типа за получателями услуг в течение четырнадцати календарных дней со дня поступления в организацию стационарного типа или в течение одного рабочего дня со дня окончания срока действия предыдущего индивидуального плана, заполняются в течение последующих пяти рабочих дней и утверждаются руководителем организации стационарного типа.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стационарного типа по итогам мониторинга при необходимости корректируют индивидуальные планы получателей услуг;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стационарного типа не реже одного раза в квартал.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состоянии получателей услуг подлежат ежеквартальному (при необходимости ежемесячному) рассмотрению специалистами организации стационарного типа. 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стационарного типа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вид услуги, который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Министра труда и социальной защиты населения РК от 14.12.2021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организаций полустационарного типа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полустационарного типа создаются в виде: 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отделения (центра) дневного пребывания;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реабилитационного центра для инвалидов и (или) детей-инвалидов; 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территориального центра для инвалидов и престарелых;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организаций, предназначенных для оказания специальных социальных услуг в условиях дневного пребывания.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полустационарного типа предназначены для оказания специальных социальных услуг в дневное время суток (от четырех до десяти часов в день) с обеспечением в реабилитационных центрах (в случае проживания получателя услуг в другом населенном пункте и (или) по решению местных исполнительных органов для лиц с инвалидностью, имеющих нарушения ОДА) ночного пребывания: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от полтора до восемнадцати лет, нуждающихся в оказании специальных социальных услуг в условиях полустационара, вследствие: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функций, затрудняющих обучение во вспомогательных классах соответствующих специализированных школ-интернатов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пребывания детей в организациях полустационарного типа являются наличие: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заболеваний, требующих стационарного лечения в специализированных медицинских организациях;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 с инвалидностью с нарушениями ОДА, в том числе детей с нарушениями ОДА от полтора лет, нуждающихся в оказании специальных социальных услуг в условиях полустационара (далее – лица с инвалидностью и дети с нарушениями ОДА).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пребыванию лиц с инвалидностью и детей с нарушениями ОДА в организации полустационарного типа являются наличие: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средней и тяжелой степени тяжести;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частых эпилептиформных припадков (пять и более раз в месяц);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некомпенсированной гидроцефалии;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заболеваний, требующих стационарного лечения в специализированных медицинских организациях;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 старше восемнадцати лет, нуждающихся в оказании специальных социальных услуг в условиях полустационара вследствие: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пребывания лиц старше восемнадцати лет в организации полустационарного типа являются наличие: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СПИДа, заболеваний, передающихся половым путем;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заболеваний, требующих стационарного лечения в специализированных медицинских организациях;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лиц с инвалидностью и престарелых лиц,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обеспечении", не способных самостоятельно себя обслуживать и нуждающихся по состоянию здоровья в оказании специальных социальных услуг в условиях полустационара.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пребыванию в организациях полустационарного типа являются наличие: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 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организациях полустационарного типа обеспечивается: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интеграции, на формирование навыков адаптивного поведения, навыков социально-бытовой и трудовой деятельности, инклюзии;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семьи об объемах и видах оказания специальных социальных услуг, правилах внутреннего распорядка;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организации полустационарного типа в соответствии санитарно-эпидемиологическим нормам, требованиям к безопасности, в том числе пожарной безопасности;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техническое оснащение;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полустационарного типа специальными приспособлениями с целью удобства пребывания,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полустационарного типа.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Условия пребывания получателей услуг способствуют повышению активности и социализации получателей услуг.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организация полустационарного типа является структурным подразделением организации стационарного типа, то получателям услуг организации полустационарного типа создаются условия для отдельного входа в здание и раздельного пребывания.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Специальные социальные услуги, мероприятия по реабилитации получателей услуг осуществляются с учетом состояния их здоровья, возраста, уровня личностного развития, социализации, содержания индивидуальной программы абилитации и реабилитации лица с инвалидностью (при наличии) и разработанного индивидуального плана с учетом индивидуальных потребностей получателя услуг.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пребывания в организации полустационарного типа определяется правилами внутреннего распорядка, утвержденными руководителем организации полустационарного типа.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непрерывности оказания реабилитационных мероприятий в реабилитационных центрах, предназначенных для временного пребывания, создаются условия для ночного пребывания иногородних получателей услуг и (или) по решению местных исполнительных органов для лиц с инвалидностью, имеющих нарушения ОДА.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Штатные нормативы персонала организации полустационарного типа утверждаются исполнительным органом, финансируемым из местного бюджета или учредителем с учетом потребностей и возможностей бюджета с соблюдением минимальных штатных нормативов персонала в организациях полустационарного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получателей услуг в организациях полустационарного типа ведется по следующим документам: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журнал.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журнал ведется организацией полустационарного типа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прибытие получателей услуг, прекращение, приостановление, перевод в другую организацию полустационарного типа, с указанием номера и даты приказа, причины прекращения, приостановления оказания услуг и очередь, нуждающихся в специальных социальных услугах.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полустационарного типа его данные заносятся в электронный журнал регистрации с пометкой "возвратился" в графе "дата поступления".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полустационарного типа регистрирует заявления получателей услуг в электронном журнале на очередь в порядке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полустационарного типа.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полустационарного типа).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десяти календарных дней в случае физической неспособности явиться в организацию полустационарного типа в установленный срок (болезнь, госпитализация) при уведомлении организации полустационарного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полустационарного типа в установленный срок в связи с болезнью, госпитализацией направляется в организацию полустационарного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полустационарного типа в установленные сроки организация полустационарного типа оформляет следующего получателя услуг;</w:t>
      </w:r>
    </w:p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получателя услуг в организацию полустационарного типа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письменного заявления получателя услуг, а для несовершеннолетних и недееспособных лиц – копия письменного заявления законного представителя или копия ходатайства медицинской организации, заверенная печатью отдела занятости и социальных программ района, города областного значения по месту жительства получателя услуг, с припиской "копия верна"; 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ИИН;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исполнительного органа, финансируемого из местного бюджета, отдела занятости и социальных программ района, города областного значения;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полустационарного типа.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полустационарного типа в другую организацию полустационарного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 с учетом индивидуальной программы абилитации и реабилитации лица с инвалидностью специалистами организации полустационарного типа разрабатывается индивидуальный план на каждого получателя услуг, пребывающего в организации полустационарного типа, предназначенного для длительного пребывания сроком на один год, а на получателя услуг, пребывающего в организации полустационарного типа, предназначенного для временного пребывания – сроком на период пребывания.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разрабатываются после наблюдения специалистами организации полустационарного типа за получателями услуг в течение десяти рабочих дней со дня поступления в организацию полустационарного типа или в течении одного рабочего дня со дня окончания срока действия предыдущего индивидуального плана, заполняются в течении последующих трех рабочих дней и утверждается руководителем организации полустационарного типа.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по итогам мониторинга при необходимости корректируют индивидуальные планы получателей услуг;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полустационарного типа не реже одного раза в квартал. 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состоянии получателей услуг подлежат ежеквартальному (при необходимости ежемесячному) рассмотрению специалистами организации полустационарного типа. 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стационарного типа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какой вид услуги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приказами Министра труда и социальной защиты населения РК от 14.12.2021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деятельности организации надомного обслуживания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Организации надомного обслуживания создаются в виде: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службы/отделения социальной помощи на дому;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службы поддержки семьи;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организаций, предназначенных для оказания специальных социальных услуг в условиях на дому.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Специальные социальные услуги в условиях на дому предоставляются в дневное время суток: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от полтора до восемнадцати лет, нуждающимся в оказании специальных социальных услуг в условиях оказания услуг на дому вследствие: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функций, затрудняющих обучение в специальных (вспомогательных) классах специальных коррекционных организаций образования (школах-интернатах) (лица, не передвигающиеся без посторонней помощи, не обслуживающие себя в силу тяжести двигательных нарушений, требующие индивидуального ухода), осложненных выраженными нарушениями слуха, зрения, речи, судорожными припадками, расстройствами поведения;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выраженными или значительно (грубо) выраженными нарушениями ОДА, приведшими к ограничению самостоятельного передвижения и самообслуживания второй и третьей степени.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оказания услуг на дому детям и детям с нарушениями ОДА являются наличие: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заболеваний, требующих стационарного лечения в специализированных медицинских организациях;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старше восемнадцати лет, нуждающимся в оказании специальных социальных услуг в условиях оказания услуг на дому вследствие: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эпилепсии (в том числе симптоматической) при наличии деменции. 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оказания услуг на дому лицам старше восемнадцати лет являются наличие: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заболеваний, требующих стационарного лечения в специализированных медицинских организациях; 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и(или) острой психотической симптоматикой (бред, галлюцинации), представляющих опасность для себя и (или) окружающих;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 с инвалидностью,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 психического здоровья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престарелым лицам,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обеспечении",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(супруга(гу),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здоровья,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возрасте), а также в случае наличия внутрисемейного конфликта.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Медицинскими противопоказаниями для оказания услуг на дому инвалидам и престарелым являются наличие: 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 (или) острой психотической симптоматикой (бред, галлюцинации), представляющих опасность для себя и (или) окружающих;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 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приказами и.о. Министра труда и социальной защиты населения РК от 22.09.2021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организациях надомного обслуживания обеспечивается: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учет получателей услуг, нуждающихся в надомном обслуживании;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семьи об объемах и видах оказания специальных социальных услуг;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надомного обслуживания.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Штатные нормативы персонала организации надомного обслуживания утверждаются отделом занятости и социальных программ района, города областного значения или акимом города районного значения, села, поселка, сельского округа или учредителем с учетом потребностей и возможностей бюджета с соблюдением минимальных штатных нормативов персонала в организациях надомного обслуживания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получателей услуг в организациях надомного обслуживания ведется по следующим документам: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журнал.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журнал ведется организацией надомного обслуживания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учет получателей услуг, прекращение, приостановление оказания специальных социальных услуг, с указанием номера и даты решения, причины прекращения, приостановления оказания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регистрации ранее выбывшего лица из организации надомного обслуживания его данные заносятся в электронный журнал регистрации с пометкой "возвратился" в графе "дата поступления".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надомного обслуживания регистрирует заявления получателей услуг в электронном журнале на очередь в порядке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надомного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в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надомного обслуживания);</w:t>
      </w:r>
    </w:p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дело.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получателя услуг в организацию надомного обслуживания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заявления получателя услуг, а для несовершеннолетних и недееспособных лиц – копия письменного заявления законного представителя, заверенная печатью отдела занятости и социальных программ района, города областного значения по месту жительства получателя услуг, с припиской "копия верна";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индивидуального ИИН;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карта;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отдела занятости и социальных программ района, города областного значения.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надомного обслуживания в другую организацию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оценки индивидуальных потребностей получателей услуг с учетом индивидуальной программы реабилитации инвалида консультантом по социальной работе, социальными работниками по уходу и другими специалистами организации надомного обслуживания (далее – специалисты организации надомного обслуживания) на каждого получателя услуги сроком на один год разрабатывается индивидуальный план. 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надомного обслуживания за получателями услуг в течение десяти рабочих дней со дня приема на учет организацией надомного обслуживания или в течение одного рабочего дня со дня окончания срока действия предыдущего индивидуального плана, заполняются в течение последующих трех рабочих дней и утверждаются руководителем организации надомного обслуживания.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из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надомного обслуживания по итогам мониторинга при необходимости корректируют индивидуальные планы получателей услуг;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качественным исполнением внесенных в индивидуальный план мероприятий осуществляет консультант по социальной работе организации надомного обслуживания не реже одного раза в квартал.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(при необходимости ежемесячному) рассмотрению специалистами организации надомного обслуживания.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Проведенные мероприятия и итоги ежеквартального мониторинга специалисты организации надомного обслуживания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 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позитивных изменениях в состоянии получателя услуг делается по каждому мероприятию, запланированному в индивидуальном плане. 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какой вид услуги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года Журнал мониторинга и индивидуальный план подшиваются совместно в отдельную папку на каждого получателя услуг. 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приказами Министра труда и социальной защиты населения РК от 14.12.2021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деятельности организации временного пребывания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Организации временного пребывания создаются в виде центров социальной адаптации, домов ночного пребывания для получателей услуг.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центрах социальной адаптации для получателей услуг при необходимости создаются структурные подразделения – отделения ночного пребывания и мобильные службы социального патруля.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(отделения) ночного пребывания предоставляют койко-места в ночное время суток (с 21 часа до 9 часов в летнее время года, с 18 часов до 10 часов в зимнее время года) без обеспечения горячим питанием лицам, обратившимся в организацию временного пребывания, но не желающим менять бродяжный образ жизни. 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службы социального патруля оказывают специальные социальные услуги в дневное время суток лицам без определенного места жительства в местах их уличного обитания. По решению местных исполнительных органов услуги мобильной службы социального патруля предоставляются и в ночное время суток.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Организации временного пребывания создаются в городах с численностью свыше ста тысяч человек.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временного пребывания в населенных пунктах с численностью населения тридцать тысяч и более человек создаются решением местных исполнительных органов.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организации временного пребывания принимают совершеннолетних получателей услуг, в том числе лиц по разным причинам не имеющих документов, удостоверяющих личность, не имевших или утративших жилье.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Медицинскими противопоказаниями к нахождению получателей услуг в организациях временного пребывания являются наличие: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психических заболеваний, сопровождающихся расстройствами поведения, опасными для самого больного и окружающих;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туберкулеза в активной стадии процесса, инфекционных заболеваний, карантинных инфекций;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алкогольного, наркотического опьянения;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терминальной (конечной) стадии заболевания, которая требует услуги паллиативной помощи и сестринского ухода;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заболеваний и (или) травм, требующих стационарного лечения в специализированных медицинских организациях.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вышеназванными медицинскими противопоказаниями подлежат направлению в соответствующие организации здравоохранения.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организации временного пребывания обеспечивается: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неотложной социальной помощи и поддержки получателям услуг;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социально-трудовой адаптации;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об объемах и видах специальных социальных услуг, правилах внутреннего распорядка организации временного пребывания;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лиц без определенного места жительства, нуждающихся в специальных социальных услугах, и доставка их в организацию временного пребывания осуществляет мобильная служба социального патруля;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техническое оснащение;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временного пребывания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временного пребывания.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Условия проживания в организации временного пребывания: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услуг размещаются по комнатам с учетом состояния их здоровья, пола и психологической совместимости.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круглосуточного проживания в организации временного пребывания получателей услуг, желающих восстановить утраченный социальный статус, составляет не более одного года.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Порядок проживания в организации временного пребывания определяется правилами внутреннего распорядка, утвержденными руководителем организации временного пребывания. 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Штатные нормативы персонала организации временного пребывания утверждаются отделом занятости и социальных программ района, города областного значения или учредителем с учетом потребностей и возможностей бюджета с соблюдением минимальных штатных нормативов персонала в организациях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Учет получателей услуг в организациях временного пребывания ведется по следующим документам:</w:t>
      </w:r>
    </w:p>
    <w:bookmarkEnd w:id="308"/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регистрационная карточка получателя услуг в организации временного пребывания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Регистрационная карточка).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организации временного пребывания после прохождения медицинского осмотра и санитарной обработки, дезинфекции одежды и личных вещей лиц, поступающих в организацию временного пребывания, заполняется Регистрационная карточка получателя услуг и регистрируется в электронном журнале регистрации;</w:t>
      </w:r>
    </w:p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журнал.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журнал ведется организацией временного пребывания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журнале отмечается: прибытие получателей услуг, выписка (отчисление), временное выбытие, перевод в другую организацию временного пребывания, с указанием номера и даты приказа, причины выписки (отчисления), временного выбытия.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временного пребывания его данные заносятся в электронный журнал с пометкой "возвратился" в графе "дата поступления".</w:t>
      </w:r>
    </w:p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дело.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получателя услуг в организацию временного пребывания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получателя услуг;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ИИН (при наличии);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ресоциализации;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временного пребывания.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временного пребывания в другую организацию временного пребывания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договора о ресоциализации,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46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план.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 социальными работниками, врачами, психологами и другими специалистами организации временного пребывания на каждого получателя услуги сроком на один год разрабатывается индивидуальный план.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временного пребывания за получателями услуг в течение пяти календарных дней со дня поступления в организацию временного пребывания или в течение одного рабочего дня со дня окончания срока действия предыдущего индивидуального плана, заполняются в течение последующих двух рабочих дней и утверждаются руководителем организации временного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преодоления возникших социальных проблем и восстановление или формирование навыков самостоятельного социального окружения.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временного пребывания по итогам мониторинга корректируют индивидуальные планы получателей услуг;</w:t>
      </w:r>
    </w:p>
    <w:bookmarkStart w:name="z4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мониторинга.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временного пребывания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рассмотрению специалистами организации временного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временного пребывания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вид услуги, который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приказами Министра труда и социальной защиты населения РК от 14.12.2021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</w:tbl>
    <w:bookmarkStart w:name="z46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стационарного типа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медицинской работе (при условии не менее 6 врачебных должностей)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медицинским отделением (при условии не менее 6 врачебных должностей)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 общественностью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(овощехранилищем) (при наличии продовольственного склада, овощехранилища)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пункту 7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1, 3, 4 (при наличии оборудованной парикмахерской)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получателей услуг, обслуживание которых в обычных парикмахерских затруднено или невозможно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группу из: 6 человек – при условии отсутствия элементарных навыков самообслуживания и личной гигиены (не могут самостоятельно передвигаться и питаться), нуждаются в постоянном постороннем уходе; 8 человек – при условии сформированных (частично сформированных) навыков самообслуживания и личной гигиены, нуждаются в постоянном постороннем наблюдении; 10 человек – при условии сформированных (частично сформированных) бытовых навыков; 12 человек – при условии сформированных навыков ручной умелости (для реализации программ трудовой ориентации группа делится на подгруппы из 6 человек)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Санитарка–палатная 3,4,5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100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6 тяжелобольных, нуждающихся в индивидуальном уходе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коек, но не менее 1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прачечной (из числа машинистов)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 2,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травматолог-ортопед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райттерапии (иппотерапии)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(гидрокинезотерапии)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 (при наличии аптеки)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(старшая медицинская сестра)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Акушерка, фельдшер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 2, 3,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 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библиотеки, лекотеки)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46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вводится в отделениях самостоятельного сопровождаемого проживания проектной мощностью от 6 до 30 мест, созданных при организациях стационарного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детских психоневрологических организациях стационарного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стационарного типа для детей с нарушениями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психоневрологических организациях стационарного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вводятся в организациях стационарного типа для престарелых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*– 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11038).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устанавливается лимит служебных автотранспортных средств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санитарных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пассажирский автобус (при наличии 100 и выше получателей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350 и выше получателей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автомобиль для вывоза нечистот для организации стационарного типа, расположенных в местности, где отсутствует возможность подключиться к центральной канализации, при объеме вывоза нечистот количестве не менее 200 кубов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трактор, выполняющий работы по вывозу снега, золы, подвозу угля к котлам и другие сезонные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микроавтобус согласно численности получателей услуг для домов малой вместимости.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оказанию услуг лицам с инвалидностью, проживающим в Отделении, привлекаются другие работники организации стационарного типа в пределах своих должностных полномочий.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(на русском или ином языке)</w:t>
            </w:r>
          </w:p>
        </w:tc>
      </w:tr>
    </w:tbl>
    <w:bookmarkStart w:name="z47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лиц, получающих специальные социальные услуги в организации стационарного типа/полустационарного типа/надомного обслуживания/временного пребывания и очереди, нуждающихся в специальных социальных услугах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индивидуальной программы абилитации и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 приказа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временного выбытия и № приказа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перевода и № приказа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город,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 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(на русском или ином языке)</w:t>
            </w:r>
          </w:p>
        </w:tc>
      </w:tr>
    </w:tbl>
    <w:bookmarkStart w:name="z47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</w:t>
      </w:r>
      <w:r>
        <w:br/>
      </w:r>
      <w:r>
        <w:rPr>
          <w:rFonts w:ascii="Times New Roman"/>
          <w:b/>
          <w:i w:val="false"/>
          <w:color w:val="000000"/>
        </w:rPr>
        <w:t>получателя услуг № ___________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273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(число, месяц, год)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поступления__________________________________________________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Откуда прибыл____________________________________________________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Социальный статус_________________________________________________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родителях (для детей c инвалидностью)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дата рождения, указать причину и вид документа,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отсутствие)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Пронумеровано и прошнуровано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 листа (ов)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стационарного/полустационарного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типа/надомного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обслуживания/временного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стационарного/полустационарного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типа/ надомного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обслуживания/временного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пребывания)</w:t>
      </w:r>
    </w:p>
    <w:bookmarkStart w:name="z47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 оказанию специальных социальных услуг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получателя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год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поступления в организации стационарного/полустационарного типа/надомного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обслуживания/временного пребывания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Наблюдение за получателем услуг осуществлялось с _______ по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план разработан на период с _______ по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Назначенные мероприятия в соответствии с индивидуальными потребностями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получателя услуг (указать виды и объем оказываемых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(наименование индивидуально проводимых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специалиста, осуществившего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пересмотра индивидуального плана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по социальной работе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Психолог* 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медицинского персонала*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Консультант по социальной работе** 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организациями стационарного/полустационарного типа/временного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заполняется организациями надомного обслуживания.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выполнению (мониторингу) индивидуального плана по оказанию специальных социальных услуг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получателя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год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Мониторинг индивидуального плана, разработанного на период с ______ по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наблюдения за получателем услуг: с ________ по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состоянии получателя услуг, 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корректировке индивидуального плана работы (указать какой вид услуги подлежит пересмотру)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мониторинга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специалиста, осуществившего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позитивные изменения (описать)*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изменения или имеются ухудшения (указать причины)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Консультант по социальной работе**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 Отмечаются позитивные изменения у получателя услуг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соматическом, психическом, эмоциональном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двигательной, сенсорной, познавательной, речевой, коммуникативной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формировании навыков самообслуживания, социально-бытовой и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адаптации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заполняется организациями надомного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1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организациях полустационарного типа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101 - 150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151 - 200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медицинским отделением (при условии не менее 6 врачебных должностей)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на учреждение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единицы на учреждение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Дворник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единица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Буфетчица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50 получателей услуг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белья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Санитарка – палатная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20 получателей услуг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Санитарка – палатная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50 получателей услуг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Санитарка (уборщица)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Врач-терапевт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Врач-невропатолог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Врач-психиатр (психотерапевт)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травматолог-ортопед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 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райттерапии (иппотерапии)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плаванию (гидрокинезотерапии)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Старшая медицинская сестра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на учреждение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дефектолог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музыки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1,2,3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на учреждение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физкультуры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1, 2, 3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на учреждение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трудотерапии (учитель по трудовому обучению)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трудотерапии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учреждение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руководитель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учреждение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(при наличии библиотеки, лекотеки)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учреждение </w:t>
            </w:r>
          </w:p>
        </w:tc>
      </w:tr>
    </w:tbl>
    <w:bookmarkStart w:name="z4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27"/>
    <w:bookmarkStart w:name="z4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вводятся в организациях полустационарного типа для детей с психоневрологическими патологиями;</w:t>
      </w:r>
    </w:p>
    <w:bookmarkEnd w:id="328"/>
    <w:bookmarkStart w:name="z4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вводятся в организациях полустационарного типа для детей с нарушениями опорно-двигательного аппарата;</w:t>
      </w:r>
    </w:p>
    <w:bookmarkEnd w:id="329"/>
    <w:bookmarkStart w:name="z41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вводятся в организациях полустационарного типа для лиц старше восемнадцати лет с психоневрологическими заболеваниями;</w:t>
      </w:r>
    </w:p>
    <w:bookmarkEnd w:id="330"/>
    <w:bookmarkStart w:name="z41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вводятся в организациях полустационарного типа для престарелых и инвалидов;</w:t>
      </w:r>
    </w:p>
    <w:bookmarkEnd w:id="331"/>
    <w:bookmarkStart w:name="z41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штатные нормативы руководящих работников и хозяйственно-обслуживающего персонала предусмотрены для организаций полустационарного типа, являющихся самостоятельным юридическим лицом;</w:t>
      </w:r>
    </w:p>
    <w:bookmarkEnd w:id="332"/>
    <w:bookmarkStart w:name="z41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эти должности предусматриваются в случае приготовления горячего питания;</w:t>
      </w:r>
    </w:p>
    <w:bookmarkEnd w:id="333"/>
    <w:bookmarkStart w:name="z41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 года № 165 "Об утверждении стандартов оказания специальных социальных услуг в области социальной защиты населения (зарегистрирован в Реестре государственной регистрации нормативных правовых актов под № 11038).</w:t>
      </w:r>
    </w:p>
    <w:bookmarkEnd w:id="334"/>
    <w:bookmarkStart w:name="z41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bookmarkEnd w:id="335"/>
    <w:bookmarkStart w:name="z42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bookmarkEnd w:id="336"/>
    <w:bookmarkStart w:name="z42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функционировании в организации полустационарного типа отделения круглосуточного пребывания, должности, необходимые для ночных дежурств, определяются в соответствии с минимальными штатными нормативами персонала в организациях стационарного типа.</w:t>
      </w:r>
    </w:p>
    <w:bookmarkEnd w:id="337"/>
    <w:bookmarkStart w:name="z42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338"/>
    <w:bookmarkStart w:name="z42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полустационарного типа устанавливается лимит служебных транспортных средств в количестве одного легкового и двух санитарных автомобилей, а при предоставлении транспортных услуг перевоза получателей услуг дополнительно - одного пассажирского автобуса.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социальные услуги </w:t>
            </w:r>
          </w:p>
        </w:tc>
      </w:tr>
    </w:tbl>
    <w:bookmarkStart w:name="z42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надомного обслуживания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введения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(субъект надомного обслуживания)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получателей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8 престарелых и инвалидов первой и второй группы, проживающих в благоустроенном жилище;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5 престарелых и инвалидов первой и второй группы, проживающих в неблагоустроенном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4 – 6 детей с психоневрологическими патологиями, лиц старше восемнадцати лет с психоневрологическими заболеваниями, детей с нарушениями опорно-двигательного аппарата (в зависимости от состояния здоровья и двигательных функций)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технически исправное автотранспортное средство</w:t>
            </w:r>
          </w:p>
        </w:tc>
      </w:tr>
    </w:tbl>
    <w:bookmarkStart w:name="z4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2"/>
    <w:bookmarkStart w:name="z42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Отделение (субъект надомного обслуживания) создается при предоставлении специальных социальных услуг 80 получателям услуг в зависимости от категорий (престарелые и инвалиды, дети и лица старше восемнадцати лет с психоневрологическими заболеваниями. Там, где наличие отдельных категорий получателей услуг не позволяет создать отделение, то одно отделение создается для нескольких категорий получателей услуг;</w:t>
      </w:r>
    </w:p>
    <w:bookmarkEnd w:id="343"/>
    <w:bookmarkStart w:name="z43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Специальные социальные услуги социальным работником по уходу предоставляются получателю услуг не менее двух раз в неделю. 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социальные услуги </w:t>
            </w:r>
          </w:p>
        </w:tc>
      </w:tr>
    </w:tbl>
    <w:bookmarkStart w:name="z43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временного пребывания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и свыше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Заместитель директора по социальной работе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Секретарь-машинистка (референт)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единицы на учреждение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Водитель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1 технически исправное транспортное средство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зданий, сооружений и оборудования (столяр, плотник)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единица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Повар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Чистильщик плодоовощей 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прачечной (из числа машинистов)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Машинист по стирке одежды и белья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(-уборщица)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Врач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Медицинская сестра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5,25 ставки на каждые 50 коек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Библиотекарь (при наличии библиотеки)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43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46"/>
    <w:bookmarkStart w:name="z43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могут взаимозаменяться в пределах фонда оплаты труда.</w:t>
      </w:r>
    </w:p>
    <w:bookmarkEnd w:id="347"/>
    <w:bookmarkStart w:name="z43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348"/>
    <w:bookmarkStart w:name="z43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временного пребывания устанавливается лимит служебных автотранспортных средств в количестве:</w:t>
      </w:r>
    </w:p>
    <w:bookmarkEnd w:id="349"/>
    <w:bookmarkStart w:name="z43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350"/>
    <w:bookmarkStart w:name="z43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санитарный автомобиль;</w:t>
      </w:r>
    </w:p>
    <w:bookmarkEnd w:id="351"/>
    <w:bookmarkStart w:name="z43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150 и выше получателей услуг).</w:t>
      </w:r>
    </w:p>
    <w:bookmarkEnd w:id="352"/>
    <w:bookmarkStart w:name="z44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домах (отделениях) ночного пребывания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 отделением)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– хозяйка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</w:t>
            </w:r>
          </w:p>
        </w:tc>
      </w:tr>
    </w:tbl>
    <w:bookmarkStart w:name="z44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мобильных службах социального патруля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 на одно автотранспортное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социальные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карточка получателя услуг в организации временного пребывания</w:t>
      </w:r>
    </w:p>
    <w:bookmarkEnd w:id="355"/>
    <w:p>
      <w:pPr>
        <w:spacing w:after="0"/>
        <w:ind w:left="0"/>
        <w:jc w:val="both"/>
      </w:pPr>
      <w:bookmarkStart w:name="z445" w:id="356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______________________________________________________________________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наличии)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Национальность (по изъявлению желания)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Место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Адрес последней регистрации по месту жительства (прописки)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Имеющийся документ: паспорт/удостоверение личности (нужное отметить)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Образование ________________________________</w:t>
      </w:r>
    </w:p>
    <w:bookmarkEnd w:id="357"/>
    <w:bookmarkStart w:name="z4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Профессия ________________________________ </w:t>
      </w:r>
    </w:p>
    <w:bookmarkEnd w:id="358"/>
    <w:bookmarkStart w:name="z44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о близких родственниках ______________________________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Судимость (при наличии)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Уголовного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отбывал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отбывал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Перенесенные заболевания ____________________________________</w:t>
      </w:r>
    </w:p>
    <w:bookmarkEnd w:id="361"/>
    <w:bookmarkStart w:name="z45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Состояние здоровья ___________________________________________</w:t>
      </w:r>
    </w:p>
    <w:bookmarkEnd w:id="362"/>
    <w:bookmarkStart w:name="z45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Организация, направившая гражданина __________________________</w:t>
      </w:r>
    </w:p>
    <w:bookmarkEnd w:id="363"/>
    <w:bookmarkStart w:name="z45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Личная подпись гражданина ___________________________________</w:t>
      </w:r>
    </w:p>
    <w:bookmarkEnd w:id="364"/>
    <w:bookmarkStart w:name="z45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________________________________________________________</w:t>
      </w:r>
    </w:p>
    <w:bookmarkEnd w:id="365"/>
    <w:bookmarkStart w:name="z45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Фамилия, имя, отчество (при наличии), подпись специалиста организации временного пребывания, заполнившего карточку ____________________________________</w:t>
      </w:r>
    </w:p>
    <w:bookmarkEnd w:id="3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