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1e1e" w14:textId="6e61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объема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августа 2018 года № 12/201. Зарегистрировано в Министерстве юстиции Республики Казахстан 2 октября 2018 года № 17463.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Центральной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Центральной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2018 года</w:t>
      </w:r>
    </w:p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2018 года</w:t>
      </w:r>
    </w:p>
    <w:p>
      <w:pPr>
        <w:spacing w:after="0"/>
        <w:ind w:left="0"/>
        <w:jc w:val="both"/>
      </w:pPr>
      <w:bookmarkStart w:name="z2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12/201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объем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объем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и определяют порядок и объем размещения периодическими печатными изданиями сообщений избирательных комиссий за счет средств, предусмотренных республиканским и местным бюджетами.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Центральной избирательной комиссией Республики Казахстан предоставляются в периодические печатные издания следующие сообщения для опубликования: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на седьмой календарный день после регистрации кандидатов в Президенты о регистрации с указанием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кандидата, а также, в зависимости от усмотрения кандидата, сведений о его принадлежности к общественному объединению, национальной принадлежности;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чем на десятый календарный день после регистрации партийных списков о регистрации с указанием наименования политической партии и количества лиц, включенных в партийный список, а также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лица, включенного в партийный список;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десяти календарных дней со дня проведения выборов, об итогах выборов Президента Республики Казахстан, депутатов Курултая Республики Казахстан;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регистрации избранных Президента Республики Казахстан и депутатов Курултая Республики Казахстан;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проведении повторного голосования по выборам Президента Республики Казахстан, депутатов Курултая, о проведении повторных выборов Президента, депутатов Курултая;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календарных дней после опубликования итогов выборов Президента, депутатов Курултая Республики Казахстан, информацию об общей сумме денег и сумме добровольных пожертвований, поступивших в фонд, его источниках и расходах на предвыборную агитацию.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Соответствующими избирательными комиссиями предоставляются в местные периодические печатные издания следующие сообщения для опубликования: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через десять календарных дней после назначения или объявления выборов списка избирательных округов с указанием их границ и мест нахождения территориальных избирательных комиссий;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проведении повторных выборов депутатов маслихата, акимов города районного значения, села, поселка, сельского округа (далее - акимы), членов органов местного самоуправления;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чем на седьмой календарный день после регистрации партийных списков кандидатов в депутаты маслихата о регистрации с указанием наименования политической партии и количества лиц, включенных в партийный список, а также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лица, включенного в партийный список;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позднее чем на седьмой календарный день после регистрации кандидатов в депутаты маслихата, избираемых по одномандатным территориальным избирательным округам о регистрации с указанием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кандидата, а также национальной принадлежности - по усмотрению кандидатов;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 чем на пятый календарный день после регистрации кандидатов в акимы публикует в местных средствах массовой информации сообщение о регистрации с указанием фамилии, имени, отчества (если оно указано в документе, удостоверяющем личность), года рождения, занимаемой должности (занятия), места работы и жительства каждого кандидата, способе выдвижения, а также в зависимости от усмотрения кандидата, сведений о его принадлежности к политической партии и национальности;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регистрации избранных депутатов маслихатов и акимов;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позднее семи календарных дней со дня проведения выборов, об итогах выборов депутатов маслихатов;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позднее семи календарных дней со дня проведения выборов, об итогах выборов акима, членов иных, кроме маслихатов, органов местного самоуправления;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график встреч кандидатов с избирателями в выделенном помещении, составленного избирательными комиссиями совместно с местными исполнительными органами и органами местного самоуправления;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течение пяти календарных дней после опубликования итогов выборов депутатов маслихатов, об общей сумме денег и сумме добровольных пожертвований, поступивших в фонд, его источниках и расходах на предвыборную агитацию;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позднее чем за десять календарных дней до дня проведения голосования о времени и месте голосования по выборам Президента, депутатов Курултая и маслихатов, акима.</w:t>
      </w:r>
    </w:p>
    <w:bookmarkEnd w:id="31"/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объем размещения периодическими печатными изданиями сообщений избирательных комиссий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Периодические печатные издания в ближайшем номере размещают сообщения соответствующих избирательных комиссий, указанные в пунктах 2 и 3 настоящих Правил.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Сообщения необходимо размещать в одном номере периодического печатного издания, а при значительном объеме - в качестве приложения к изданию.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Сообщения необходимо направлять в редакции периодических печатных изданий до пятнадцати часов дня, предшествующего выпуску следующего номера печатной продукции для их последующей публикации.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