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b91d" w14:textId="87cb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31 июля 2018 года № 182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сентября 2018 года № 264. Зарегистрирован в Министерстве юстиции Республики Казахстан 27 сентября 2018 года № 17445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пункту 32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утвержденных постановлением Правительства Республики Казахстан от 19 января 2012 года № 109,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июля 2018 года № 182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2018-2019 учебный год" (зарегистрирован в Реестре государственной регистрации нормативных правовых актов Республики Казахстан № 17288, опубликованный в Эталонном контрольном банке нормативных правовых актов Республики Казахстан 17 августа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образовательной, научной деятельности и международного сотрудничества Министерства культуры и спорта Республики Казахстан (А. Суюнов)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2018-2019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6442"/>
        <w:gridCol w:w="1257"/>
        <w:gridCol w:w="2651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