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d925" w14:textId="49bd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внесения изменений в избирательные бюллетени в случаях снятия кандидатуры, отмены решения о выдвижении кандидатом, отмены решения о регистрации кандидатов, партийных списков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19 сентября 2018 года № 16/209. Зарегистрировано в Министерстве юстиции Республики Казахстан 22 сентября 2018 года № 17404.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изменений в избирательные бюллетени в случаях снятия кандидатуры, отмены решения о выдвижении кандидатом, отмены решения о регистрации кандидатов, партийных списков.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Центральной избирательной комиссии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Центральной избирательной комиссии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Центральной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Центральной 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2018 года № 16/209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внесения изменений в избирательные бюллетени в случаях снятия кандидатуры, отмены решения о выдвижении кандидатом, отмены решения о регистрации кандидатов, партийных списков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внесения изменений в избирательные бюллетени в случаях снятия кандидатуры, отмены решения о выдвижении кандидатом, отмены решения о регистрации кандидатов, партийных списков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от 28 сентября 1995 года "О выборах в Республике Казахстан" (далее - Конституционный закон) и определяют порядок внесения изменений в избирательные бюллетени в случаях снятия кандидатуры, отмены решения о выдвижении кандидатом, отмены решения о регистрации кандидатов, партийных списков.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Внесение изменений в избирательные бюллетени производится после их изготовления и доставки на избирательные участки.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внесения изменений в избирательные бюллетени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внесении изменений в избирательные бюллетени после их изготовления принимается при проведении выборов: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Президента, депутатов Курултая – Центральной избирательной комиссией;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депутатов маслихатов, избираемых по одномандатным территориальным избирательным округам, - окружной избирательной комиссией;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депутатов маслихата – территориальной избирательной комиссией, зарегистрировавшей партийный список;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 города районного значения, села, поселка, сельского округа, членов иных органов местного самоуправления – районной (города областного значения) избирательной комиссией.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внесении изменений в избирательные бюллетени направляется в вышестоящую избирательную комиссию.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Исключение фамилии, имени и отчества (если оно указано в документе, удостоверяющем личность) кандидата из избирательного бюллетеня для голосования по выборам Президента Республики Казахстан производится, если в установленном Конституционным законом порядке, кандидат снял свою кандидатуру или высший орган республиканского общественного объединения отменил свое решение о выдвижении кандидата, или Центральной избирательной комиссией принято решение об отмене регистрации кандидата.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Центральной избирательной комиссии РК от 27.12.2022 </w:t>
      </w:r>
      <w:r>
        <w:rPr>
          <w:rFonts w:ascii="Times New Roman"/>
          <w:b w:val="false"/>
          <w:i w:val="false"/>
          <w:color w:val="00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Исключение наименования политической партии из избирательного бюллетеня для голосования по выборам депутатов Курултая производится, если в установленном Конституционным законом порядке Центральной избирательной комиссией принято решение об отмене регистрации партийного списка.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Исключение наименования политической партии из избирательного бюллетеня для голосования по выборам депутатов маслихата столицы, области, города республиканского значения, избираемых по партийным спискам, производится, если в установленном Конституционным законом порядке соответствующей территориальной комиссией принято решение об отмене регистрации партийного списка.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постановлением Центральной избирательной комиссии РК от 27.12.2022 </w:t>
      </w:r>
      <w:r>
        <w:rPr>
          <w:rFonts w:ascii="Times New Roman"/>
          <w:b w:val="false"/>
          <w:i w:val="false"/>
          <w:color w:val="00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01.01.2023);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Исключение фамилии, имени и отчества (если оно указано в документе, удостоверяющем личность) кандидата из избирательного бюллетеня для голосования по выборам депутатов маслихата по одномандатным округам производится, если в установленном Конституционным законом порядке, кандидат снял свою кандидатуру или выдвинувшее кандидата общественное объединение отменило свое решение о выдвижении кандидата, либо соответствующей избирательной комиссией принято решение об отмене регистрации кандидата.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постановлением Центральной избирательной комиссии РК от 27.12.2022 </w:t>
      </w:r>
      <w:r>
        <w:rPr>
          <w:rFonts w:ascii="Times New Roman"/>
          <w:b w:val="false"/>
          <w:i w:val="false"/>
          <w:color w:val="00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Исключение фамилии, имени и отчества (если оно указано в документе, удостоверяющем личность) кандидата из избирательного бюллетеня для голосования по выборам акима города районного значения, села, поселка, сельского округа производится, если в установленном Конституционным законом порядке, кандидат в акимы снял свою кандидатуру или высший руководящий орган соответствующего филиала (представительства) политической партии, вышестоящий аким, выдвинувший кандидата, отменил свое решение о выдвижении кандидата, либо районной (города областного значения) избирательной комиссией принято решение об отмене регистрации кандидата.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Внесение изменений в избирательные бюллетени осуществляется членами участковой избирательной комиссии, определенными председателем участковой избирательной комиссии.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принятии решения, указанного в пункте 3 настоящих Правил, члены участковой избирательной комиссии вычеркивают шариковой ручкой с пастой синего цвета наименование политической партии или фамилию, имя, отчество (если оно указано в документе, удостоверяющем личность) кандидата и квадрат, расположенный справа от них, и ставят свои подпись, фамилию и инициалы справа от вычеркнутого наименования политической партии либо фамилии, имени, отчества (если оно указано в документе, удостоверяющем личность) кандидата и квадрата. Линии (линия) вычеркивания должны быть прямыми и проходить по каждой строчке данных о политической партии либо кандидате и через квадрат.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избирательные бюллетени вносятся не позднее дня голосования.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Центральной избирательной комиссии РК от 27.12.2022 </w:t>
      </w:r>
      <w:r>
        <w:rPr>
          <w:rFonts w:ascii="Times New Roman"/>
          <w:b w:val="false"/>
          <w:i w:val="false"/>
          <w:color w:val="00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