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64ed" w14:textId="0fd6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представления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июля 2018 года № 159. Зарегистрировано в Министерстве юстиции Республики Казахстан 19 сентября 2018 года № 17391.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некоторые нормативные правовые акты Республики Казахстан по вопросам представления отчетности (далее – Перечень),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И.о. Председателя Комитета по статистике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К. Орунханов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сентября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159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в которые вносятся изменения по вопросам представления отчетности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28.01.2020).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июля 2015 года № 129 "Об утверждении перечня, форм, сроков отчетности обществ взаимного страхования и Правил их представления" (зарегистрирован в Реестре государственной регистрации нормативных правовых актов № 12074, опубликован 6 октября 2015 года в информационно-правовой системе "Әділет") следующие изменения: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инвестиционном портфеле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страховых премиях и страховых выплатах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страховых резервах согласно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обществами взаимного страхования: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Отчетность на бумажном носителе по состоянию на отчетную дату подписывается первым руководителем Общества, главным бухгалтером Общества или лицами, уполномоченными ими на подписание отчета и исполнителем и хранится у Общества.":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</w:tbl>
    <w:bookmarkStart w:name="z9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выполнении нормативов минимальных резервных требований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bookmarkStart w:name="z10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"/>
    <w:bookmarkStart w:name="z10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деятельности</w:t>
      </w:r>
    </w:p>
    <w:bookmarkEnd w:id="23"/>
    <w:bookmarkStart w:name="z107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"___"________20__года</w:t>
      </w:r>
    </w:p>
    <w:bookmarkEnd w:id="24"/>
    <w:bookmarkStart w:name="z10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 OVS_G</w:t>
      </w:r>
    </w:p>
    <w:bookmarkEnd w:id="25"/>
    <w:bookmarkStart w:name="z10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26"/>
    <w:bookmarkStart w:name="z10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общества взаимного страхования</w:t>
      </w:r>
    </w:p>
    <w:bookmarkEnd w:id="27"/>
    <w:bookmarkStart w:name="z10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8"/>
    <w:bookmarkStart w:name="z10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 февраля года, следующего за отчетным годом.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86" w:id="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общества взаимного страхования)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01_________20__года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(депозиты)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обратное репо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учредителей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(за период с начала текущего года),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инвестиционной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(за период с начала текущего года),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6" w:id="31"/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деятельности</w:t>
            </w:r>
          </w:p>
        </w:tc>
      </w:tr>
    </w:tbl>
    <w:bookmarkStart w:name="z10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2"/>
    <w:bookmarkStart w:name="z10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деятельности</w:t>
      </w:r>
    </w:p>
    <w:bookmarkEnd w:id="33"/>
    <w:bookmarkStart w:name="z1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1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деятельности" (далее - Форма).</w:t>
      </w:r>
    </w:p>
    <w:bookmarkEnd w:id="35"/>
    <w:bookmarkStart w:name="z1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страховании".</w:t>
      </w:r>
    </w:p>
    <w:bookmarkEnd w:id="36"/>
    <w:bookmarkStart w:name="z1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обществами взаимного страхования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37"/>
    <w:bookmarkStart w:name="z1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38"/>
    <w:bookmarkStart w:name="z110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"/>
    <w:bookmarkStart w:name="z1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указывается сумма в тысячах тенге на конец отчетного периода согласно наименованию показателя.</w:t>
      </w:r>
    </w:p>
    <w:bookmarkEnd w:id="40"/>
    <w:bookmarkStart w:name="z11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bookmarkStart w:name="z111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2"/>
    <w:bookmarkStart w:name="z111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инвестиционном портфеле</w:t>
      </w:r>
    </w:p>
    <w:bookmarkEnd w:id="43"/>
    <w:bookmarkStart w:name="z11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"___"________20_года</w:t>
      </w:r>
    </w:p>
    <w:bookmarkEnd w:id="44"/>
    <w:bookmarkStart w:name="z1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2- OVS_G </w:t>
      </w:r>
    </w:p>
    <w:bookmarkEnd w:id="45"/>
    <w:bookmarkStart w:name="z11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 </w:t>
      </w:r>
    </w:p>
    <w:bookmarkEnd w:id="46"/>
    <w:bookmarkStart w:name="z11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общества взаимного страхования</w:t>
      </w:r>
    </w:p>
    <w:bookmarkEnd w:id="47"/>
    <w:bookmarkStart w:name="z1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Национальный Банк Республики Казахстан </w:t>
      </w:r>
    </w:p>
    <w:bookmarkEnd w:id="48"/>
    <w:bookmarkStart w:name="z11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 февраля года, следующего за отчетным годом.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19" w:id="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общества взаимного страхования)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01 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продажи/ погашения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(депозиты),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и эмитент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обратное репо,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 по сделке, вид ценной бумаги и эмитент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9" w:id="51"/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инвестиционном портфеле</w:t>
            </w:r>
          </w:p>
        </w:tc>
      </w:tr>
    </w:tbl>
    <w:bookmarkStart w:name="z113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2"/>
    <w:bookmarkStart w:name="z113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инвестиционном портфеле</w:t>
      </w:r>
    </w:p>
    <w:bookmarkEnd w:id="53"/>
    <w:bookmarkStart w:name="z113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1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инвестиционном портфеле" (далее - Форма).</w:t>
      </w:r>
    </w:p>
    <w:bookmarkEnd w:id="55"/>
    <w:bookmarkStart w:name="z1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страховании".</w:t>
      </w:r>
    </w:p>
    <w:bookmarkEnd w:id="56"/>
    <w:bookmarkStart w:name="z11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обществами взаимного страхования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57"/>
    <w:bookmarkStart w:name="z11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58"/>
    <w:bookmarkStart w:name="z113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9"/>
    <w:bookmarkStart w:name="z11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указывается дата приобретения соответствующего актива.</w:t>
      </w:r>
    </w:p>
    <w:bookmarkEnd w:id="60"/>
    <w:bookmarkStart w:name="z1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указывается дата погашения соответствующего актива.</w:t>
      </w:r>
    </w:p>
    <w:bookmarkEnd w:id="61"/>
    <w:bookmarkStart w:name="z11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указывается дата продажи/погашения ценных бумаг, имеющихся в наличии для продажи, и ценных бумаг, удерживаемых до погашения.</w:t>
      </w:r>
    </w:p>
    <w:bookmarkEnd w:id="62"/>
    <w:bookmarkStart w:name="z11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bookmarkStart w:name="z114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4"/>
    <w:bookmarkStart w:name="z114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премиях и страховых выплатах</w:t>
      </w:r>
    </w:p>
    <w:bookmarkEnd w:id="65"/>
    <w:bookmarkStart w:name="z114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 20 года</w:t>
      </w:r>
    </w:p>
    <w:bookmarkEnd w:id="66"/>
    <w:bookmarkStart w:name="z11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 OVS_G</w:t>
      </w:r>
    </w:p>
    <w:bookmarkEnd w:id="67"/>
    <w:bookmarkStart w:name="z11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68"/>
    <w:bookmarkStart w:name="z11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общества взаимного страхования</w:t>
      </w:r>
    </w:p>
    <w:bookmarkEnd w:id="69"/>
    <w:bookmarkStart w:name="z11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70"/>
    <w:bookmarkStart w:name="z1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 февраля года, следующего за отчетным годом.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4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общества взаимного страхования)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01________20__года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страхования (в единицах)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страховых случаев (в единицах)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страховых выплат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4" w:id="73"/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страховых премиях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выплатах</w:t>
            </w:r>
          </w:p>
        </w:tc>
      </w:tr>
    </w:tbl>
    <w:bookmarkStart w:name="z116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74"/>
    <w:bookmarkStart w:name="z116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премиях и страховых выплатах</w:t>
      </w:r>
    </w:p>
    <w:bookmarkEnd w:id="75"/>
    <w:bookmarkStart w:name="z116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11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страховых премиях и страховых выплатах" (далее - Форма).</w:t>
      </w:r>
    </w:p>
    <w:bookmarkEnd w:id="77"/>
    <w:bookmarkStart w:name="z11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страховании".</w:t>
      </w:r>
    </w:p>
    <w:bookmarkEnd w:id="78"/>
    <w:bookmarkStart w:name="z11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обществами взаимного страхования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79"/>
    <w:bookmarkStart w:name="z11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80"/>
    <w:bookmarkStart w:name="z117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1"/>
    <w:bookmarkStart w:name="z11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указывается сумма страховых премий всего в тысячах тенге.</w:t>
      </w:r>
    </w:p>
    <w:bookmarkEnd w:id="82"/>
    <w:bookmarkStart w:name="z11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указывается количество договоров страхования в единицах.</w:t>
      </w:r>
    </w:p>
    <w:bookmarkEnd w:id="83"/>
    <w:bookmarkStart w:name="z11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указывается сумма страховых выплат всего в тысячах тенге.</w:t>
      </w:r>
    </w:p>
    <w:bookmarkEnd w:id="84"/>
    <w:bookmarkStart w:name="z11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указывается количество страховых случаев в единицах.</w:t>
      </w:r>
    </w:p>
    <w:bookmarkEnd w:id="85"/>
    <w:bookmarkStart w:name="z11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7 указывается сумма страховых выплат в единицах.</w:t>
      </w:r>
    </w:p>
    <w:bookmarkEnd w:id="86"/>
    <w:bookmarkStart w:name="z11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129</w:t>
            </w:r>
          </w:p>
        </w:tc>
      </w:tr>
    </w:tbl>
    <w:bookmarkStart w:name="z118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88"/>
    <w:bookmarkStart w:name="z118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резервах</w:t>
      </w:r>
    </w:p>
    <w:bookmarkEnd w:id="89"/>
    <w:bookmarkStart w:name="z118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"___"_______20__года</w:t>
      </w:r>
    </w:p>
    <w:bookmarkEnd w:id="90"/>
    <w:bookmarkStart w:name="z11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4- OVS_G </w:t>
      </w:r>
    </w:p>
    <w:bookmarkEnd w:id="91"/>
    <w:bookmarkStart w:name="z11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ежегодная </w:t>
      </w:r>
    </w:p>
    <w:bookmarkEnd w:id="92"/>
    <w:bookmarkStart w:name="z11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общества взаимного страхования</w:t>
      </w:r>
    </w:p>
    <w:bookmarkEnd w:id="93"/>
    <w:bookmarkStart w:name="z11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Национальный Банк Республики Казахстан </w:t>
      </w:r>
    </w:p>
    <w:bookmarkEnd w:id="94"/>
    <w:bookmarkStart w:name="z11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 февраля года, следующего за отчетным годом.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1" w:id="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общества взаимного страхования)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01________20_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1" w:id="97"/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страховых резервах</w:t>
            </w:r>
          </w:p>
        </w:tc>
      </w:tr>
    </w:tbl>
    <w:bookmarkStart w:name="z12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98"/>
    <w:bookmarkStart w:name="z12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резервах</w:t>
      </w:r>
    </w:p>
    <w:bookmarkEnd w:id="99"/>
    <w:bookmarkStart w:name="z12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2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страховых резервах" (далее - Форма).</w:t>
      </w:r>
    </w:p>
    <w:bookmarkEnd w:id="101"/>
    <w:bookmarkStart w:name="z12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страховании".</w:t>
      </w:r>
    </w:p>
    <w:bookmarkEnd w:id="102"/>
    <w:bookmarkStart w:name="z12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обществами взаимного страхования по состоянию на конец отчетного периода. Данные в Форме заполняются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03"/>
    <w:bookmarkStart w:name="z12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04"/>
    <w:bookmarkStart w:name="z12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5"/>
    <w:bookmarkStart w:name="z12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сумма страховых резервов в разрезе классов страхования на конец отчетного периода.</w:t>
      </w:r>
    </w:p>
    <w:bookmarkEnd w:id="106"/>
    <w:bookmarkStart w:name="z12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bookmarkStart w:name="z12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текущих счетов и вкладов, размещенных в банках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bookmarkStart w:name="z125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инвестиций в капитал юридических лиц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bookmarkStart w:name="z128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основных источниках привлеченных денег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bookmarkStart w:name="z13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микрокредитах,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по вопросам 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