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36637" w14:textId="92366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проверочного листа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31 июля 2018 года № 3. Зарегистрирован в Министерстве юстиции Республики Казахстан 14 сентября 2018 года № 17371.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приказа и.о. Министра национальной экономики РК от 22.06.2022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 Предпринимательского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и.о. Министра национальной экономики РК от 22.06.2022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приказом и.о. Министра национальной экономики РК от 22.06.2022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проверочного листа согласно приложению 2 к настоящему приказу.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25 ноября 2015 года № 722 "Об утверждении Методики формирования государственными органами (за исключением Национального Банка Республики Казахстан) системы оценки риска, форм обязательной ведомственной отчетности и проверочных листов" (зарегистрирован в Реестре государственной регистрации нормативных правовых актов за № 12389, опубликован 18 декабря 2015 года в информационно-правовой системе "Әділет").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развития предпринимательства Министерства национальной экономики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правовой статистике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Жакипбаев К.Т.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 июля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2018 года № 3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исключено приказом и.о. Министра национальной экономики РК от 22.06.2022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01.01.2023).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исполняющего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обязанности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2018 года № 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приказа и.о. Министра национальной экономики РК от 22.06.2022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сфере/в области/за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в соответствии со статьями 138 и 139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Предпринимательского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отношении 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наименование однородной группы субъектов (объектов)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Государственный орган, назначивший проверку/профилактического контроля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посещением субъекта (объекта) контроля и надзора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Акт о назначении проверки/профилактического контроля с посещением субъекта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(объекта) контроля и надзора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субъекта (объекта) контроля и надзора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(Индивидуальный идентификационный номер), бизнес-идентификационный номер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субъекта (объекта) контроля и надзора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места нахождения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Должностное (ые) лицо (а) _________________________________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должность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субъекта контроля и надзора ___________________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должность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