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772c" w14:textId="7607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22 декабря 2017 года № 245 "Об утверждении перечня, форм, сроков отчетности страховой (перестраховочной) организации и страхового брокера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июля 2018 года № 160. Зарегистрировано в Министерстве юстиции Республики Казахстан 13 сентября 2018 года № 17366. Утратило силу постановлением Правления Национального Банка Республики Казахстан от 31 декабря 2019 года № 275.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31.12.2019 </w:t>
      </w:r>
      <w:r>
        <w:rPr>
          <w:rFonts w:ascii="Times New Roman"/>
          <w:b w:val="false"/>
          <w:i w:val="false"/>
          <w:color w:val="000000"/>
          <w:sz w:val="28"/>
        </w:rPr>
        <w:t>№ 275</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п.5.</w:t>
      </w:r>
    </w:p>
    <w:bookmarkStart w:name="z5" w:id="0"/>
    <w:p>
      <w:pPr>
        <w:spacing w:after="0"/>
        <w:ind w:left="0"/>
        <w:jc w:val="both"/>
      </w:pPr>
      <w:r>
        <w:rPr>
          <w:rFonts w:ascii="Times New Roman"/>
          <w:b w:val="false"/>
          <w:i w:val="false"/>
          <w:color w:val="000000"/>
          <w:sz w:val="28"/>
        </w:rPr>
        <w:t xml:space="preserve">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xml:space="preserve">,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и в целях совершенствования законодательства о страховании и страховой деятельности Правление Национального Банка Республики Казахстан ПОСТАНОВЛЯЕТ: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245 "Об утверждении перечня, форм, сроков отчетности страховой (перестраховочной) организации и страхового брокера и Правил их представления" (зарегистрированное в Реестре государственной регистрации нормативных правовых актов под № 16256, опубликованное 30 января 2018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4-1) и 4-2) в следующей редакции:</w:t>
      </w:r>
    </w:p>
    <w:bookmarkStart w:name="z8" w:id="2"/>
    <w:p>
      <w:pPr>
        <w:spacing w:after="0"/>
        <w:ind w:left="0"/>
        <w:jc w:val="both"/>
      </w:pPr>
      <w:r>
        <w:rPr>
          <w:rFonts w:ascii="Times New Roman"/>
          <w:b w:val="false"/>
          <w:i w:val="false"/>
          <w:color w:val="000000"/>
          <w:sz w:val="28"/>
        </w:rPr>
        <w:t>
      "4-1) форму отчета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 по форме согласно приложению 4-1 к настоящему постановлению;</w:t>
      </w:r>
    </w:p>
    <w:bookmarkEnd w:id="2"/>
    <w:bookmarkStart w:name="z9" w:id="3"/>
    <w:p>
      <w:pPr>
        <w:spacing w:after="0"/>
        <w:ind w:left="0"/>
        <w:jc w:val="both"/>
      </w:pPr>
      <w:r>
        <w:rPr>
          <w:rFonts w:ascii="Times New Roman"/>
          <w:b w:val="false"/>
          <w:i w:val="false"/>
          <w:color w:val="000000"/>
          <w:sz w:val="28"/>
        </w:rPr>
        <w:t xml:space="preserve">
       4-2) форму отчета о договорах страхования, предусматривающих условие участия страхователя в инвестициях, по форме согласно приложению 4-2 к настоящему постановлению;";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1 изложить в следующей редакции:</w:t>
      </w:r>
    </w:p>
    <w:bookmarkStart w:name="z11" w:id="4"/>
    <w:p>
      <w:pPr>
        <w:spacing w:after="0"/>
        <w:ind w:left="0"/>
        <w:jc w:val="both"/>
      </w:pPr>
      <w:r>
        <w:rPr>
          <w:rFonts w:ascii="Times New Roman"/>
          <w:b w:val="false"/>
          <w:i w:val="false"/>
          <w:color w:val="000000"/>
          <w:sz w:val="28"/>
        </w:rPr>
        <w:t>
      "21) форму отчета о сделках с лицами, связанными со страховой (перестраховочной) организацией, исламской страховой (перестраховочной) организацией особыми отношениями, по форме согласно приложению 21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пункта 1 изложить в следующей редакции:</w:t>
      </w:r>
    </w:p>
    <w:bookmarkStart w:name="z13" w:id="5"/>
    <w:p>
      <w:pPr>
        <w:spacing w:after="0"/>
        <w:ind w:left="0"/>
        <w:jc w:val="both"/>
      </w:pPr>
      <w:r>
        <w:rPr>
          <w:rFonts w:ascii="Times New Roman"/>
          <w:b w:val="false"/>
          <w:i w:val="false"/>
          <w:color w:val="000000"/>
          <w:sz w:val="28"/>
        </w:rPr>
        <w:t xml:space="preserve">
      "26) форму отчета о договорах страхования и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 по форме согласно приложению 26 к настоящему постановлению;"; </w:t>
      </w:r>
    </w:p>
    <w:bookmarkEnd w:id="5"/>
    <w:bookmarkStart w:name="z14" w:id="6"/>
    <w:p>
      <w:pPr>
        <w:spacing w:after="0"/>
        <w:ind w:left="0"/>
        <w:jc w:val="both"/>
      </w:pPr>
      <w:r>
        <w:rPr>
          <w:rFonts w:ascii="Times New Roman"/>
          <w:b w:val="false"/>
          <w:i w:val="false"/>
          <w:color w:val="000000"/>
          <w:sz w:val="28"/>
        </w:rPr>
        <w:t>
      пункт 1 дополнить подпунктом 36-1) в следующей редакции:</w:t>
      </w:r>
    </w:p>
    <w:bookmarkEnd w:id="6"/>
    <w:bookmarkStart w:name="z15" w:id="7"/>
    <w:p>
      <w:pPr>
        <w:spacing w:after="0"/>
        <w:ind w:left="0"/>
        <w:jc w:val="both"/>
      </w:pPr>
      <w:r>
        <w:rPr>
          <w:rFonts w:ascii="Times New Roman"/>
          <w:b w:val="false"/>
          <w:i w:val="false"/>
          <w:color w:val="000000"/>
          <w:sz w:val="28"/>
        </w:rPr>
        <w:t>
      "36-1) форму отчета о договорах перестрахования с участием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страховым брокером-нерезидентом Республики Казахстан страховых рисков на перестрахование перестраховочным организациям-нерезидентам Республики Казахстан по форме согласно приложению 36-1 к настоящему постановлению;";</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7" w:id="8"/>
    <w:p>
      <w:pPr>
        <w:spacing w:after="0"/>
        <w:ind w:left="0"/>
        <w:jc w:val="both"/>
      </w:pPr>
      <w:r>
        <w:rPr>
          <w:rFonts w:ascii="Times New Roman"/>
          <w:b w:val="false"/>
          <w:i w:val="false"/>
          <w:color w:val="000000"/>
          <w:sz w:val="28"/>
        </w:rPr>
        <w:t>
      "1) ежемесячно - отчетность, предусмотренную подпунктами 2), 4), 4-1), 4-2), 6), 7), 8), 10), 11), 12), 13), 14), 15), 16), 17), 18), 19), 23) и 28) пункта 1 настоящего постановления, в срок до шестого рабочего дня (включительно) месяца, следующего за отчетным месяцем.";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xml:space="preserve">
      "3. Страховой брокер представляет в Национальный Банк Республики Казахстан ежеквартально отчетность в электронном формате, предусмотренную подпунктами 35), 36) и 36-1) пункта 1 настоящего постановления, в срок до шестого рабочего дня (включительно) месяца, следующего за отчетным кварталом.";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"Перечень отчетности страховой (перестраховочной) организации и страхового брокера" дополнить подпунктом 36) в следующей редакции: </w:t>
      </w:r>
    </w:p>
    <w:bookmarkStart w:name="z21" w:id="10"/>
    <w:p>
      <w:pPr>
        <w:spacing w:after="0"/>
        <w:ind w:left="0"/>
        <w:jc w:val="both"/>
      </w:pPr>
      <w:r>
        <w:rPr>
          <w:rFonts w:ascii="Times New Roman"/>
          <w:b w:val="false"/>
          <w:i w:val="false"/>
          <w:color w:val="000000"/>
          <w:sz w:val="28"/>
        </w:rPr>
        <w:t xml:space="preserve">
      "36) отчет о договорах перестрахования с участием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страховым брокером-нерезидентом Республики Казахстан страховых рисков на перестрахование перестраховочным организациям-нерезидентам Республики Казахстан.";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отчетности страховой (перестраховочной) организации и страхового брокера по форме согласно приложению 1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отчетности страховой (перестраховочной) организации и страхового брокера по форме согласно приложению 1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остатках денег и размещенных вкладов по форме согласно приложению 2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остатках денег и размещенных вкладов по форме согласно приложению 2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остатках денег и вкладов, размещенных за счет активов исламского страхового фонда, по форме согласно приложению 3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остатках денег и вкладов, размещенных за счет активов исламского страхового фонда, по форме согласно приложению 3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ценных бумагах по форме согласно приложению 4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ценных бумагах по форме согласно приложению 4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 </w:t>
      </w:r>
    </w:p>
    <w:bookmarkStart w:name="z30" w:id="11"/>
    <w:p>
      <w:pPr>
        <w:spacing w:after="0"/>
        <w:ind w:left="0"/>
        <w:jc w:val="both"/>
      </w:pPr>
      <w:r>
        <w:rPr>
          <w:rFonts w:ascii="Times New Roman"/>
          <w:b w:val="false"/>
          <w:i w:val="false"/>
          <w:color w:val="000000"/>
          <w:sz w:val="28"/>
        </w:rPr>
        <w:t xml:space="preserve">
      дополнить отчетом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 по форме согласно приложению 4-1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 </w:t>
      </w:r>
    </w:p>
    <w:bookmarkEnd w:id="11"/>
    <w:bookmarkStart w:name="z31" w:id="12"/>
    <w:p>
      <w:pPr>
        <w:spacing w:after="0"/>
        <w:ind w:left="0"/>
        <w:jc w:val="both"/>
      </w:pPr>
      <w:r>
        <w:rPr>
          <w:rFonts w:ascii="Times New Roman"/>
          <w:b w:val="false"/>
          <w:i w:val="false"/>
          <w:color w:val="000000"/>
          <w:sz w:val="28"/>
        </w:rPr>
        <w:t xml:space="preserve">
      дополнить отчетом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 по форме согласно приложению 4-1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 </w:t>
      </w:r>
    </w:p>
    <w:bookmarkEnd w:id="12"/>
    <w:bookmarkStart w:name="z32" w:id="13"/>
    <w:p>
      <w:pPr>
        <w:spacing w:after="0"/>
        <w:ind w:left="0"/>
        <w:jc w:val="both"/>
      </w:pPr>
      <w:r>
        <w:rPr>
          <w:rFonts w:ascii="Times New Roman"/>
          <w:b w:val="false"/>
          <w:i w:val="false"/>
          <w:color w:val="000000"/>
          <w:sz w:val="28"/>
        </w:rPr>
        <w:t xml:space="preserve">
      дополнить отчетом о договорах страхования, предусматривающих условие участия страхователя в инвестициях по форме согласно приложению 4-2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ценных бумагах, приобретенных за счет исламского страхового фонда, по форме согласно приложению 5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ценных бумагах, приобретенных за счет исламского страхового фонда, по форме согласно приложению 5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операциях обратное репо, репо по форме согласно приложению 6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операциях обратное репо, репо по форме согласно приложению 6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суммах к получению от перестраховщиков, страховых премиях к получению от страхователей (перестрахователей) и посредников по форме согласно приложению 7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суммах к получению от перестраховщиков, страховых премиях к получению от страхователей (перестрахователей) и посредников по форме согласно приложению 7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инвестиционном имуществе и основных средствах по форме согласно приложению 8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инвестиционном имуществе и основных средствах, приобретенных за счет исламского страхового фонда по форме согласно приложению 9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расчете страховых резервов по отрасли "общее страхование" по форме согласно приложению 10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расчете страховых резервов по отрасли "общее страхование" по форме согласно приложению 10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расчете страховых резервов по отрасли "страхование жизни" по форме согласно приложению 11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страховых премиях по форме согласно приложению 12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страховых премиях по форме согласно приложению 12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крупных договорах страхования (перестрахования) по форме согласно приложению 13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крупных страховых выплатах и крупных заявленных требованиях по форме согласно приложению 14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доходах и расходах в виде комиссионного вознаграждения по страховой деятельности по форме согласно приложению 15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доходах и расходах в виде комиссионного вознаграждения по страховой деятельности по форме согласно приложению 15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страховых выплатах по форме согласно приложению 16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страховых выплатах по форме согласно приложению 16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по объему обязательств по форме согласно приложению 17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по объему обязательств по форме согласно приложению 17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страховых премиях, переданных на перестрахование по форме согласно приложению 18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страховых премиях, переданных на перестрахование по форме согласно приложению 18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заключенных договорах страхования (перестрахования) с нерезидентами Республики Казахстан по форме согласно приложению 19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заключенных договорах страхования (перестрахования) с нерезидентами Республики Казахстан по форме согласно приложению 19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членах совета по принципам исламского финансирования по форме согласно приложению 20 изложить в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сделках с аффилиированными лицами страховой (перестраховочной) организации, исламской страховой (перестраховочной) организации по форме согласно приложению 21 изложить в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сделках с лицами, связанными со страховой (перестраховочной) организацией, исламской страховой (перестраховочной) организацией особыми отношениями, по форме согласно приложению 21 изложить в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w:t>
      </w:r>
      <w:r>
        <w:rPr>
          <w:rFonts w:ascii="Times New Roman"/>
          <w:b w:val="false"/>
          <w:i w:val="false"/>
          <w:color w:val="000000"/>
          <w:sz w:val="28"/>
        </w:rPr>
        <w:t xml:space="preserve"> об акционерах страховой (перестраховочной) организации, исламской страховой (перестраховочной) организации, включая крупных участников или страховые холдинги, по форме согласно приложению 22 изложить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сравнении сроков активов и обязательств в национальной и иностранной валютах по форме согласно приложению 23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прочей дебиторской и кредиторской задолженностях по форме согласно приложению 24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инвестициях в капитал других юридических лиц, инвестированных за счет исламского страхового фонда по форме согласно приложению 25 изложить в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договорах страхования и перестрахования, заключенных с аффилиированными лицами страховой (перестраховочной) организации, исламской страховой (перестраховочной) организации, по форме согласно приложению 26 изложить в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договорах страхования и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 по форме согласно приложению 26 изложить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договорах страхования, заключенных с участием банков второго уровня, по форме согласно приложению 27 изложить в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договорах страхования, заключенных с участием банков второго уровня, по форме согласно приложению 27 изложить в редакции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общих и административных расходах по форме согласно приложению 28 изложить в редакции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об остатках по внебалансовым счетам по форме согласно приложению 29 изложить в редакции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классификации страховых премий и страховых выплат по видам экономической деятельности по форме согласно приложению 30 изложить в редакции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страховых премиях и страховых выплатах, принятых и осуществленных по договорам страхования по регионам Республики Казахстан, по форме согласно приложению 31 изложить в редакции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страховых премиях и страховых выплатах, принятых и осуществленных по договорам страхования по регионам Республики Казахстан, по форме согласно приложению 31 изложить в редакции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страховых продуктах по форме согласно приложению 32 изложить в редакции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перестраховочной деятельности согласно приложению 33 изложить в редакции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займах, предоставленных страхователям (для страховых (перестраховочных) организаций, осуществляющих деятельность в отрасли "страхование жизни"), по форме согласно приложению 34 изложить в редакции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заключенных договорах перестрахования с участием страховых брокеров Республики Казахстан по форме согласно приложению 35 изложить в редакции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заключенных договорах страхования с участием страховых брокеров Республики Казахстан по форме согласно приложению 36 изложить в редакции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постановлению;</w:t>
      </w:r>
    </w:p>
    <w:bookmarkStart w:name="z79" w:id="14"/>
    <w:p>
      <w:pPr>
        <w:spacing w:after="0"/>
        <w:ind w:left="0"/>
        <w:jc w:val="both"/>
      </w:pPr>
      <w:r>
        <w:rPr>
          <w:rFonts w:ascii="Times New Roman"/>
          <w:b w:val="false"/>
          <w:i w:val="false"/>
          <w:color w:val="000000"/>
          <w:sz w:val="28"/>
        </w:rPr>
        <w:t xml:space="preserve">
      дополнить отчетом о договорах перестрахования с участием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страховым брокером-нерезидентом Республики Казахстан страховых рисков на перестрахование перестраховочным организациям-нерезидентам Республики Казахстан по форме согласно приложению 36-1 в редакции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постановлению.</w:t>
      </w:r>
    </w:p>
    <w:bookmarkEnd w:id="14"/>
    <w:bookmarkStart w:name="z80" w:id="15"/>
    <w:p>
      <w:pPr>
        <w:spacing w:after="0"/>
        <w:ind w:left="0"/>
        <w:jc w:val="both"/>
      </w:pPr>
      <w:r>
        <w:rPr>
          <w:rFonts w:ascii="Times New Roman"/>
          <w:b w:val="false"/>
          <w:i w:val="false"/>
          <w:color w:val="000000"/>
          <w:sz w:val="28"/>
        </w:rPr>
        <w:t>
      2. Департаменту исследований и статистики (Тутушкин В.А.) в установленном законодательством Республики Казахстан порядке обеспечить:</w:t>
      </w:r>
    </w:p>
    <w:bookmarkEnd w:id="15"/>
    <w:bookmarkStart w:name="z81" w:id="1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6"/>
    <w:bookmarkStart w:name="z82" w:id="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направления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7"/>
    <w:bookmarkStart w:name="z83" w:id="1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8"/>
    <w:bookmarkStart w:name="z84" w:id="19"/>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9"/>
    <w:bookmarkStart w:name="z85" w:id="2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20"/>
    <w:bookmarkStart w:name="z86" w:id="21"/>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второго, третьего, четвертого, одиннадцатого, двенадцатого, семнадцатого, двадцать пятого и двадцать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октября 2018 года и абзацев пятого, шестого, седьмого, восьмого, восемнадцатого, двадцатого, двадцать второго, двадцать четвертого, двадцать шестого, двадцать девятого, тридцать первого, тридцать третьего, тридцать седьмого, сорокового, сорок четвертого, сорок шестого, сорок восьмого, пятидесятого, пятьдесят второго, пятьдесят пятого, шестьдесят первого, шестьдесят третьего и шестьдесят восьмого пункта 1 настоящего постановления, которые вводятся в действие с 1 января 2019 года. Абзацы пятнадцать и шестнадцать пункта 1 настоящего постановления действуют до 1 октября 2018 года. Абзацы семнадцать, девятнадцать, двадцать один, двадцать три, двадцать пять, двадцать восемь, тридцать, тридцать два, тридцать шесть, тридцать девять, сорок три, сорок пять, сорок семь, сорок девять, пятьдесят один, пятьдесят четыре, шестьдесят, шестьдесят два и шестьдесят семь пункта 1 настоящего постановления действуют до 1 января 2019 года.</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88" w:id="2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Н. Айдапкелов</w:t>
      </w:r>
      <w:r>
        <w:br/>
      </w:r>
      <w:r>
        <w:rPr>
          <w:rFonts w:ascii="Times New Roman"/>
          <w:b w:val="false"/>
          <w:i w:val="false"/>
          <w:color w:val="000000"/>
          <w:sz w:val="28"/>
        </w:rPr>
        <w:t>10 сентября 2018 года</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91" w:id="23"/>
    <w:p>
      <w:pPr>
        <w:spacing w:after="0"/>
        <w:ind w:left="0"/>
        <w:jc w:val="left"/>
      </w:pPr>
      <w:r>
        <w:rPr>
          <w:rFonts w:ascii="Times New Roman"/>
          <w:b/>
          <w:i w:val="false"/>
          <w:color w:val="000000"/>
        </w:rPr>
        <w:t xml:space="preserve"> Перечень отчетности страховой (перестраховочной) организации и страхового брокера</w:t>
      </w:r>
    </w:p>
    <w:bookmarkEnd w:id="23"/>
    <w:bookmarkStart w:name="z92" w:id="24"/>
    <w:p>
      <w:pPr>
        <w:spacing w:after="0"/>
        <w:ind w:left="0"/>
        <w:jc w:val="both"/>
      </w:pPr>
      <w:r>
        <w:rPr>
          <w:rFonts w:ascii="Times New Roman"/>
          <w:b w:val="false"/>
          <w:i w:val="false"/>
          <w:color w:val="000000"/>
          <w:sz w:val="28"/>
        </w:rPr>
        <w:t>
      Перечень отчетности страховой (перестраховочной) организации и страхового брокера включает:</w:t>
      </w:r>
    </w:p>
    <w:bookmarkEnd w:id="24"/>
    <w:bookmarkStart w:name="z93" w:id="25"/>
    <w:p>
      <w:pPr>
        <w:spacing w:after="0"/>
        <w:ind w:left="0"/>
        <w:jc w:val="both"/>
      </w:pPr>
      <w:r>
        <w:rPr>
          <w:rFonts w:ascii="Times New Roman"/>
          <w:b w:val="false"/>
          <w:i w:val="false"/>
          <w:color w:val="000000"/>
          <w:sz w:val="28"/>
        </w:rPr>
        <w:t>
      1) отчет об остатках денег и размещенных вкладов;</w:t>
      </w:r>
    </w:p>
    <w:bookmarkEnd w:id="25"/>
    <w:bookmarkStart w:name="z94" w:id="26"/>
    <w:p>
      <w:pPr>
        <w:spacing w:after="0"/>
        <w:ind w:left="0"/>
        <w:jc w:val="both"/>
      </w:pPr>
      <w:r>
        <w:rPr>
          <w:rFonts w:ascii="Times New Roman"/>
          <w:b w:val="false"/>
          <w:i w:val="false"/>
          <w:color w:val="000000"/>
          <w:sz w:val="28"/>
        </w:rPr>
        <w:t>
      2) отчет об остатках денег и вкладов, размещенных за счет активов исламского страхового фонда;</w:t>
      </w:r>
    </w:p>
    <w:bookmarkEnd w:id="26"/>
    <w:bookmarkStart w:name="z95" w:id="27"/>
    <w:p>
      <w:pPr>
        <w:spacing w:after="0"/>
        <w:ind w:left="0"/>
        <w:jc w:val="both"/>
      </w:pPr>
      <w:r>
        <w:rPr>
          <w:rFonts w:ascii="Times New Roman"/>
          <w:b w:val="false"/>
          <w:i w:val="false"/>
          <w:color w:val="000000"/>
          <w:sz w:val="28"/>
        </w:rPr>
        <w:t>
      3) отчет о ценных бумагах;</w:t>
      </w:r>
    </w:p>
    <w:bookmarkEnd w:id="27"/>
    <w:bookmarkStart w:name="z96" w:id="28"/>
    <w:p>
      <w:pPr>
        <w:spacing w:after="0"/>
        <w:ind w:left="0"/>
        <w:jc w:val="both"/>
      </w:pPr>
      <w:r>
        <w:rPr>
          <w:rFonts w:ascii="Times New Roman"/>
          <w:b w:val="false"/>
          <w:i w:val="false"/>
          <w:color w:val="000000"/>
          <w:sz w:val="28"/>
        </w:rPr>
        <w:t>
      4) отчет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w:t>
      </w:r>
    </w:p>
    <w:bookmarkEnd w:id="28"/>
    <w:bookmarkStart w:name="z97" w:id="29"/>
    <w:p>
      <w:pPr>
        <w:spacing w:after="0"/>
        <w:ind w:left="0"/>
        <w:jc w:val="both"/>
      </w:pPr>
      <w:r>
        <w:rPr>
          <w:rFonts w:ascii="Times New Roman"/>
          <w:b w:val="false"/>
          <w:i w:val="false"/>
          <w:color w:val="000000"/>
          <w:sz w:val="28"/>
        </w:rPr>
        <w:t>
      5) отчет о договорах страхования, предусматривающих условие участия страхователя в инвестициях;</w:t>
      </w:r>
    </w:p>
    <w:bookmarkEnd w:id="29"/>
    <w:bookmarkStart w:name="z98" w:id="30"/>
    <w:p>
      <w:pPr>
        <w:spacing w:after="0"/>
        <w:ind w:left="0"/>
        <w:jc w:val="both"/>
      </w:pPr>
      <w:r>
        <w:rPr>
          <w:rFonts w:ascii="Times New Roman"/>
          <w:b w:val="false"/>
          <w:i w:val="false"/>
          <w:color w:val="000000"/>
          <w:sz w:val="28"/>
        </w:rPr>
        <w:t>
      6) отчет о ценных бумагах, приобретенных за счет исламского страхового фонда;</w:t>
      </w:r>
    </w:p>
    <w:bookmarkEnd w:id="30"/>
    <w:bookmarkStart w:name="z99" w:id="31"/>
    <w:p>
      <w:pPr>
        <w:spacing w:after="0"/>
        <w:ind w:left="0"/>
        <w:jc w:val="both"/>
      </w:pPr>
      <w:r>
        <w:rPr>
          <w:rFonts w:ascii="Times New Roman"/>
          <w:b w:val="false"/>
          <w:i w:val="false"/>
          <w:color w:val="000000"/>
          <w:sz w:val="28"/>
        </w:rPr>
        <w:t>
      7) отчет об операциях обратное репо, репо;</w:t>
      </w:r>
    </w:p>
    <w:bookmarkEnd w:id="31"/>
    <w:bookmarkStart w:name="z100" w:id="32"/>
    <w:p>
      <w:pPr>
        <w:spacing w:after="0"/>
        <w:ind w:left="0"/>
        <w:jc w:val="both"/>
      </w:pPr>
      <w:r>
        <w:rPr>
          <w:rFonts w:ascii="Times New Roman"/>
          <w:b w:val="false"/>
          <w:i w:val="false"/>
          <w:color w:val="000000"/>
          <w:sz w:val="28"/>
        </w:rPr>
        <w:t>
      8) отчет о суммах к получению от перестраховщиков, страховых премиях к получению от страхователей (перестрахователей) и посредников;</w:t>
      </w:r>
    </w:p>
    <w:bookmarkEnd w:id="32"/>
    <w:bookmarkStart w:name="z101" w:id="33"/>
    <w:p>
      <w:pPr>
        <w:spacing w:after="0"/>
        <w:ind w:left="0"/>
        <w:jc w:val="both"/>
      </w:pPr>
      <w:r>
        <w:rPr>
          <w:rFonts w:ascii="Times New Roman"/>
          <w:b w:val="false"/>
          <w:i w:val="false"/>
          <w:color w:val="000000"/>
          <w:sz w:val="28"/>
        </w:rPr>
        <w:t>
      9) отчет об инвестиционном имуществе и основных средствах;</w:t>
      </w:r>
    </w:p>
    <w:bookmarkEnd w:id="33"/>
    <w:bookmarkStart w:name="z102" w:id="34"/>
    <w:p>
      <w:pPr>
        <w:spacing w:after="0"/>
        <w:ind w:left="0"/>
        <w:jc w:val="both"/>
      </w:pPr>
      <w:r>
        <w:rPr>
          <w:rFonts w:ascii="Times New Roman"/>
          <w:b w:val="false"/>
          <w:i w:val="false"/>
          <w:color w:val="000000"/>
          <w:sz w:val="28"/>
        </w:rPr>
        <w:t>
      10) отчет об инвестиционном имуществе и основных средствах, приобретенных за счет исламского страхового фонда;</w:t>
      </w:r>
    </w:p>
    <w:bookmarkEnd w:id="34"/>
    <w:bookmarkStart w:name="z103" w:id="35"/>
    <w:p>
      <w:pPr>
        <w:spacing w:after="0"/>
        <w:ind w:left="0"/>
        <w:jc w:val="both"/>
      </w:pPr>
      <w:r>
        <w:rPr>
          <w:rFonts w:ascii="Times New Roman"/>
          <w:b w:val="false"/>
          <w:i w:val="false"/>
          <w:color w:val="000000"/>
          <w:sz w:val="28"/>
        </w:rPr>
        <w:t>
      11) отчет о расчете страховых резервов по отрасли "общее страхование";</w:t>
      </w:r>
    </w:p>
    <w:bookmarkEnd w:id="35"/>
    <w:bookmarkStart w:name="z104" w:id="36"/>
    <w:p>
      <w:pPr>
        <w:spacing w:after="0"/>
        <w:ind w:left="0"/>
        <w:jc w:val="both"/>
      </w:pPr>
      <w:r>
        <w:rPr>
          <w:rFonts w:ascii="Times New Roman"/>
          <w:b w:val="false"/>
          <w:i w:val="false"/>
          <w:color w:val="000000"/>
          <w:sz w:val="28"/>
        </w:rPr>
        <w:t>
      12) отчет о расчете страховых резервов по отрасли "страхование жизни";</w:t>
      </w:r>
    </w:p>
    <w:bookmarkEnd w:id="36"/>
    <w:bookmarkStart w:name="z105" w:id="37"/>
    <w:p>
      <w:pPr>
        <w:spacing w:after="0"/>
        <w:ind w:left="0"/>
        <w:jc w:val="both"/>
      </w:pPr>
      <w:r>
        <w:rPr>
          <w:rFonts w:ascii="Times New Roman"/>
          <w:b w:val="false"/>
          <w:i w:val="false"/>
          <w:color w:val="000000"/>
          <w:sz w:val="28"/>
        </w:rPr>
        <w:t>
      13) отчет о страховых премиях;</w:t>
      </w:r>
    </w:p>
    <w:bookmarkEnd w:id="37"/>
    <w:bookmarkStart w:name="z106" w:id="38"/>
    <w:p>
      <w:pPr>
        <w:spacing w:after="0"/>
        <w:ind w:left="0"/>
        <w:jc w:val="both"/>
      </w:pPr>
      <w:r>
        <w:rPr>
          <w:rFonts w:ascii="Times New Roman"/>
          <w:b w:val="false"/>
          <w:i w:val="false"/>
          <w:color w:val="000000"/>
          <w:sz w:val="28"/>
        </w:rPr>
        <w:t>
      14) отчет о крупных договорах страхования (перестрахования);</w:t>
      </w:r>
    </w:p>
    <w:bookmarkEnd w:id="38"/>
    <w:bookmarkStart w:name="z107" w:id="39"/>
    <w:p>
      <w:pPr>
        <w:spacing w:after="0"/>
        <w:ind w:left="0"/>
        <w:jc w:val="both"/>
      </w:pPr>
      <w:r>
        <w:rPr>
          <w:rFonts w:ascii="Times New Roman"/>
          <w:b w:val="false"/>
          <w:i w:val="false"/>
          <w:color w:val="000000"/>
          <w:sz w:val="28"/>
        </w:rPr>
        <w:t>
      15) отчет о крупных страховых выплатах и крупных заявленных требованиях;</w:t>
      </w:r>
    </w:p>
    <w:bookmarkEnd w:id="39"/>
    <w:bookmarkStart w:name="z108" w:id="40"/>
    <w:p>
      <w:pPr>
        <w:spacing w:after="0"/>
        <w:ind w:left="0"/>
        <w:jc w:val="both"/>
      </w:pPr>
      <w:r>
        <w:rPr>
          <w:rFonts w:ascii="Times New Roman"/>
          <w:b w:val="false"/>
          <w:i w:val="false"/>
          <w:color w:val="000000"/>
          <w:sz w:val="28"/>
        </w:rPr>
        <w:t>
      16) отчет о доходах и расходах в виде комиссионного вознаграждения по страховой деятельности;</w:t>
      </w:r>
    </w:p>
    <w:bookmarkEnd w:id="40"/>
    <w:bookmarkStart w:name="z109" w:id="41"/>
    <w:p>
      <w:pPr>
        <w:spacing w:after="0"/>
        <w:ind w:left="0"/>
        <w:jc w:val="both"/>
      </w:pPr>
      <w:r>
        <w:rPr>
          <w:rFonts w:ascii="Times New Roman"/>
          <w:b w:val="false"/>
          <w:i w:val="false"/>
          <w:color w:val="000000"/>
          <w:sz w:val="28"/>
        </w:rPr>
        <w:t>
      17) отчет о страховых выплатах;</w:t>
      </w:r>
    </w:p>
    <w:bookmarkEnd w:id="41"/>
    <w:bookmarkStart w:name="z110" w:id="42"/>
    <w:p>
      <w:pPr>
        <w:spacing w:after="0"/>
        <w:ind w:left="0"/>
        <w:jc w:val="both"/>
      </w:pPr>
      <w:r>
        <w:rPr>
          <w:rFonts w:ascii="Times New Roman"/>
          <w:b w:val="false"/>
          <w:i w:val="false"/>
          <w:color w:val="000000"/>
          <w:sz w:val="28"/>
        </w:rPr>
        <w:t>
      18) отчет по объему обязательств;</w:t>
      </w:r>
    </w:p>
    <w:bookmarkEnd w:id="42"/>
    <w:bookmarkStart w:name="z111" w:id="43"/>
    <w:p>
      <w:pPr>
        <w:spacing w:after="0"/>
        <w:ind w:left="0"/>
        <w:jc w:val="both"/>
      </w:pPr>
      <w:r>
        <w:rPr>
          <w:rFonts w:ascii="Times New Roman"/>
          <w:b w:val="false"/>
          <w:i w:val="false"/>
          <w:color w:val="000000"/>
          <w:sz w:val="28"/>
        </w:rPr>
        <w:t>
      19) отчет о страховых премиях, переданных на перестрахование;</w:t>
      </w:r>
    </w:p>
    <w:bookmarkEnd w:id="43"/>
    <w:bookmarkStart w:name="z112" w:id="44"/>
    <w:p>
      <w:pPr>
        <w:spacing w:after="0"/>
        <w:ind w:left="0"/>
        <w:jc w:val="both"/>
      </w:pPr>
      <w:r>
        <w:rPr>
          <w:rFonts w:ascii="Times New Roman"/>
          <w:b w:val="false"/>
          <w:i w:val="false"/>
          <w:color w:val="000000"/>
          <w:sz w:val="28"/>
        </w:rPr>
        <w:t>
      20) отчет о заключенных договорах страхования (перестрахования) с нерезидентами Республики Казахстан;</w:t>
      </w:r>
    </w:p>
    <w:bookmarkEnd w:id="44"/>
    <w:bookmarkStart w:name="z113" w:id="45"/>
    <w:p>
      <w:pPr>
        <w:spacing w:after="0"/>
        <w:ind w:left="0"/>
        <w:jc w:val="both"/>
      </w:pPr>
      <w:r>
        <w:rPr>
          <w:rFonts w:ascii="Times New Roman"/>
          <w:b w:val="false"/>
          <w:i w:val="false"/>
          <w:color w:val="000000"/>
          <w:sz w:val="28"/>
        </w:rPr>
        <w:t>
      21) отчет о членах совета по принципам исламского финансирования;</w:t>
      </w:r>
    </w:p>
    <w:bookmarkEnd w:id="45"/>
    <w:bookmarkStart w:name="z114" w:id="46"/>
    <w:p>
      <w:pPr>
        <w:spacing w:after="0"/>
        <w:ind w:left="0"/>
        <w:jc w:val="both"/>
      </w:pPr>
      <w:r>
        <w:rPr>
          <w:rFonts w:ascii="Times New Roman"/>
          <w:b w:val="false"/>
          <w:i w:val="false"/>
          <w:color w:val="000000"/>
          <w:sz w:val="28"/>
        </w:rPr>
        <w:t>
      22) отчет о сделках с аффилиированными лицами страховой (перестраховочной) организации, исламской страховой (перестраховочной) организации;</w:t>
      </w:r>
    </w:p>
    <w:bookmarkEnd w:id="46"/>
    <w:bookmarkStart w:name="z115" w:id="47"/>
    <w:p>
      <w:pPr>
        <w:spacing w:after="0"/>
        <w:ind w:left="0"/>
        <w:jc w:val="both"/>
      </w:pPr>
      <w:r>
        <w:rPr>
          <w:rFonts w:ascii="Times New Roman"/>
          <w:b w:val="false"/>
          <w:i w:val="false"/>
          <w:color w:val="000000"/>
          <w:sz w:val="28"/>
        </w:rPr>
        <w:t>
      23) сведения об акционерах страховой (перестраховочной) организации, исламской страховой (перестраховочной) организации, включая крупных участников или страховые холдинги;</w:t>
      </w:r>
    </w:p>
    <w:bookmarkEnd w:id="47"/>
    <w:bookmarkStart w:name="z116" w:id="48"/>
    <w:p>
      <w:pPr>
        <w:spacing w:after="0"/>
        <w:ind w:left="0"/>
        <w:jc w:val="both"/>
      </w:pPr>
      <w:r>
        <w:rPr>
          <w:rFonts w:ascii="Times New Roman"/>
          <w:b w:val="false"/>
          <w:i w:val="false"/>
          <w:color w:val="000000"/>
          <w:sz w:val="28"/>
        </w:rPr>
        <w:t>
      24) отчет о сравнении сроков активов и обязательств в национальной и иностранной валютах;</w:t>
      </w:r>
    </w:p>
    <w:bookmarkEnd w:id="48"/>
    <w:bookmarkStart w:name="z117" w:id="49"/>
    <w:p>
      <w:pPr>
        <w:spacing w:after="0"/>
        <w:ind w:left="0"/>
        <w:jc w:val="both"/>
      </w:pPr>
      <w:r>
        <w:rPr>
          <w:rFonts w:ascii="Times New Roman"/>
          <w:b w:val="false"/>
          <w:i w:val="false"/>
          <w:color w:val="000000"/>
          <w:sz w:val="28"/>
        </w:rPr>
        <w:t>
      25) отчет о прочей дебиторской и кредиторской задолженностях;</w:t>
      </w:r>
    </w:p>
    <w:bookmarkEnd w:id="49"/>
    <w:bookmarkStart w:name="z118" w:id="50"/>
    <w:p>
      <w:pPr>
        <w:spacing w:after="0"/>
        <w:ind w:left="0"/>
        <w:jc w:val="both"/>
      </w:pPr>
      <w:r>
        <w:rPr>
          <w:rFonts w:ascii="Times New Roman"/>
          <w:b w:val="false"/>
          <w:i w:val="false"/>
          <w:color w:val="000000"/>
          <w:sz w:val="28"/>
        </w:rPr>
        <w:t>
      26) отчет об инвестициях в капитал других юридических лиц, инвестированных за счет исламского страхового фонда;</w:t>
      </w:r>
    </w:p>
    <w:bookmarkEnd w:id="50"/>
    <w:bookmarkStart w:name="z119" w:id="51"/>
    <w:p>
      <w:pPr>
        <w:spacing w:after="0"/>
        <w:ind w:left="0"/>
        <w:jc w:val="both"/>
      </w:pPr>
      <w:r>
        <w:rPr>
          <w:rFonts w:ascii="Times New Roman"/>
          <w:b w:val="false"/>
          <w:i w:val="false"/>
          <w:color w:val="000000"/>
          <w:sz w:val="28"/>
        </w:rPr>
        <w:t>
      27) отчет о договорах страхования и перестрахования, заключенных с аффилиированными лицами страховой (перестраховочной) организации, исламской страховой (перестраховочной) организации;</w:t>
      </w:r>
    </w:p>
    <w:bookmarkEnd w:id="51"/>
    <w:bookmarkStart w:name="z120" w:id="52"/>
    <w:p>
      <w:pPr>
        <w:spacing w:after="0"/>
        <w:ind w:left="0"/>
        <w:jc w:val="both"/>
      </w:pPr>
      <w:r>
        <w:rPr>
          <w:rFonts w:ascii="Times New Roman"/>
          <w:b w:val="false"/>
          <w:i w:val="false"/>
          <w:color w:val="000000"/>
          <w:sz w:val="28"/>
        </w:rPr>
        <w:t>
      28) отчет о договорах страхования, заключенных с участием банков второго уровня;</w:t>
      </w:r>
    </w:p>
    <w:bookmarkEnd w:id="52"/>
    <w:bookmarkStart w:name="z121" w:id="53"/>
    <w:p>
      <w:pPr>
        <w:spacing w:after="0"/>
        <w:ind w:left="0"/>
        <w:jc w:val="both"/>
      </w:pPr>
      <w:r>
        <w:rPr>
          <w:rFonts w:ascii="Times New Roman"/>
          <w:b w:val="false"/>
          <w:i w:val="false"/>
          <w:color w:val="000000"/>
          <w:sz w:val="28"/>
        </w:rPr>
        <w:t>
      29) отчет об общих и административных расходах;</w:t>
      </w:r>
    </w:p>
    <w:bookmarkEnd w:id="53"/>
    <w:bookmarkStart w:name="z122" w:id="54"/>
    <w:p>
      <w:pPr>
        <w:spacing w:after="0"/>
        <w:ind w:left="0"/>
        <w:jc w:val="both"/>
      </w:pPr>
      <w:r>
        <w:rPr>
          <w:rFonts w:ascii="Times New Roman"/>
          <w:b w:val="false"/>
          <w:i w:val="false"/>
          <w:color w:val="000000"/>
          <w:sz w:val="28"/>
        </w:rPr>
        <w:t>
      30) отчет об остатках по внебалансовым счетам;</w:t>
      </w:r>
    </w:p>
    <w:bookmarkEnd w:id="54"/>
    <w:bookmarkStart w:name="z123" w:id="55"/>
    <w:p>
      <w:pPr>
        <w:spacing w:after="0"/>
        <w:ind w:left="0"/>
        <w:jc w:val="both"/>
      </w:pPr>
      <w:r>
        <w:rPr>
          <w:rFonts w:ascii="Times New Roman"/>
          <w:b w:val="false"/>
          <w:i w:val="false"/>
          <w:color w:val="000000"/>
          <w:sz w:val="28"/>
        </w:rPr>
        <w:t>
      31) отчет о классификации страховых премий и страховых выплат по видам экономической деятельности;</w:t>
      </w:r>
    </w:p>
    <w:bookmarkEnd w:id="55"/>
    <w:bookmarkStart w:name="z124" w:id="56"/>
    <w:p>
      <w:pPr>
        <w:spacing w:after="0"/>
        <w:ind w:left="0"/>
        <w:jc w:val="both"/>
      </w:pPr>
      <w:r>
        <w:rPr>
          <w:rFonts w:ascii="Times New Roman"/>
          <w:b w:val="false"/>
          <w:i w:val="false"/>
          <w:color w:val="000000"/>
          <w:sz w:val="28"/>
        </w:rPr>
        <w:t>
      32) отчет о страховых премиях и страховых выплатах, принятых и осуществленных по договорам страхования по регионам Республики Казахстан;</w:t>
      </w:r>
    </w:p>
    <w:bookmarkEnd w:id="56"/>
    <w:bookmarkStart w:name="z125" w:id="57"/>
    <w:p>
      <w:pPr>
        <w:spacing w:after="0"/>
        <w:ind w:left="0"/>
        <w:jc w:val="both"/>
      </w:pPr>
      <w:r>
        <w:rPr>
          <w:rFonts w:ascii="Times New Roman"/>
          <w:b w:val="false"/>
          <w:i w:val="false"/>
          <w:color w:val="000000"/>
          <w:sz w:val="28"/>
        </w:rPr>
        <w:t>
      33) отчет о страховых продуктах;</w:t>
      </w:r>
    </w:p>
    <w:bookmarkEnd w:id="57"/>
    <w:bookmarkStart w:name="z126" w:id="58"/>
    <w:p>
      <w:pPr>
        <w:spacing w:after="0"/>
        <w:ind w:left="0"/>
        <w:jc w:val="both"/>
      </w:pPr>
      <w:r>
        <w:rPr>
          <w:rFonts w:ascii="Times New Roman"/>
          <w:b w:val="false"/>
          <w:i w:val="false"/>
          <w:color w:val="000000"/>
          <w:sz w:val="28"/>
        </w:rPr>
        <w:t>
      34) отчет о перестраховочной деятельности;</w:t>
      </w:r>
    </w:p>
    <w:bookmarkEnd w:id="58"/>
    <w:bookmarkStart w:name="z127" w:id="59"/>
    <w:p>
      <w:pPr>
        <w:spacing w:after="0"/>
        <w:ind w:left="0"/>
        <w:jc w:val="both"/>
      </w:pPr>
      <w:r>
        <w:rPr>
          <w:rFonts w:ascii="Times New Roman"/>
          <w:b w:val="false"/>
          <w:i w:val="false"/>
          <w:color w:val="000000"/>
          <w:sz w:val="28"/>
        </w:rPr>
        <w:t>
      35) отчет о займах, предоставленных страхователям (для страховых (перестраховочных) организаций, осуществляющих деятельность в отрасли "страхование жизни");</w:t>
      </w:r>
    </w:p>
    <w:bookmarkEnd w:id="59"/>
    <w:bookmarkStart w:name="z128" w:id="60"/>
    <w:p>
      <w:pPr>
        <w:spacing w:after="0"/>
        <w:ind w:left="0"/>
        <w:jc w:val="both"/>
      </w:pPr>
      <w:r>
        <w:rPr>
          <w:rFonts w:ascii="Times New Roman"/>
          <w:b w:val="false"/>
          <w:i w:val="false"/>
          <w:color w:val="000000"/>
          <w:sz w:val="28"/>
        </w:rPr>
        <w:t>
      36) отчет о заключенных договорах перестрахования с участием страховых брокеров Республики Казахстан;</w:t>
      </w:r>
    </w:p>
    <w:bookmarkEnd w:id="60"/>
    <w:bookmarkStart w:name="z129" w:id="61"/>
    <w:p>
      <w:pPr>
        <w:spacing w:after="0"/>
        <w:ind w:left="0"/>
        <w:jc w:val="both"/>
      </w:pPr>
      <w:r>
        <w:rPr>
          <w:rFonts w:ascii="Times New Roman"/>
          <w:b w:val="false"/>
          <w:i w:val="false"/>
          <w:color w:val="000000"/>
          <w:sz w:val="28"/>
        </w:rPr>
        <w:t>
      37) отчет о заключенных договорах страхования с участием страховых брокеров Республики Казахстан;</w:t>
      </w:r>
    </w:p>
    <w:bookmarkEnd w:id="61"/>
    <w:bookmarkStart w:name="z130" w:id="62"/>
    <w:p>
      <w:pPr>
        <w:spacing w:after="0"/>
        <w:ind w:left="0"/>
        <w:jc w:val="both"/>
      </w:pPr>
      <w:r>
        <w:rPr>
          <w:rFonts w:ascii="Times New Roman"/>
          <w:b w:val="false"/>
          <w:i w:val="false"/>
          <w:color w:val="000000"/>
          <w:sz w:val="28"/>
        </w:rPr>
        <w:t>
      38) отчет о договорах перестрахования с участием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страховым брокером-нерезидентом Республики Казахстан страховых рисков на перестрахование перестраховочным организациям-нерезидентам Республики Казахстан.</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33" w:id="63"/>
    <w:p>
      <w:pPr>
        <w:spacing w:after="0"/>
        <w:ind w:left="0"/>
        <w:jc w:val="left"/>
      </w:pPr>
      <w:r>
        <w:rPr>
          <w:rFonts w:ascii="Times New Roman"/>
          <w:b/>
          <w:i w:val="false"/>
          <w:color w:val="000000"/>
        </w:rPr>
        <w:t xml:space="preserve"> Перечень отчетности страховой (перестраховочной) организации и страхового брокера</w:t>
      </w:r>
    </w:p>
    <w:bookmarkEnd w:id="63"/>
    <w:bookmarkStart w:name="z134" w:id="64"/>
    <w:p>
      <w:pPr>
        <w:spacing w:after="0"/>
        <w:ind w:left="0"/>
        <w:jc w:val="both"/>
      </w:pPr>
      <w:r>
        <w:rPr>
          <w:rFonts w:ascii="Times New Roman"/>
          <w:b w:val="false"/>
          <w:i w:val="false"/>
          <w:color w:val="000000"/>
          <w:sz w:val="28"/>
        </w:rPr>
        <w:t>
      Перечень отчетности страховой (перестраховочной) организации и страхового брокера включает:</w:t>
      </w:r>
    </w:p>
    <w:bookmarkEnd w:id="64"/>
    <w:bookmarkStart w:name="z135" w:id="65"/>
    <w:p>
      <w:pPr>
        <w:spacing w:after="0"/>
        <w:ind w:left="0"/>
        <w:jc w:val="both"/>
      </w:pPr>
      <w:r>
        <w:rPr>
          <w:rFonts w:ascii="Times New Roman"/>
          <w:b w:val="false"/>
          <w:i w:val="false"/>
          <w:color w:val="000000"/>
          <w:sz w:val="28"/>
        </w:rPr>
        <w:t>
      1) отчет об остатках денег и размещенных вкладов;</w:t>
      </w:r>
    </w:p>
    <w:bookmarkEnd w:id="65"/>
    <w:bookmarkStart w:name="z136" w:id="66"/>
    <w:p>
      <w:pPr>
        <w:spacing w:after="0"/>
        <w:ind w:left="0"/>
        <w:jc w:val="both"/>
      </w:pPr>
      <w:r>
        <w:rPr>
          <w:rFonts w:ascii="Times New Roman"/>
          <w:b w:val="false"/>
          <w:i w:val="false"/>
          <w:color w:val="000000"/>
          <w:sz w:val="28"/>
        </w:rPr>
        <w:t>
      2) отчет об остатках денег и вкладов, размещенных за счет активов исламского страхового фонда;</w:t>
      </w:r>
    </w:p>
    <w:bookmarkEnd w:id="66"/>
    <w:bookmarkStart w:name="z137" w:id="67"/>
    <w:p>
      <w:pPr>
        <w:spacing w:after="0"/>
        <w:ind w:left="0"/>
        <w:jc w:val="both"/>
      </w:pPr>
      <w:r>
        <w:rPr>
          <w:rFonts w:ascii="Times New Roman"/>
          <w:b w:val="false"/>
          <w:i w:val="false"/>
          <w:color w:val="000000"/>
          <w:sz w:val="28"/>
        </w:rPr>
        <w:t>
      3) отчет о ценных бумагах;</w:t>
      </w:r>
    </w:p>
    <w:bookmarkEnd w:id="67"/>
    <w:bookmarkStart w:name="z138" w:id="68"/>
    <w:p>
      <w:pPr>
        <w:spacing w:after="0"/>
        <w:ind w:left="0"/>
        <w:jc w:val="both"/>
      </w:pPr>
      <w:r>
        <w:rPr>
          <w:rFonts w:ascii="Times New Roman"/>
          <w:b w:val="false"/>
          <w:i w:val="false"/>
          <w:color w:val="000000"/>
          <w:sz w:val="28"/>
        </w:rPr>
        <w:t>
      4) отчет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w:t>
      </w:r>
    </w:p>
    <w:bookmarkEnd w:id="68"/>
    <w:bookmarkStart w:name="z139" w:id="69"/>
    <w:p>
      <w:pPr>
        <w:spacing w:after="0"/>
        <w:ind w:left="0"/>
        <w:jc w:val="both"/>
      </w:pPr>
      <w:r>
        <w:rPr>
          <w:rFonts w:ascii="Times New Roman"/>
          <w:b w:val="false"/>
          <w:i w:val="false"/>
          <w:color w:val="000000"/>
          <w:sz w:val="28"/>
        </w:rPr>
        <w:t>
      5) отчет о договорах страхования, предусматривающих условие участия страхователя в инвестициях;</w:t>
      </w:r>
    </w:p>
    <w:bookmarkEnd w:id="69"/>
    <w:bookmarkStart w:name="z140" w:id="70"/>
    <w:p>
      <w:pPr>
        <w:spacing w:after="0"/>
        <w:ind w:left="0"/>
        <w:jc w:val="both"/>
      </w:pPr>
      <w:r>
        <w:rPr>
          <w:rFonts w:ascii="Times New Roman"/>
          <w:b w:val="false"/>
          <w:i w:val="false"/>
          <w:color w:val="000000"/>
          <w:sz w:val="28"/>
        </w:rPr>
        <w:t>
      6) отчет о ценных бумагах, приобретенных за счет исламского страхового фонда;</w:t>
      </w:r>
    </w:p>
    <w:bookmarkEnd w:id="70"/>
    <w:bookmarkStart w:name="z141" w:id="71"/>
    <w:p>
      <w:pPr>
        <w:spacing w:after="0"/>
        <w:ind w:left="0"/>
        <w:jc w:val="both"/>
      </w:pPr>
      <w:r>
        <w:rPr>
          <w:rFonts w:ascii="Times New Roman"/>
          <w:b w:val="false"/>
          <w:i w:val="false"/>
          <w:color w:val="000000"/>
          <w:sz w:val="28"/>
        </w:rPr>
        <w:t>
      7) отчет об операциях обратное репо, репо;</w:t>
      </w:r>
    </w:p>
    <w:bookmarkEnd w:id="71"/>
    <w:bookmarkStart w:name="z142" w:id="72"/>
    <w:p>
      <w:pPr>
        <w:spacing w:after="0"/>
        <w:ind w:left="0"/>
        <w:jc w:val="both"/>
      </w:pPr>
      <w:r>
        <w:rPr>
          <w:rFonts w:ascii="Times New Roman"/>
          <w:b w:val="false"/>
          <w:i w:val="false"/>
          <w:color w:val="000000"/>
          <w:sz w:val="28"/>
        </w:rPr>
        <w:t>
      8) отчет о суммах к получению от перестраховщиков, страховых премиях к получению от страхователей (перестрахователей) и посредников;</w:t>
      </w:r>
    </w:p>
    <w:bookmarkEnd w:id="72"/>
    <w:bookmarkStart w:name="z143" w:id="73"/>
    <w:p>
      <w:pPr>
        <w:spacing w:after="0"/>
        <w:ind w:left="0"/>
        <w:jc w:val="both"/>
      </w:pPr>
      <w:r>
        <w:rPr>
          <w:rFonts w:ascii="Times New Roman"/>
          <w:b w:val="false"/>
          <w:i w:val="false"/>
          <w:color w:val="000000"/>
          <w:sz w:val="28"/>
        </w:rPr>
        <w:t>
      9) отчет об инвестиционном имуществе и основных средствах;</w:t>
      </w:r>
    </w:p>
    <w:bookmarkEnd w:id="73"/>
    <w:bookmarkStart w:name="z144" w:id="74"/>
    <w:p>
      <w:pPr>
        <w:spacing w:after="0"/>
        <w:ind w:left="0"/>
        <w:jc w:val="both"/>
      </w:pPr>
      <w:r>
        <w:rPr>
          <w:rFonts w:ascii="Times New Roman"/>
          <w:b w:val="false"/>
          <w:i w:val="false"/>
          <w:color w:val="000000"/>
          <w:sz w:val="28"/>
        </w:rPr>
        <w:t>
      10) отчет об инвестиционном имуществе и основных средствах, приобретенных за счет исламского страхового фонда;</w:t>
      </w:r>
    </w:p>
    <w:bookmarkEnd w:id="74"/>
    <w:bookmarkStart w:name="z145" w:id="75"/>
    <w:p>
      <w:pPr>
        <w:spacing w:after="0"/>
        <w:ind w:left="0"/>
        <w:jc w:val="both"/>
      </w:pPr>
      <w:r>
        <w:rPr>
          <w:rFonts w:ascii="Times New Roman"/>
          <w:b w:val="false"/>
          <w:i w:val="false"/>
          <w:color w:val="000000"/>
          <w:sz w:val="28"/>
        </w:rPr>
        <w:t>
      11) отчет о расчете страховых резервов по отрасли "общее страхование";</w:t>
      </w:r>
    </w:p>
    <w:bookmarkEnd w:id="75"/>
    <w:bookmarkStart w:name="z146" w:id="76"/>
    <w:p>
      <w:pPr>
        <w:spacing w:after="0"/>
        <w:ind w:left="0"/>
        <w:jc w:val="both"/>
      </w:pPr>
      <w:r>
        <w:rPr>
          <w:rFonts w:ascii="Times New Roman"/>
          <w:b w:val="false"/>
          <w:i w:val="false"/>
          <w:color w:val="000000"/>
          <w:sz w:val="28"/>
        </w:rPr>
        <w:t>
      12) отчет о расчете страховых резервов по отрасли "страхование жизни";</w:t>
      </w:r>
    </w:p>
    <w:bookmarkEnd w:id="76"/>
    <w:bookmarkStart w:name="z147" w:id="77"/>
    <w:p>
      <w:pPr>
        <w:spacing w:after="0"/>
        <w:ind w:left="0"/>
        <w:jc w:val="both"/>
      </w:pPr>
      <w:r>
        <w:rPr>
          <w:rFonts w:ascii="Times New Roman"/>
          <w:b w:val="false"/>
          <w:i w:val="false"/>
          <w:color w:val="000000"/>
          <w:sz w:val="28"/>
        </w:rPr>
        <w:t>
      13) отчет о страховых премиях;</w:t>
      </w:r>
    </w:p>
    <w:bookmarkEnd w:id="77"/>
    <w:bookmarkStart w:name="z148" w:id="78"/>
    <w:p>
      <w:pPr>
        <w:spacing w:after="0"/>
        <w:ind w:left="0"/>
        <w:jc w:val="both"/>
      </w:pPr>
      <w:r>
        <w:rPr>
          <w:rFonts w:ascii="Times New Roman"/>
          <w:b w:val="false"/>
          <w:i w:val="false"/>
          <w:color w:val="000000"/>
          <w:sz w:val="28"/>
        </w:rPr>
        <w:t>
      14) отчет о крупных договорах страхования (перестрахования);</w:t>
      </w:r>
    </w:p>
    <w:bookmarkEnd w:id="78"/>
    <w:bookmarkStart w:name="z149" w:id="79"/>
    <w:p>
      <w:pPr>
        <w:spacing w:after="0"/>
        <w:ind w:left="0"/>
        <w:jc w:val="both"/>
      </w:pPr>
      <w:r>
        <w:rPr>
          <w:rFonts w:ascii="Times New Roman"/>
          <w:b w:val="false"/>
          <w:i w:val="false"/>
          <w:color w:val="000000"/>
          <w:sz w:val="28"/>
        </w:rPr>
        <w:t>
      15) отчет о крупных страховых выплатах и крупных заявленных требованиях;</w:t>
      </w:r>
    </w:p>
    <w:bookmarkEnd w:id="79"/>
    <w:bookmarkStart w:name="z150" w:id="80"/>
    <w:p>
      <w:pPr>
        <w:spacing w:after="0"/>
        <w:ind w:left="0"/>
        <w:jc w:val="both"/>
      </w:pPr>
      <w:r>
        <w:rPr>
          <w:rFonts w:ascii="Times New Roman"/>
          <w:b w:val="false"/>
          <w:i w:val="false"/>
          <w:color w:val="000000"/>
          <w:sz w:val="28"/>
        </w:rPr>
        <w:t>
      16) отчет о доходах и расходах в виде комиссионного вознаграждения по страховой деятельности;</w:t>
      </w:r>
    </w:p>
    <w:bookmarkEnd w:id="80"/>
    <w:bookmarkStart w:name="z151" w:id="81"/>
    <w:p>
      <w:pPr>
        <w:spacing w:after="0"/>
        <w:ind w:left="0"/>
        <w:jc w:val="both"/>
      </w:pPr>
      <w:r>
        <w:rPr>
          <w:rFonts w:ascii="Times New Roman"/>
          <w:b w:val="false"/>
          <w:i w:val="false"/>
          <w:color w:val="000000"/>
          <w:sz w:val="28"/>
        </w:rPr>
        <w:t>
      17) отчет о страховых выплатах;</w:t>
      </w:r>
    </w:p>
    <w:bookmarkEnd w:id="81"/>
    <w:bookmarkStart w:name="z152" w:id="82"/>
    <w:p>
      <w:pPr>
        <w:spacing w:after="0"/>
        <w:ind w:left="0"/>
        <w:jc w:val="both"/>
      </w:pPr>
      <w:r>
        <w:rPr>
          <w:rFonts w:ascii="Times New Roman"/>
          <w:b w:val="false"/>
          <w:i w:val="false"/>
          <w:color w:val="000000"/>
          <w:sz w:val="28"/>
        </w:rPr>
        <w:t>
      18) отчет по объему обязательств;</w:t>
      </w:r>
    </w:p>
    <w:bookmarkEnd w:id="82"/>
    <w:bookmarkStart w:name="z153" w:id="83"/>
    <w:p>
      <w:pPr>
        <w:spacing w:after="0"/>
        <w:ind w:left="0"/>
        <w:jc w:val="both"/>
      </w:pPr>
      <w:r>
        <w:rPr>
          <w:rFonts w:ascii="Times New Roman"/>
          <w:b w:val="false"/>
          <w:i w:val="false"/>
          <w:color w:val="000000"/>
          <w:sz w:val="28"/>
        </w:rPr>
        <w:t>
      19) отчет о страховых премиях, переданных на перестрахование;</w:t>
      </w:r>
    </w:p>
    <w:bookmarkEnd w:id="83"/>
    <w:bookmarkStart w:name="z154" w:id="84"/>
    <w:p>
      <w:pPr>
        <w:spacing w:after="0"/>
        <w:ind w:left="0"/>
        <w:jc w:val="both"/>
      </w:pPr>
      <w:r>
        <w:rPr>
          <w:rFonts w:ascii="Times New Roman"/>
          <w:b w:val="false"/>
          <w:i w:val="false"/>
          <w:color w:val="000000"/>
          <w:sz w:val="28"/>
        </w:rPr>
        <w:t>
      20) отчет о заключенных договорах страхования (перестрахования) с нерезидентами Республики Казахстан;</w:t>
      </w:r>
    </w:p>
    <w:bookmarkEnd w:id="84"/>
    <w:bookmarkStart w:name="z155" w:id="85"/>
    <w:p>
      <w:pPr>
        <w:spacing w:after="0"/>
        <w:ind w:left="0"/>
        <w:jc w:val="both"/>
      </w:pPr>
      <w:r>
        <w:rPr>
          <w:rFonts w:ascii="Times New Roman"/>
          <w:b w:val="false"/>
          <w:i w:val="false"/>
          <w:color w:val="000000"/>
          <w:sz w:val="28"/>
        </w:rPr>
        <w:t>
      21) отчет о членах совета по принципам исламского финансирования;</w:t>
      </w:r>
    </w:p>
    <w:bookmarkEnd w:id="85"/>
    <w:bookmarkStart w:name="z156" w:id="86"/>
    <w:p>
      <w:pPr>
        <w:spacing w:after="0"/>
        <w:ind w:left="0"/>
        <w:jc w:val="both"/>
      </w:pPr>
      <w:r>
        <w:rPr>
          <w:rFonts w:ascii="Times New Roman"/>
          <w:b w:val="false"/>
          <w:i w:val="false"/>
          <w:color w:val="000000"/>
          <w:sz w:val="28"/>
        </w:rPr>
        <w:t>
      22) отчет о сделках с лицами, связанными со страховой (перестраховочной) организацией, исламской страховой (перестраховочной) организацией особыми отношениями;</w:t>
      </w:r>
    </w:p>
    <w:bookmarkEnd w:id="86"/>
    <w:bookmarkStart w:name="z157" w:id="87"/>
    <w:p>
      <w:pPr>
        <w:spacing w:after="0"/>
        <w:ind w:left="0"/>
        <w:jc w:val="both"/>
      </w:pPr>
      <w:r>
        <w:rPr>
          <w:rFonts w:ascii="Times New Roman"/>
          <w:b w:val="false"/>
          <w:i w:val="false"/>
          <w:color w:val="000000"/>
          <w:sz w:val="28"/>
        </w:rPr>
        <w:t>
      23) сведения об акционерах страховой (перестраховочной) организации, исламской страховой (перестраховочной) организации, включая крупных участников или страховые холдинги;</w:t>
      </w:r>
    </w:p>
    <w:bookmarkEnd w:id="87"/>
    <w:bookmarkStart w:name="z158" w:id="88"/>
    <w:p>
      <w:pPr>
        <w:spacing w:after="0"/>
        <w:ind w:left="0"/>
        <w:jc w:val="both"/>
      </w:pPr>
      <w:r>
        <w:rPr>
          <w:rFonts w:ascii="Times New Roman"/>
          <w:b w:val="false"/>
          <w:i w:val="false"/>
          <w:color w:val="000000"/>
          <w:sz w:val="28"/>
        </w:rPr>
        <w:t>
      24) отчет о сравнении сроков активов и обязательств в национальной и иностранной валютах;</w:t>
      </w:r>
    </w:p>
    <w:bookmarkEnd w:id="88"/>
    <w:bookmarkStart w:name="z159" w:id="89"/>
    <w:p>
      <w:pPr>
        <w:spacing w:after="0"/>
        <w:ind w:left="0"/>
        <w:jc w:val="both"/>
      </w:pPr>
      <w:r>
        <w:rPr>
          <w:rFonts w:ascii="Times New Roman"/>
          <w:b w:val="false"/>
          <w:i w:val="false"/>
          <w:color w:val="000000"/>
          <w:sz w:val="28"/>
        </w:rPr>
        <w:t>
      25) отчет о прочей дебиторской и кредиторской задолженностях;</w:t>
      </w:r>
    </w:p>
    <w:bookmarkEnd w:id="89"/>
    <w:bookmarkStart w:name="z160" w:id="90"/>
    <w:p>
      <w:pPr>
        <w:spacing w:after="0"/>
        <w:ind w:left="0"/>
        <w:jc w:val="both"/>
      </w:pPr>
      <w:r>
        <w:rPr>
          <w:rFonts w:ascii="Times New Roman"/>
          <w:b w:val="false"/>
          <w:i w:val="false"/>
          <w:color w:val="000000"/>
          <w:sz w:val="28"/>
        </w:rPr>
        <w:t>
      26) отчет об инвестициях в капитал других юридических лиц, инвестированных за счет исламского страхового фонда;</w:t>
      </w:r>
    </w:p>
    <w:bookmarkEnd w:id="90"/>
    <w:bookmarkStart w:name="z161" w:id="91"/>
    <w:p>
      <w:pPr>
        <w:spacing w:after="0"/>
        <w:ind w:left="0"/>
        <w:jc w:val="both"/>
      </w:pPr>
      <w:r>
        <w:rPr>
          <w:rFonts w:ascii="Times New Roman"/>
          <w:b w:val="false"/>
          <w:i w:val="false"/>
          <w:color w:val="000000"/>
          <w:sz w:val="28"/>
        </w:rPr>
        <w:t>
      27) отчет о договорах страхования и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w:t>
      </w:r>
    </w:p>
    <w:bookmarkEnd w:id="91"/>
    <w:bookmarkStart w:name="z162" w:id="92"/>
    <w:p>
      <w:pPr>
        <w:spacing w:after="0"/>
        <w:ind w:left="0"/>
        <w:jc w:val="both"/>
      </w:pPr>
      <w:r>
        <w:rPr>
          <w:rFonts w:ascii="Times New Roman"/>
          <w:b w:val="false"/>
          <w:i w:val="false"/>
          <w:color w:val="000000"/>
          <w:sz w:val="28"/>
        </w:rPr>
        <w:t>
      28) отчет о договорах страхования, заключенных с участием банков второго уровня;</w:t>
      </w:r>
    </w:p>
    <w:bookmarkEnd w:id="92"/>
    <w:bookmarkStart w:name="z163" w:id="93"/>
    <w:p>
      <w:pPr>
        <w:spacing w:after="0"/>
        <w:ind w:left="0"/>
        <w:jc w:val="both"/>
      </w:pPr>
      <w:r>
        <w:rPr>
          <w:rFonts w:ascii="Times New Roman"/>
          <w:b w:val="false"/>
          <w:i w:val="false"/>
          <w:color w:val="000000"/>
          <w:sz w:val="28"/>
        </w:rPr>
        <w:t>
      29) отчет об общих и административных расходах;</w:t>
      </w:r>
    </w:p>
    <w:bookmarkEnd w:id="93"/>
    <w:bookmarkStart w:name="z164" w:id="94"/>
    <w:p>
      <w:pPr>
        <w:spacing w:after="0"/>
        <w:ind w:left="0"/>
        <w:jc w:val="both"/>
      </w:pPr>
      <w:r>
        <w:rPr>
          <w:rFonts w:ascii="Times New Roman"/>
          <w:b w:val="false"/>
          <w:i w:val="false"/>
          <w:color w:val="000000"/>
          <w:sz w:val="28"/>
        </w:rPr>
        <w:t>
      30) отчет об остатках по внебалансовым счетам;</w:t>
      </w:r>
    </w:p>
    <w:bookmarkEnd w:id="94"/>
    <w:bookmarkStart w:name="z165" w:id="95"/>
    <w:p>
      <w:pPr>
        <w:spacing w:after="0"/>
        <w:ind w:left="0"/>
        <w:jc w:val="both"/>
      </w:pPr>
      <w:r>
        <w:rPr>
          <w:rFonts w:ascii="Times New Roman"/>
          <w:b w:val="false"/>
          <w:i w:val="false"/>
          <w:color w:val="000000"/>
          <w:sz w:val="28"/>
        </w:rPr>
        <w:t>
      31) отчет о классификации страховых премий и страховых выплат по видам экономической деятельности;</w:t>
      </w:r>
    </w:p>
    <w:bookmarkEnd w:id="95"/>
    <w:bookmarkStart w:name="z166" w:id="96"/>
    <w:p>
      <w:pPr>
        <w:spacing w:after="0"/>
        <w:ind w:left="0"/>
        <w:jc w:val="both"/>
      </w:pPr>
      <w:r>
        <w:rPr>
          <w:rFonts w:ascii="Times New Roman"/>
          <w:b w:val="false"/>
          <w:i w:val="false"/>
          <w:color w:val="000000"/>
          <w:sz w:val="28"/>
        </w:rPr>
        <w:t>
      32) отчет о страховых премиях и страховых выплатах, принятых и осуществленных по договорам страхования по регионам Республики Казахстан;</w:t>
      </w:r>
    </w:p>
    <w:bookmarkEnd w:id="96"/>
    <w:bookmarkStart w:name="z167" w:id="97"/>
    <w:p>
      <w:pPr>
        <w:spacing w:after="0"/>
        <w:ind w:left="0"/>
        <w:jc w:val="both"/>
      </w:pPr>
      <w:r>
        <w:rPr>
          <w:rFonts w:ascii="Times New Roman"/>
          <w:b w:val="false"/>
          <w:i w:val="false"/>
          <w:color w:val="000000"/>
          <w:sz w:val="28"/>
        </w:rPr>
        <w:t>
      33) отчет о страховых продуктах;</w:t>
      </w:r>
    </w:p>
    <w:bookmarkEnd w:id="97"/>
    <w:bookmarkStart w:name="z168" w:id="98"/>
    <w:p>
      <w:pPr>
        <w:spacing w:after="0"/>
        <w:ind w:left="0"/>
        <w:jc w:val="both"/>
      </w:pPr>
      <w:r>
        <w:rPr>
          <w:rFonts w:ascii="Times New Roman"/>
          <w:b w:val="false"/>
          <w:i w:val="false"/>
          <w:color w:val="000000"/>
          <w:sz w:val="28"/>
        </w:rPr>
        <w:t>
      34) отчет о перестраховочной деятельности;</w:t>
      </w:r>
    </w:p>
    <w:bookmarkEnd w:id="98"/>
    <w:bookmarkStart w:name="z169" w:id="99"/>
    <w:p>
      <w:pPr>
        <w:spacing w:after="0"/>
        <w:ind w:left="0"/>
        <w:jc w:val="both"/>
      </w:pPr>
      <w:r>
        <w:rPr>
          <w:rFonts w:ascii="Times New Roman"/>
          <w:b w:val="false"/>
          <w:i w:val="false"/>
          <w:color w:val="000000"/>
          <w:sz w:val="28"/>
        </w:rPr>
        <w:t>
      35) отчет о займах, предоставленных страхователям (для страховых (перестраховочных) организаций, осуществляющих деятельность в отрасли "страхование жизни");</w:t>
      </w:r>
    </w:p>
    <w:bookmarkEnd w:id="99"/>
    <w:bookmarkStart w:name="z170" w:id="100"/>
    <w:p>
      <w:pPr>
        <w:spacing w:after="0"/>
        <w:ind w:left="0"/>
        <w:jc w:val="both"/>
      </w:pPr>
      <w:r>
        <w:rPr>
          <w:rFonts w:ascii="Times New Roman"/>
          <w:b w:val="false"/>
          <w:i w:val="false"/>
          <w:color w:val="000000"/>
          <w:sz w:val="28"/>
        </w:rPr>
        <w:t>
      36) отчет о заключенных договорах перестрахования с участием страховых брокеров Республики Казахстан;</w:t>
      </w:r>
    </w:p>
    <w:bookmarkEnd w:id="100"/>
    <w:bookmarkStart w:name="z171" w:id="101"/>
    <w:p>
      <w:pPr>
        <w:spacing w:after="0"/>
        <w:ind w:left="0"/>
        <w:jc w:val="both"/>
      </w:pPr>
      <w:r>
        <w:rPr>
          <w:rFonts w:ascii="Times New Roman"/>
          <w:b w:val="false"/>
          <w:i w:val="false"/>
          <w:color w:val="000000"/>
          <w:sz w:val="28"/>
        </w:rPr>
        <w:t>
      37) отчет о заключенных договорах страхования с участием страховых брокеров Республики Казахстан;</w:t>
      </w:r>
    </w:p>
    <w:bookmarkEnd w:id="101"/>
    <w:bookmarkStart w:name="z172" w:id="102"/>
    <w:p>
      <w:pPr>
        <w:spacing w:after="0"/>
        <w:ind w:left="0"/>
        <w:jc w:val="both"/>
      </w:pPr>
      <w:r>
        <w:rPr>
          <w:rFonts w:ascii="Times New Roman"/>
          <w:b w:val="false"/>
          <w:i w:val="false"/>
          <w:color w:val="000000"/>
          <w:sz w:val="28"/>
        </w:rPr>
        <w:t>
      38) отчет о договорах перестрахования с участием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страховым брокером-нерезидентом Республики Казахстан страховых рисков на перестрахование перестраховочным организациям-нерезидентам Республики Казахстан.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75" w:id="10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3"/>
    <w:bookmarkStart w:name="z176" w:id="104"/>
    <w:p>
      <w:pPr>
        <w:spacing w:after="0"/>
        <w:ind w:left="0"/>
        <w:jc w:val="left"/>
      </w:pPr>
      <w:r>
        <w:rPr>
          <w:rFonts w:ascii="Times New Roman"/>
          <w:b/>
          <w:i w:val="false"/>
          <w:color w:val="000000"/>
        </w:rPr>
        <w:t xml:space="preserve"> Отчет об остатках денег и размещенных вкладов</w:t>
      </w:r>
    </w:p>
    <w:bookmarkEnd w:id="104"/>
    <w:bookmarkStart w:name="z177" w:id="105"/>
    <w:p>
      <w:pPr>
        <w:spacing w:after="0"/>
        <w:ind w:left="0"/>
        <w:jc w:val="left"/>
      </w:pPr>
      <w:r>
        <w:rPr>
          <w:rFonts w:ascii="Times New Roman"/>
          <w:b/>
          <w:i w:val="false"/>
          <w:color w:val="000000"/>
        </w:rPr>
        <w:t xml:space="preserve"> Отчетный период: по состоянию на "___"________20__года</w:t>
      </w:r>
    </w:p>
    <w:bookmarkEnd w:id="105"/>
    <w:bookmarkStart w:name="z178" w:id="106"/>
    <w:p>
      <w:pPr>
        <w:spacing w:after="0"/>
        <w:ind w:left="0"/>
        <w:jc w:val="both"/>
      </w:pPr>
      <w:r>
        <w:rPr>
          <w:rFonts w:ascii="Times New Roman"/>
          <w:b w:val="false"/>
          <w:i w:val="false"/>
          <w:color w:val="000000"/>
          <w:sz w:val="28"/>
        </w:rPr>
        <w:t>
      Индекс: 2 - I(R)O_M</w:t>
      </w:r>
    </w:p>
    <w:bookmarkEnd w:id="106"/>
    <w:bookmarkStart w:name="z179" w:id="107"/>
    <w:p>
      <w:pPr>
        <w:spacing w:after="0"/>
        <w:ind w:left="0"/>
        <w:jc w:val="both"/>
      </w:pPr>
      <w:r>
        <w:rPr>
          <w:rFonts w:ascii="Times New Roman"/>
          <w:b w:val="false"/>
          <w:i w:val="false"/>
          <w:color w:val="000000"/>
          <w:sz w:val="28"/>
        </w:rPr>
        <w:t>
      Периодичность: ежемесячная</w:t>
      </w:r>
    </w:p>
    <w:bookmarkEnd w:id="107"/>
    <w:bookmarkStart w:name="z180" w:id="108"/>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08"/>
    <w:bookmarkStart w:name="z181" w:id="10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09"/>
    <w:bookmarkStart w:name="z182" w:id="110"/>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3112"/>
        <w:gridCol w:w="913"/>
        <w:gridCol w:w="914"/>
        <w:gridCol w:w="914"/>
        <w:gridCol w:w="914"/>
        <w:gridCol w:w="2438"/>
        <w:gridCol w:w="915"/>
      </w:tblGrid>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(в разрезе банков и прочих юридических лиц)</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 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11"/>
    <w:p>
      <w:pPr>
        <w:spacing w:after="0"/>
        <w:ind w:left="0"/>
        <w:jc w:val="both"/>
      </w:pPr>
      <w:r>
        <w:rPr>
          <w:rFonts w:ascii="Times New Roman"/>
          <w:b w:val="false"/>
          <w:i w:val="false"/>
          <w:color w:val="000000"/>
          <w:sz w:val="28"/>
        </w:rPr>
        <w:t xml:space="preserve">
      продолжение таблицы: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28"/>
        <w:gridCol w:w="1354"/>
        <w:gridCol w:w="1354"/>
        <w:gridCol w:w="2328"/>
        <w:gridCol w:w="1354"/>
        <w:gridCol w:w="1355"/>
        <w:gridCol w:w="13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вкладу</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вклада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12"/>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 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w:t>
      </w:r>
      <w:r>
        <w:br/>
      </w:r>
      <w:r>
        <w:rPr>
          <w:rFonts w:ascii="Times New Roman"/>
          <w:b w:val="false"/>
          <w:i w:val="false"/>
          <w:color w:val="000000"/>
          <w:sz w:val="28"/>
        </w:rPr>
        <w:t xml:space="preserve">       Дата подписания отчета "___"__________20___года</w:t>
      </w:r>
    </w:p>
    <w:bookmarkEnd w:id="112"/>
    <w:bookmarkStart w:name="z186" w:id="11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остатках денег</w:t>
            </w:r>
            <w:r>
              <w:br/>
            </w:r>
            <w:r>
              <w:rPr>
                <w:rFonts w:ascii="Times New Roman"/>
                <w:b w:val="false"/>
                <w:i w:val="false"/>
                <w:color w:val="000000"/>
                <w:sz w:val="20"/>
              </w:rPr>
              <w:t>и размещенных вкладов</w:t>
            </w:r>
          </w:p>
        </w:tc>
      </w:tr>
    </w:tbl>
    <w:bookmarkStart w:name="z188" w:id="1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остатках денег и размещенных вкладов</w:t>
      </w:r>
    </w:p>
    <w:bookmarkEnd w:id="114"/>
    <w:bookmarkStart w:name="z189" w:id="115"/>
    <w:p>
      <w:pPr>
        <w:spacing w:after="0"/>
        <w:ind w:left="0"/>
        <w:jc w:val="left"/>
      </w:pPr>
      <w:r>
        <w:rPr>
          <w:rFonts w:ascii="Times New Roman"/>
          <w:b/>
          <w:i w:val="false"/>
          <w:color w:val="000000"/>
        </w:rPr>
        <w:t xml:space="preserve"> Глава 1. Общие положения</w:t>
      </w:r>
    </w:p>
    <w:bookmarkEnd w:id="115"/>
    <w:bookmarkStart w:name="z190" w:id="11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остатках денег и размещенных вкладов" (далее - Форма).</w:t>
      </w:r>
    </w:p>
    <w:bookmarkEnd w:id="116"/>
    <w:bookmarkStart w:name="z191" w:id="11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17"/>
    <w:bookmarkStart w:name="z192" w:id="118"/>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8"/>
    <w:bookmarkStart w:name="z193" w:id="119"/>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19"/>
    <w:bookmarkStart w:name="z194" w:id="120"/>
    <w:p>
      <w:pPr>
        <w:spacing w:after="0"/>
        <w:ind w:left="0"/>
        <w:jc w:val="left"/>
      </w:pPr>
      <w:r>
        <w:rPr>
          <w:rFonts w:ascii="Times New Roman"/>
          <w:b/>
          <w:i w:val="false"/>
          <w:color w:val="000000"/>
        </w:rPr>
        <w:t xml:space="preserve"> Глава 2. Пояснение по заполнению Формы</w:t>
      </w:r>
    </w:p>
    <w:bookmarkEnd w:id="120"/>
    <w:bookmarkStart w:name="z195" w:id="121"/>
    <w:p>
      <w:pPr>
        <w:spacing w:after="0"/>
        <w:ind w:left="0"/>
        <w:jc w:val="both"/>
      </w:pPr>
      <w:r>
        <w:rPr>
          <w:rFonts w:ascii="Times New Roman"/>
          <w:b w:val="false"/>
          <w:i w:val="false"/>
          <w:color w:val="000000"/>
          <w:sz w:val="28"/>
        </w:rPr>
        <w:t xml:space="preserve">
      5. В столбце 4 указывается наименование рейтингового агентства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(далее - Постановление № 385). При отсутствии рейтингового агентства в столбце 4 указывается "нет рейтинга".</w:t>
      </w:r>
    </w:p>
    <w:bookmarkEnd w:id="121"/>
    <w:bookmarkStart w:name="z196" w:id="122"/>
    <w:p>
      <w:pPr>
        <w:spacing w:after="0"/>
        <w:ind w:left="0"/>
        <w:jc w:val="both"/>
      </w:pPr>
      <w:r>
        <w:rPr>
          <w:rFonts w:ascii="Times New Roman"/>
          <w:b w:val="false"/>
          <w:i w:val="false"/>
          <w:color w:val="000000"/>
          <w:sz w:val="28"/>
        </w:rPr>
        <w:t>
      6. В столбце 5 указывается рейтинг, присвоенный одним из рейтинговых агентств в соответствии с Постановлением № 385.</w:t>
      </w:r>
    </w:p>
    <w:bookmarkEnd w:id="122"/>
    <w:bookmarkStart w:name="z197" w:id="123"/>
    <w:p>
      <w:pPr>
        <w:spacing w:after="0"/>
        <w:ind w:left="0"/>
        <w:jc w:val="both"/>
      </w:pPr>
      <w:r>
        <w:rPr>
          <w:rFonts w:ascii="Times New Roman"/>
          <w:b w:val="false"/>
          <w:i w:val="false"/>
          <w:color w:val="000000"/>
          <w:sz w:val="28"/>
        </w:rPr>
        <w:t>
      7. В строке 5 указываются деньги страховой (перестраховочной) организации, находящиеся на счете у организаций осуществляющих брокерскую и (или) дилерскую деятельность на рынке ценных бумаг и (или) деятельность по управлению инвестиционным портфелем, размещенные в банках второго уровня Республики Казахстан и в центральном депозитарии, а также прочие деньги, не включенные в строки 1, 2, 3 и 4.</w:t>
      </w:r>
    </w:p>
    <w:bookmarkEnd w:id="123"/>
    <w:bookmarkStart w:name="z198" w:id="124"/>
    <w:p>
      <w:pPr>
        <w:spacing w:after="0"/>
        <w:ind w:left="0"/>
        <w:jc w:val="both"/>
      </w:pPr>
      <w:r>
        <w:rPr>
          <w:rFonts w:ascii="Times New Roman"/>
          <w:b w:val="false"/>
          <w:i w:val="false"/>
          <w:color w:val="000000"/>
          <w:sz w:val="28"/>
        </w:rPr>
        <w:t>
      8. В столбце 16:</w:t>
      </w:r>
    </w:p>
    <w:bookmarkEnd w:id="124"/>
    <w:bookmarkStart w:name="z199" w:id="125"/>
    <w:p>
      <w:pPr>
        <w:spacing w:after="0"/>
        <w:ind w:left="0"/>
        <w:jc w:val="both"/>
      </w:pPr>
      <w:r>
        <w:rPr>
          <w:rFonts w:ascii="Times New Roman"/>
          <w:b w:val="false"/>
          <w:i w:val="false"/>
          <w:color w:val="000000"/>
          <w:sz w:val="28"/>
        </w:rPr>
        <w:t>
      1) если имеется ограничение на право собственности, указывается сумма обременения в тысячах тенге и основание для обременения;</w:t>
      </w:r>
    </w:p>
    <w:bookmarkEnd w:id="125"/>
    <w:bookmarkStart w:name="z200" w:id="126"/>
    <w:p>
      <w:pPr>
        <w:spacing w:after="0"/>
        <w:ind w:left="0"/>
        <w:jc w:val="both"/>
      </w:pPr>
      <w:r>
        <w:rPr>
          <w:rFonts w:ascii="Times New Roman"/>
          <w:b w:val="false"/>
          <w:i w:val="false"/>
          <w:color w:val="000000"/>
          <w:sz w:val="28"/>
        </w:rPr>
        <w:t>
      2) если деньги страховой (перестраховочной) организации находятся на счетах у организации осуществляющих брокерскую и (или) дилерскую деятельность на рынке ценных бумаг и (или) деятельность по управлению инвестиционным портфелем, указывается "доверительное управление", "брокерское обслуживание", а также наименование данной организации;</w:t>
      </w:r>
    </w:p>
    <w:bookmarkEnd w:id="126"/>
    <w:bookmarkStart w:name="z201" w:id="127"/>
    <w:p>
      <w:pPr>
        <w:spacing w:after="0"/>
        <w:ind w:left="0"/>
        <w:jc w:val="both"/>
      </w:pPr>
      <w:r>
        <w:rPr>
          <w:rFonts w:ascii="Times New Roman"/>
          <w:b w:val="false"/>
          <w:i w:val="false"/>
          <w:color w:val="000000"/>
          <w:sz w:val="28"/>
        </w:rPr>
        <w:t>
      3) если банк второго уровня является аффилиированным лицом страховой (перестраховочной) организации, указывается "аффилиированное лицо".</w:t>
      </w:r>
    </w:p>
    <w:bookmarkEnd w:id="127"/>
    <w:bookmarkStart w:name="z202" w:id="128"/>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205" w:id="12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9"/>
    <w:bookmarkStart w:name="z206" w:id="130"/>
    <w:p>
      <w:pPr>
        <w:spacing w:after="0"/>
        <w:ind w:left="0"/>
        <w:jc w:val="left"/>
      </w:pPr>
      <w:r>
        <w:rPr>
          <w:rFonts w:ascii="Times New Roman"/>
          <w:b/>
          <w:i w:val="false"/>
          <w:color w:val="000000"/>
        </w:rPr>
        <w:t xml:space="preserve"> Отчет об остатках денег и размещенных вкладов</w:t>
      </w:r>
    </w:p>
    <w:bookmarkEnd w:id="130"/>
    <w:bookmarkStart w:name="z207" w:id="131"/>
    <w:p>
      <w:pPr>
        <w:spacing w:after="0"/>
        <w:ind w:left="0"/>
        <w:jc w:val="left"/>
      </w:pPr>
      <w:r>
        <w:rPr>
          <w:rFonts w:ascii="Times New Roman"/>
          <w:b/>
          <w:i w:val="false"/>
          <w:color w:val="000000"/>
        </w:rPr>
        <w:t xml:space="preserve"> Отчетный период: по состоянию на "___" ________ 20__ года</w:t>
      </w:r>
    </w:p>
    <w:bookmarkEnd w:id="131"/>
    <w:bookmarkStart w:name="z208" w:id="132"/>
    <w:p>
      <w:pPr>
        <w:spacing w:after="0"/>
        <w:ind w:left="0"/>
        <w:jc w:val="both"/>
      </w:pPr>
      <w:r>
        <w:rPr>
          <w:rFonts w:ascii="Times New Roman"/>
          <w:b w:val="false"/>
          <w:i w:val="false"/>
          <w:color w:val="000000"/>
          <w:sz w:val="28"/>
        </w:rPr>
        <w:t>
      Индекс: 2 - I(R)O_M</w:t>
      </w:r>
    </w:p>
    <w:bookmarkEnd w:id="132"/>
    <w:bookmarkStart w:name="z209" w:id="133"/>
    <w:p>
      <w:pPr>
        <w:spacing w:after="0"/>
        <w:ind w:left="0"/>
        <w:jc w:val="both"/>
      </w:pPr>
      <w:r>
        <w:rPr>
          <w:rFonts w:ascii="Times New Roman"/>
          <w:b w:val="false"/>
          <w:i w:val="false"/>
          <w:color w:val="000000"/>
          <w:sz w:val="28"/>
        </w:rPr>
        <w:t>
      Периодичность: ежемесячная</w:t>
      </w:r>
    </w:p>
    <w:bookmarkEnd w:id="133"/>
    <w:bookmarkStart w:name="z210" w:id="134"/>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34"/>
    <w:bookmarkStart w:name="z211" w:id="13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35"/>
    <w:bookmarkStart w:name="z212" w:id="136"/>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3112"/>
        <w:gridCol w:w="913"/>
        <w:gridCol w:w="914"/>
        <w:gridCol w:w="914"/>
        <w:gridCol w:w="914"/>
        <w:gridCol w:w="2438"/>
        <w:gridCol w:w="915"/>
      </w:tblGrid>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(в разрезе банков и прочих юридических лиц)</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 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137"/>
    <w:p>
      <w:pPr>
        <w:spacing w:after="0"/>
        <w:ind w:left="0"/>
        <w:jc w:val="both"/>
      </w:pPr>
      <w:r>
        <w:rPr>
          <w:rFonts w:ascii="Times New Roman"/>
          <w:b w:val="false"/>
          <w:i w:val="false"/>
          <w:color w:val="000000"/>
          <w:sz w:val="28"/>
        </w:rPr>
        <w:t xml:space="preserve">
      продолжение таблицы: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28"/>
        <w:gridCol w:w="1354"/>
        <w:gridCol w:w="1354"/>
        <w:gridCol w:w="2328"/>
        <w:gridCol w:w="1354"/>
        <w:gridCol w:w="1355"/>
        <w:gridCol w:w="13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вкладу</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вклада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3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 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 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 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w:t>
      </w:r>
      <w:r>
        <w:br/>
      </w:r>
      <w:r>
        <w:rPr>
          <w:rFonts w:ascii="Times New Roman"/>
          <w:b w:val="false"/>
          <w:i w:val="false"/>
          <w:color w:val="000000"/>
          <w:sz w:val="28"/>
        </w:rPr>
        <w:t xml:space="preserve">       Дата подписания отчета "___"__________20___года</w:t>
      </w:r>
    </w:p>
    <w:bookmarkEnd w:id="138"/>
    <w:bookmarkStart w:name="z216" w:id="13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 </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остатках денег</w:t>
            </w:r>
            <w:r>
              <w:br/>
            </w:r>
            <w:r>
              <w:rPr>
                <w:rFonts w:ascii="Times New Roman"/>
                <w:b w:val="false"/>
                <w:i w:val="false"/>
                <w:color w:val="000000"/>
                <w:sz w:val="20"/>
              </w:rPr>
              <w:t>и размещенных вкладов</w:t>
            </w:r>
          </w:p>
        </w:tc>
      </w:tr>
    </w:tbl>
    <w:bookmarkStart w:name="z218" w:id="1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0"/>
    <w:bookmarkStart w:name="z219" w:id="141"/>
    <w:p>
      <w:pPr>
        <w:spacing w:after="0"/>
        <w:ind w:left="0"/>
        <w:jc w:val="left"/>
      </w:pPr>
      <w:r>
        <w:rPr>
          <w:rFonts w:ascii="Times New Roman"/>
          <w:b/>
          <w:i w:val="false"/>
          <w:color w:val="000000"/>
        </w:rPr>
        <w:t xml:space="preserve"> Отчет об остатках денег и размещенных вкладов</w:t>
      </w:r>
    </w:p>
    <w:bookmarkEnd w:id="141"/>
    <w:bookmarkStart w:name="z220" w:id="142"/>
    <w:p>
      <w:pPr>
        <w:spacing w:after="0"/>
        <w:ind w:left="0"/>
        <w:jc w:val="left"/>
      </w:pPr>
      <w:r>
        <w:rPr>
          <w:rFonts w:ascii="Times New Roman"/>
          <w:b/>
          <w:i w:val="false"/>
          <w:color w:val="000000"/>
        </w:rPr>
        <w:t xml:space="preserve"> Глава 1. Общие положения</w:t>
      </w:r>
    </w:p>
    <w:bookmarkEnd w:id="142"/>
    <w:bookmarkStart w:name="z221" w:id="14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остатках денег и размещенных вкладов" (далее - Форма).</w:t>
      </w:r>
    </w:p>
    <w:bookmarkEnd w:id="143"/>
    <w:bookmarkStart w:name="z222" w:id="14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44"/>
    <w:bookmarkStart w:name="z223" w:id="145"/>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5"/>
    <w:bookmarkStart w:name="z224" w:id="14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46"/>
    <w:bookmarkStart w:name="z225" w:id="147"/>
    <w:p>
      <w:pPr>
        <w:spacing w:after="0"/>
        <w:ind w:left="0"/>
        <w:jc w:val="left"/>
      </w:pPr>
      <w:r>
        <w:rPr>
          <w:rFonts w:ascii="Times New Roman"/>
          <w:b/>
          <w:i w:val="false"/>
          <w:color w:val="000000"/>
        </w:rPr>
        <w:t xml:space="preserve"> Глава 2. Пояснение по заполнению Формы</w:t>
      </w:r>
    </w:p>
    <w:bookmarkEnd w:id="147"/>
    <w:bookmarkStart w:name="z226" w:id="148"/>
    <w:p>
      <w:pPr>
        <w:spacing w:after="0"/>
        <w:ind w:left="0"/>
        <w:jc w:val="both"/>
      </w:pPr>
      <w:r>
        <w:rPr>
          <w:rFonts w:ascii="Times New Roman"/>
          <w:b w:val="false"/>
          <w:i w:val="false"/>
          <w:color w:val="000000"/>
          <w:sz w:val="28"/>
        </w:rPr>
        <w:t xml:space="preserve">
      5. В столбце 4 указывается наименование рейтингового агентства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(далее - Постановление № 385). При отсутствии рейтингового агентства в столбце 4 указывается "нет рейтинга".</w:t>
      </w:r>
    </w:p>
    <w:bookmarkEnd w:id="148"/>
    <w:bookmarkStart w:name="z227" w:id="149"/>
    <w:p>
      <w:pPr>
        <w:spacing w:after="0"/>
        <w:ind w:left="0"/>
        <w:jc w:val="both"/>
      </w:pPr>
      <w:r>
        <w:rPr>
          <w:rFonts w:ascii="Times New Roman"/>
          <w:b w:val="false"/>
          <w:i w:val="false"/>
          <w:color w:val="000000"/>
          <w:sz w:val="28"/>
        </w:rPr>
        <w:t>
      6. В столбце 5 указывается рейтинг, присвоенный одним из рейтинговых агентств в соответствии с Постановлением № 385.</w:t>
      </w:r>
    </w:p>
    <w:bookmarkEnd w:id="149"/>
    <w:bookmarkStart w:name="z228" w:id="150"/>
    <w:p>
      <w:pPr>
        <w:spacing w:after="0"/>
        <w:ind w:left="0"/>
        <w:jc w:val="both"/>
      </w:pPr>
      <w:r>
        <w:rPr>
          <w:rFonts w:ascii="Times New Roman"/>
          <w:b w:val="false"/>
          <w:i w:val="false"/>
          <w:color w:val="000000"/>
          <w:sz w:val="28"/>
        </w:rPr>
        <w:t>
      7. В строке 5 указываются деньги страховой (перестраховочной) организации, находящиеся на счете у организаций осуществляющих брокерскую и (или) дилерскую деятельность на рынке ценных бумаг и (или) деятельность по управлению инвестиционным портфелем, размещенные в банках второго уровня Республики Казахстан и в центральном депозитарии, а также прочие деньги, не включенные в строки 1, 2, 3 и 4.</w:t>
      </w:r>
    </w:p>
    <w:bookmarkEnd w:id="150"/>
    <w:bookmarkStart w:name="z229" w:id="151"/>
    <w:p>
      <w:pPr>
        <w:spacing w:after="0"/>
        <w:ind w:left="0"/>
        <w:jc w:val="both"/>
      </w:pPr>
      <w:r>
        <w:rPr>
          <w:rFonts w:ascii="Times New Roman"/>
          <w:b w:val="false"/>
          <w:i w:val="false"/>
          <w:color w:val="000000"/>
          <w:sz w:val="28"/>
        </w:rPr>
        <w:t>
      8. В столбце 16:</w:t>
      </w:r>
    </w:p>
    <w:bookmarkEnd w:id="151"/>
    <w:bookmarkStart w:name="z230" w:id="152"/>
    <w:p>
      <w:pPr>
        <w:spacing w:after="0"/>
        <w:ind w:left="0"/>
        <w:jc w:val="both"/>
      </w:pPr>
      <w:r>
        <w:rPr>
          <w:rFonts w:ascii="Times New Roman"/>
          <w:b w:val="false"/>
          <w:i w:val="false"/>
          <w:color w:val="000000"/>
          <w:sz w:val="28"/>
        </w:rPr>
        <w:t>
      1) если имеется ограничение на право собственности, указывается сумма обременения в тысячах тенге и основание для обременения;</w:t>
      </w:r>
    </w:p>
    <w:bookmarkEnd w:id="152"/>
    <w:bookmarkStart w:name="z231" w:id="153"/>
    <w:p>
      <w:pPr>
        <w:spacing w:after="0"/>
        <w:ind w:left="0"/>
        <w:jc w:val="both"/>
      </w:pPr>
      <w:r>
        <w:rPr>
          <w:rFonts w:ascii="Times New Roman"/>
          <w:b w:val="false"/>
          <w:i w:val="false"/>
          <w:color w:val="000000"/>
          <w:sz w:val="28"/>
        </w:rPr>
        <w:t>
      2) если деньги страховой (перестраховочной) организации находятся на счетах у организации осуществляющих брокерскую и (или) дилерскую деятельность на рынке ценных бумаг и (или) деятельность по управлению инвестиционным портфелем, указывается "доверительное управление", "брокерское обслуживание", а также наименование данной организации;</w:t>
      </w:r>
    </w:p>
    <w:bookmarkEnd w:id="153"/>
    <w:bookmarkStart w:name="z232" w:id="154"/>
    <w:p>
      <w:pPr>
        <w:spacing w:after="0"/>
        <w:ind w:left="0"/>
        <w:jc w:val="both"/>
      </w:pPr>
      <w:r>
        <w:rPr>
          <w:rFonts w:ascii="Times New Roman"/>
          <w:b w:val="false"/>
          <w:i w:val="false"/>
          <w:color w:val="000000"/>
          <w:sz w:val="28"/>
        </w:rPr>
        <w:t>
      3) если банк второго уровня является лицом, связанным со страховой (перестраховочной) организацией особыми отношениями, указывается признак, в соответствии с которым лицо отнесено к лицу, связанному особыми отношениями со страховой (перестраховочной) организацией.</w:t>
      </w:r>
    </w:p>
    <w:bookmarkEnd w:id="154"/>
    <w:bookmarkStart w:name="z233" w:id="155"/>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236" w:id="15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6"/>
    <w:bookmarkStart w:name="z237" w:id="157"/>
    <w:p>
      <w:pPr>
        <w:spacing w:after="0"/>
        <w:ind w:left="0"/>
        <w:jc w:val="left"/>
      </w:pPr>
      <w:r>
        <w:rPr>
          <w:rFonts w:ascii="Times New Roman"/>
          <w:b/>
          <w:i w:val="false"/>
          <w:color w:val="000000"/>
        </w:rPr>
        <w:t xml:space="preserve"> Отчет об остатках денег и вкладов, размещенных за счет активов исламского страхового фонда</w:t>
      </w:r>
    </w:p>
    <w:bookmarkEnd w:id="157"/>
    <w:bookmarkStart w:name="z238" w:id="158"/>
    <w:p>
      <w:pPr>
        <w:spacing w:after="0"/>
        <w:ind w:left="0"/>
        <w:jc w:val="left"/>
      </w:pPr>
      <w:r>
        <w:rPr>
          <w:rFonts w:ascii="Times New Roman"/>
          <w:b/>
          <w:i w:val="false"/>
          <w:color w:val="000000"/>
        </w:rPr>
        <w:t xml:space="preserve"> Отчетный период: по состоянию на "___"________20__года</w:t>
      </w:r>
    </w:p>
    <w:bookmarkEnd w:id="158"/>
    <w:bookmarkStart w:name="z239" w:id="159"/>
    <w:p>
      <w:pPr>
        <w:spacing w:after="0"/>
        <w:ind w:left="0"/>
        <w:jc w:val="both"/>
      </w:pPr>
      <w:r>
        <w:rPr>
          <w:rFonts w:ascii="Times New Roman"/>
          <w:b w:val="false"/>
          <w:i w:val="false"/>
          <w:color w:val="000000"/>
          <w:sz w:val="28"/>
        </w:rPr>
        <w:t>
      Индекс: 3 - FI(R)O_M</w:t>
      </w:r>
    </w:p>
    <w:bookmarkEnd w:id="159"/>
    <w:bookmarkStart w:name="z240" w:id="160"/>
    <w:p>
      <w:pPr>
        <w:spacing w:after="0"/>
        <w:ind w:left="0"/>
        <w:jc w:val="both"/>
      </w:pPr>
      <w:r>
        <w:rPr>
          <w:rFonts w:ascii="Times New Roman"/>
          <w:b w:val="false"/>
          <w:i w:val="false"/>
          <w:color w:val="000000"/>
          <w:sz w:val="28"/>
        </w:rPr>
        <w:t>
      Периодичность: ежемесячная</w:t>
      </w:r>
    </w:p>
    <w:bookmarkEnd w:id="160"/>
    <w:bookmarkStart w:name="z241" w:id="161"/>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161"/>
    <w:bookmarkStart w:name="z242" w:id="16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62"/>
    <w:bookmarkStart w:name="z243" w:id="163"/>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3112"/>
        <w:gridCol w:w="913"/>
        <w:gridCol w:w="914"/>
        <w:gridCol w:w="914"/>
        <w:gridCol w:w="914"/>
        <w:gridCol w:w="2438"/>
        <w:gridCol w:w="915"/>
      </w:tblGrid>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(в разрезе банков и прочих юридических лиц)</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 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164"/>
    <w:p>
      <w:pPr>
        <w:spacing w:after="0"/>
        <w:ind w:left="0"/>
        <w:jc w:val="both"/>
      </w:pPr>
      <w:r>
        <w:rPr>
          <w:rFonts w:ascii="Times New Roman"/>
          <w:b w:val="false"/>
          <w:i w:val="false"/>
          <w:color w:val="000000"/>
          <w:sz w:val="28"/>
        </w:rPr>
        <w:t xml:space="preserve">
      продолжение таблицы: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28"/>
        <w:gridCol w:w="1354"/>
        <w:gridCol w:w="1354"/>
        <w:gridCol w:w="2328"/>
        <w:gridCol w:w="1354"/>
        <w:gridCol w:w="1355"/>
        <w:gridCol w:w="13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вкладу</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вклада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6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65"/>
    <w:bookmarkStart w:name="z247" w:id="16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 </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остатках денег и вкладов,</w:t>
            </w:r>
            <w:r>
              <w:br/>
            </w:r>
            <w:r>
              <w:rPr>
                <w:rFonts w:ascii="Times New Roman"/>
                <w:b w:val="false"/>
                <w:i w:val="false"/>
                <w:color w:val="000000"/>
                <w:sz w:val="20"/>
              </w:rPr>
              <w:t>размещенных за счет активов</w:t>
            </w:r>
            <w:r>
              <w:br/>
            </w:r>
            <w:r>
              <w:rPr>
                <w:rFonts w:ascii="Times New Roman"/>
                <w:b w:val="false"/>
                <w:i w:val="false"/>
                <w:color w:val="000000"/>
                <w:sz w:val="20"/>
              </w:rPr>
              <w:t>исламского страхового фонда</w:t>
            </w:r>
          </w:p>
        </w:tc>
      </w:tr>
    </w:tbl>
    <w:bookmarkStart w:name="z249" w:id="1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7"/>
    <w:bookmarkStart w:name="z250" w:id="168"/>
    <w:p>
      <w:pPr>
        <w:spacing w:after="0"/>
        <w:ind w:left="0"/>
        <w:jc w:val="left"/>
      </w:pPr>
      <w:r>
        <w:rPr>
          <w:rFonts w:ascii="Times New Roman"/>
          <w:b/>
          <w:i w:val="false"/>
          <w:color w:val="000000"/>
        </w:rPr>
        <w:t xml:space="preserve"> Отчет об остатках денег и вкладов, размещенных за счет активов исламского страхового фонда</w:t>
      </w:r>
    </w:p>
    <w:bookmarkEnd w:id="168"/>
    <w:bookmarkStart w:name="z251" w:id="169"/>
    <w:p>
      <w:pPr>
        <w:spacing w:after="0"/>
        <w:ind w:left="0"/>
        <w:jc w:val="left"/>
      </w:pPr>
      <w:r>
        <w:rPr>
          <w:rFonts w:ascii="Times New Roman"/>
          <w:b/>
          <w:i w:val="false"/>
          <w:color w:val="000000"/>
        </w:rPr>
        <w:t xml:space="preserve"> Глава 1. Общие положения</w:t>
      </w:r>
    </w:p>
    <w:bookmarkEnd w:id="169"/>
    <w:bookmarkStart w:name="z252" w:id="17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остатках денег и вкладов, размещенных за счет активов исламского страхового фонда" (далее - Форма).</w:t>
      </w:r>
    </w:p>
    <w:bookmarkEnd w:id="170"/>
    <w:bookmarkStart w:name="z253" w:id="17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71"/>
    <w:bookmarkStart w:name="z254" w:id="172"/>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2"/>
    <w:bookmarkStart w:name="z255" w:id="17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73"/>
    <w:bookmarkStart w:name="z256" w:id="174"/>
    <w:p>
      <w:pPr>
        <w:spacing w:after="0"/>
        <w:ind w:left="0"/>
        <w:jc w:val="left"/>
      </w:pPr>
      <w:r>
        <w:rPr>
          <w:rFonts w:ascii="Times New Roman"/>
          <w:b/>
          <w:i w:val="false"/>
          <w:color w:val="000000"/>
        </w:rPr>
        <w:t xml:space="preserve"> Глава 2. Пояснение по заполнению Формы</w:t>
      </w:r>
    </w:p>
    <w:bookmarkEnd w:id="174"/>
    <w:bookmarkStart w:name="z257" w:id="175"/>
    <w:p>
      <w:pPr>
        <w:spacing w:after="0"/>
        <w:ind w:left="0"/>
        <w:jc w:val="both"/>
      </w:pPr>
      <w:r>
        <w:rPr>
          <w:rFonts w:ascii="Times New Roman"/>
          <w:b w:val="false"/>
          <w:i w:val="false"/>
          <w:color w:val="000000"/>
          <w:sz w:val="28"/>
        </w:rPr>
        <w:t xml:space="preserve">
      5. В столбце 4 указывается наименование рейтингового агентства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(далее - Постановление № 385). При отсутствии рейтингового агентства в столбце 4 указывается "нет рейтинга".</w:t>
      </w:r>
    </w:p>
    <w:bookmarkEnd w:id="175"/>
    <w:bookmarkStart w:name="z258" w:id="176"/>
    <w:p>
      <w:pPr>
        <w:spacing w:after="0"/>
        <w:ind w:left="0"/>
        <w:jc w:val="both"/>
      </w:pPr>
      <w:r>
        <w:rPr>
          <w:rFonts w:ascii="Times New Roman"/>
          <w:b w:val="false"/>
          <w:i w:val="false"/>
          <w:color w:val="000000"/>
          <w:sz w:val="28"/>
        </w:rPr>
        <w:t>
      6. В столбце 5 указывается долгосрочный кредитный рейтинг по международной шкале или по национальной шкале, присвоенный одним из рейтинговых агентств в соответствии с Постановлением № 385.</w:t>
      </w:r>
    </w:p>
    <w:bookmarkEnd w:id="176"/>
    <w:bookmarkStart w:name="z259" w:id="177"/>
    <w:p>
      <w:pPr>
        <w:spacing w:after="0"/>
        <w:ind w:left="0"/>
        <w:jc w:val="both"/>
      </w:pPr>
      <w:r>
        <w:rPr>
          <w:rFonts w:ascii="Times New Roman"/>
          <w:b w:val="false"/>
          <w:i w:val="false"/>
          <w:color w:val="000000"/>
          <w:sz w:val="28"/>
        </w:rPr>
        <w:t>
      7. В строке 5 указываются деньги, находящиеся на счете у организации осуществляющих брокерскую и (или) дилерскую деятельность на рынке ценных бумаг и (или) деятельность по управлению инвестиционным портфелем, размещенные в банках второго уровня Республики Казахстан и в центральном депозитарии, а также прочие деньги, не включенные в строки 1, 2, 3 и 4.</w:t>
      </w:r>
    </w:p>
    <w:bookmarkEnd w:id="177"/>
    <w:bookmarkStart w:name="z260" w:id="178"/>
    <w:p>
      <w:pPr>
        <w:spacing w:after="0"/>
        <w:ind w:left="0"/>
        <w:jc w:val="both"/>
      </w:pPr>
      <w:r>
        <w:rPr>
          <w:rFonts w:ascii="Times New Roman"/>
          <w:b w:val="false"/>
          <w:i w:val="false"/>
          <w:color w:val="000000"/>
          <w:sz w:val="28"/>
        </w:rPr>
        <w:t>
      8. В столбце 16:</w:t>
      </w:r>
    </w:p>
    <w:bookmarkEnd w:id="178"/>
    <w:bookmarkStart w:name="z261" w:id="179"/>
    <w:p>
      <w:pPr>
        <w:spacing w:after="0"/>
        <w:ind w:left="0"/>
        <w:jc w:val="both"/>
      </w:pPr>
      <w:r>
        <w:rPr>
          <w:rFonts w:ascii="Times New Roman"/>
          <w:b w:val="false"/>
          <w:i w:val="false"/>
          <w:color w:val="000000"/>
          <w:sz w:val="28"/>
        </w:rPr>
        <w:t>
      1) если имеется ограничение на право собственности, указывается сумма обременения в тысячах тенге и основание для обременения;</w:t>
      </w:r>
    </w:p>
    <w:bookmarkEnd w:id="179"/>
    <w:bookmarkStart w:name="z262" w:id="180"/>
    <w:p>
      <w:pPr>
        <w:spacing w:after="0"/>
        <w:ind w:left="0"/>
        <w:jc w:val="both"/>
      </w:pPr>
      <w:r>
        <w:rPr>
          <w:rFonts w:ascii="Times New Roman"/>
          <w:b w:val="false"/>
          <w:i w:val="false"/>
          <w:color w:val="000000"/>
          <w:sz w:val="28"/>
        </w:rPr>
        <w:t>
      2) если деньги находятся на счетах у организаций, осуществляющих брокерскую и (или) дилерскую деятельность на рынке ценных бумаг и (или) деятельность по управлению инвестиционным портфелем, указывается "доверительное управление", "брокерское обслуживание", а также наименование данной организации;</w:t>
      </w:r>
    </w:p>
    <w:bookmarkEnd w:id="180"/>
    <w:bookmarkStart w:name="z263" w:id="181"/>
    <w:p>
      <w:pPr>
        <w:spacing w:after="0"/>
        <w:ind w:left="0"/>
        <w:jc w:val="both"/>
      </w:pPr>
      <w:r>
        <w:rPr>
          <w:rFonts w:ascii="Times New Roman"/>
          <w:b w:val="false"/>
          <w:i w:val="false"/>
          <w:color w:val="000000"/>
          <w:sz w:val="28"/>
        </w:rPr>
        <w:t>
      3) если банк второго уровня является аффилиированным лицом страховой (перестраховочной) организации, указывается "аффилиированное лицо".</w:t>
      </w:r>
    </w:p>
    <w:bookmarkEnd w:id="181"/>
    <w:bookmarkStart w:name="z264" w:id="182"/>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267" w:id="18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83"/>
    <w:bookmarkStart w:name="z268" w:id="184"/>
    <w:p>
      <w:pPr>
        <w:spacing w:after="0"/>
        <w:ind w:left="0"/>
        <w:jc w:val="left"/>
      </w:pPr>
      <w:r>
        <w:rPr>
          <w:rFonts w:ascii="Times New Roman"/>
          <w:b/>
          <w:i w:val="false"/>
          <w:color w:val="000000"/>
        </w:rPr>
        <w:t xml:space="preserve">  Отчет об остатках денег и вкладов, размещенных за счет активов исламского страхового фонда</w:t>
      </w:r>
    </w:p>
    <w:bookmarkEnd w:id="184"/>
    <w:bookmarkStart w:name="z269" w:id="185"/>
    <w:p>
      <w:pPr>
        <w:spacing w:after="0"/>
        <w:ind w:left="0"/>
        <w:jc w:val="left"/>
      </w:pPr>
      <w:r>
        <w:rPr>
          <w:rFonts w:ascii="Times New Roman"/>
          <w:b/>
          <w:i w:val="false"/>
          <w:color w:val="000000"/>
        </w:rPr>
        <w:t xml:space="preserve"> Отчетный период: по состоянию на "___" ________ 20__ года</w:t>
      </w:r>
    </w:p>
    <w:bookmarkEnd w:id="185"/>
    <w:bookmarkStart w:name="z270" w:id="186"/>
    <w:p>
      <w:pPr>
        <w:spacing w:after="0"/>
        <w:ind w:left="0"/>
        <w:jc w:val="both"/>
      </w:pPr>
      <w:r>
        <w:rPr>
          <w:rFonts w:ascii="Times New Roman"/>
          <w:b w:val="false"/>
          <w:i w:val="false"/>
          <w:color w:val="000000"/>
          <w:sz w:val="28"/>
        </w:rPr>
        <w:t>
      Индекс: 3 - FI(R)O_M</w:t>
      </w:r>
    </w:p>
    <w:bookmarkEnd w:id="186"/>
    <w:bookmarkStart w:name="z271" w:id="187"/>
    <w:p>
      <w:pPr>
        <w:spacing w:after="0"/>
        <w:ind w:left="0"/>
        <w:jc w:val="both"/>
      </w:pPr>
      <w:r>
        <w:rPr>
          <w:rFonts w:ascii="Times New Roman"/>
          <w:b w:val="false"/>
          <w:i w:val="false"/>
          <w:color w:val="000000"/>
          <w:sz w:val="28"/>
        </w:rPr>
        <w:t>
      Периодичность: ежемесячная</w:t>
      </w:r>
    </w:p>
    <w:bookmarkEnd w:id="187"/>
    <w:bookmarkStart w:name="z272" w:id="188"/>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188"/>
    <w:bookmarkStart w:name="z273" w:id="18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89"/>
    <w:bookmarkStart w:name="z274" w:id="190"/>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3112"/>
        <w:gridCol w:w="913"/>
        <w:gridCol w:w="914"/>
        <w:gridCol w:w="914"/>
        <w:gridCol w:w="914"/>
        <w:gridCol w:w="2438"/>
        <w:gridCol w:w="915"/>
      </w:tblGrid>
      <w:tr>
        <w:trPr>
          <w:trHeight w:val="30" w:hRule="atLeast"/>
        </w:trPr>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(в разрезе банков и прочих юридических лиц)</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сберегательных счетах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 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всего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191"/>
    <w:p>
      <w:pPr>
        <w:spacing w:after="0"/>
        <w:ind w:left="0"/>
        <w:jc w:val="both"/>
      </w:pPr>
      <w:r>
        <w:rPr>
          <w:rFonts w:ascii="Times New Roman"/>
          <w:b w:val="false"/>
          <w:i w:val="false"/>
          <w:color w:val="000000"/>
          <w:sz w:val="28"/>
        </w:rPr>
        <w:t xml:space="preserve">
      продолжение таблицы: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28"/>
        <w:gridCol w:w="1354"/>
        <w:gridCol w:w="1354"/>
        <w:gridCol w:w="2328"/>
        <w:gridCol w:w="1354"/>
        <w:gridCol w:w="1355"/>
        <w:gridCol w:w="13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по вкладу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вкладу</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вклада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в иностранной валюте, пересчитанных в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192"/>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92"/>
    <w:bookmarkStart w:name="z278" w:id="19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остатках денег и вкладов,</w:t>
            </w:r>
            <w:r>
              <w:br/>
            </w:r>
            <w:r>
              <w:rPr>
                <w:rFonts w:ascii="Times New Roman"/>
                <w:b w:val="false"/>
                <w:i w:val="false"/>
                <w:color w:val="000000"/>
                <w:sz w:val="20"/>
              </w:rPr>
              <w:t>размещенных за счет активов</w:t>
            </w:r>
            <w:r>
              <w:br/>
            </w:r>
            <w:r>
              <w:rPr>
                <w:rFonts w:ascii="Times New Roman"/>
                <w:b w:val="false"/>
                <w:i w:val="false"/>
                <w:color w:val="000000"/>
                <w:sz w:val="20"/>
              </w:rPr>
              <w:t>исламского страхового фонда</w:t>
            </w:r>
          </w:p>
        </w:tc>
      </w:tr>
    </w:tbl>
    <w:bookmarkStart w:name="z280" w:id="1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94"/>
    <w:bookmarkStart w:name="z281" w:id="195"/>
    <w:p>
      <w:pPr>
        <w:spacing w:after="0"/>
        <w:ind w:left="0"/>
        <w:jc w:val="left"/>
      </w:pPr>
      <w:r>
        <w:rPr>
          <w:rFonts w:ascii="Times New Roman"/>
          <w:b/>
          <w:i w:val="false"/>
          <w:color w:val="000000"/>
        </w:rPr>
        <w:t xml:space="preserve"> Отчет об остатках денег и вкладов, размещенных за счет активов исламского страхового фонда</w:t>
      </w:r>
    </w:p>
    <w:bookmarkEnd w:id="195"/>
    <w:bookmarkStart w:name="z282" w:id="196"/>
    <w:p>
      <w:pPr>
        <w:spacing w:after="0"/>
        <w:ind w:left="0"/>
        <w:jc w:val="left"/>
      </w:pPr>
      <w:r>
        <w:rPr>
          <w:rFonts w:ascii="Times New Roman"/>
          <w:b/>
          <w:i w:val="false"/>
          <w:color w:val="000000"/>
        </w:rPr>
        <w:t xml:space="preserve"> Глава 1. Общие положения</w:t>
      </w:r>
    </w:p>
    <w:bookmarkEnd w:id="196"/>
    <w:bookmarkStart w:name="z283" w:id="19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остатках денег и вкладов, размещенных за счет активов исламского страхового фонда" (далее - Форма).</w:t>
      </w:r>
    </w:p>
    <w:bookmarkEnd w:id="197"/>
    <w:bookmarkStart w:name="z284" w:id="19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98"/>
    <w:bookmarkStart w:name="z285" w:id="199"/>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99"/>
    <w:bookmarkStart w:name="z286" w:id="200"/>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200"/>
    <w:bookmarkStart w:name="z287" w:id="201"/>
    <w:p>
      <w:pPr>
        <w:spacing w:after="0"/>
        <w:ind w:left="0"/>
        <w:jc w:val="left"/>
      </w:pPr>
      <w:r>
        <w:rPr>
          <w:rFonts w:ascii="Times New Roman"/>
          <w:b/>
          <w:i w:val="false"/>
          <w:color w:val="000000"/>
        </w:rPr>
        <w:t xml:space="preserve"> Глава 2. Пояснение по заполнению Формы</w:t>
      </w:r>
    </w:p>
    <w:bookmarkEnd w:id="201"/>
    <w:bookmarkStart w:name="z288" w:id="202"/>
    <w:p>
      <w:pPr>
        <w:spacing w:after="0"/>
        <w:ind w:left="0"/>
        <w:jc w:val="both"/>
      </w:pPr>
      <w:r>
        <w:rPr>
          <w:rFonts w:ascii="Times New Roman"/>
          <w:b w:val="false"/>
          <w:i w:val="false"/>
          <w:color w:val="000000"/>
          <w:sz w:val="28"/>
        </w:rPr>
        <w:t xml:space="preserve">
      5. В столбце 4 указывается наименование рейтингового агентства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(далее - Постановление № 385). При отсутствии рейтингового агентства в столбце 4 указывается "нет рейтинга".</w:t>
      </w:r>
    </w:p>
    <w:bookmarkEnd w:id="202"/>
    <w:bookmarkStart w:name="z289" w:id="203"/>
    <w:p>
      <w:pPr>
        <w:spacing w:after="0"/>
        <w:ind w:left="0"/>
        <w:jc w:val="both"/>
      </w:pPr>
      <w:r>
        <w:rPr>
          <w:rFonts w:ascii="Times New Roman"/>
          <w:b w:val="false"/>
          <w:i w:val="false"/>
          <w:color w:val="000000"/>
          <w:sz w:val="28"/>
        </w:rPr>
        <w:t>
      6. В столбце 5 указывается долгосрочный кредитный рейтинг по международной шкале или по национальной шкале, присвоенный одним из рейтинговых агентств в соответствии с Постановлением № 385.</w:t>
      </w:r>
    </w:p>
    <w:bookmarkEnd w:id="203"/>
    <w:bookmarkStart w:name="z290" w:id="204"/>
    <w:p>
      <w:pPr>
        <w:spacing w:after="0"/>
        <w:ind w:left="0"/>
        <w:jc w:val="both"/>
      </w:pPr>
      <w:r>
        <w:rPr>
          <w:rFonts w:ascii="Times New Roman"/>
          <w:b w:val="false"/>
          <w:i w:val="false"/>
          <w:color w:val="000000"/>
          <w:sz w:val="28"/>
        </w:rPr>
        <w:t>
      7. В строке 5 указываются деньги, находящиеся на счете у организации осуществляющих брокерскую и (или) дилерскую деятельность на рынке ценных бумаг и (или) деятельность по управлению инвестиционным портфелем, размещенные в банках второго уровня Республики Казахстан и в центральном депозитарии, а также прочие деньги, не включенные в строки 1, 2, 3 и 4.</w:t>
      </w:r>
    </w:p>
    <w:bookmarkEnd w:id="204"/>
    <w:bookmarkStart w:name="z291" w:id="205"/>
    <w:p>
      <w:pPr>
        <w:spacing w:after="0"/>
        <w:ind w:left="0"/>
        <w:jc w:val="both"/>
      </w:pPr>
      <w:r>
        <w:rPr>
          <w:rFonts w:ascii="Times New Roman"/>
          <w:b w:val="false"/>
          <w:i w:val="false"/>
          <w:color w:val="000000"/>
          <w:sz w:val="28"/>
        </w:rPr>
        <w:t>
      8. В столбце 16:</w:t>
      </w:r>
    </w:p>
    <w:bookmarkEnd w:id="205"/>
    <w:bookmarkStart w:name="z292" w:id="206"/>
    <w:p>
      <w:pPr>
        <w:spacing w:after="0"/>
        <w:ind w:left="0"/>
        <w:jc w:val="both"/>
      </w:pPr>
      <w:r>
        <w:rPr>
          <w:rFonts w:ascii="Times New Roman"/>
          <w:b w:val="false"/>
          <w:i w:val="false"/>
          <w:color w:val="000000"/>
          <w:sz w:val="28"/>
        </w:rPr>
        <w:t>
      1) если имеется ограничение на право собственности, указывается сумма обременения в тысячах тенге и основание для обременения;</w:t>
      </w:r>
    </w:p>
    <w:bookmarkEnd w:id="206"/>
    <w:bookmarkStart w:name="z293" w:id="207"/>
    <w:p>
      <w:pPr>
        <w:spacing w:after="0"/>
        <w:ind w:left="0"/>
        <w:jc w:val="both"/>
      </w:pPr>
      <w:r>
        <w:rPr>
          <w:rFonts w:ascii="Times New Roman"/>
          <w:b w:val="false"/>
          <w:i w:val="false"/>
          <w:color w:val="000000"/>
          <w:sz w:val="28"/>
        </w:rPr>
        <w:t>
      2) если деньги находятся на счетах у организаций, осуществляющих брокерскую и (или) дилерскую деятельность на рынке ценных бумаг и (или) деятельность по управлению инвестиционным портфелем, указывается "доверительное управление", "брокерское обслуживание", а также наименование данной организации;</w:t>
      </w:r>
    </w:p>
    <w:bookmarkEnd w:id="207"/>
    <w:bookmarkStart w:name="z294" w:id="208"/>
    <w:p>
      <w:pPr>
        <w:spacing w:after="0"/>
        <w:ind w:left="0"/>
        <w:jc w:val="both"/>
      </w:pPr>
      <w:r>
        <w:rPr>
          <w:rFonts w:ascii="Times New Roman"/>
          <w:b w:val="false"/>
          <w:i w:val="false"/>
          <w:color w:val="000000"/>
          <w:sz w:val="28"/>
        </w:rPr>
        <w:t>
      3) если банк второго уровня лицом, связанным со страховой (перестраховочной) организацией особыми отношениями, указывается признак, в соответствии с которым лицо отнесено к лицу, связанному особыми отношениями со страховой (перестраховочной) организацией.</w:t>
      </w:r>
    </w:p>
    <w:bookmarkEnd w:id="208"/>
    <w:bookmarkStart w:name="z295" w:id="209"/>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298" w:id="210"/>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210"/>
    <w:bookmarkStart w:name="z299" w:id="211"/>
    <w:p>
      <w:pPr>
        <w:spacing w:after="0"/>
        <w:ind w:left="0"/>
        <w:jc w:val="left"/>
      </w:pPr>
      <w:r>
        <w:rPr>
          <w:rFonts w:ascii="Times New Roman"/>
          <w:b/>
          <w:i w:val="false"/>
          <w:color w:val="000000"/>
        </w:rPr>
        <w:t xml:space="preserve"> Отчет о ценных бумагах</w:t>
      </w:r>
    </w:p>
    <w:bookmarkEnd w:id="211"/>
    <w:bookmarkStart w:name="z300" w:id="212"/>
    <w:p>
      <w:pPr>
        <w:spacing w:after="0"/>
        <w:ind w:left="0"/>
        <w:jc w:val="left"/>
      </w:pPr>
      <w:r>
        <w:rPr>
          <w:rFonts w:ascii="Times New Roman"/>
          <w:b/>
          <w:i w:val="false"/>
          <w:color w:val="000000"/>
        </w:rPr>
        <w:t xml:space="preserve"> Отчетный период: по состоянию на "___" ________ 20__ года</w:t>
      </w:r>
    </w:p>
    <w:bookmarkEnd w:id="212"/>
    <w:bookmarkStart w:name="z301" w:id="213"/>
    <w:p>
      <w:pPr>
        <w:spacing w:after="0"/>
        <w:ind w:left="0"/>
        <w:jc w:val="both"/>
      </w:pPr>
      <w:r>
        <w:rPr>
          <w:rFonts w:ascii="Times New Roman"/>
          <w:b w:val="false"/>
          <w:i w:val="false"/>
          <w:color w:val="000000"/>
          <w:sz w:val="28"/>
        </w:rPr>
        <w:t>
      Индекс: 4 - I(R)O_M</w:t>
      </w:r>
    </w:p>
    <w:bookmarkEnd w:id="213"/>
    <w:bookmarkStart w:name="z302" w:id="214"/>
    <w:p>
      <w:pPr>
        <w:spacing w:after="0"/>
        <w:ind w:left="0"/>
        <w:jc w:val="both"/>
      </w:pPr>
      <w:r>
        <w:rPr>
          <w:rFonts w:ascii="Times New Roman"/>
          <w:b w:val="false"/>
          <w:i w:val="false"/>
          <w:color w:val="000000"/>
          <w:sz w:val="28"/>
        </w:rPr>
        <w:t>
      Периодичность: ежемесячная</w:t>
      </w:r>
    </w:p>
    <w:bookmarkEnd w:id="214"/>
    <w:bookmarkStart w:name="z303" w:id="215"/>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215"/>
    <w:bookmarkStart w:name="z304" w:id="21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16"/>
    <w:bookmarkStart w:name="z305" w:id="217"/>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314"/>
        <w:gridCol w:w="702"/>
        <w:gridCol w:w="644"/>
        <w:gridCol w:w="1360"/>
        <w:gridCol w:w="644"/>
        <w:gridCol w:w="1002"/>
        <w:gridCol w:w="1719"/>
        <w:gridCol w:w="1203"/>
        <w:gridCol w:w="1000"/>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 w:id="218"/>
    <w:p>
      <w:pPr>
        <w:spacing w:after="0"/>
        <w:ind w:left="0"/>
        <w:jc w:val="both"/>
      </w:pPr>
      <w:r>
        <w:rPr>
          <w:rFonts w:ascii="Times New Roman"/>
          <w:b w:val="false"/>
          <w:i w:val="false"/>
          <w:color w:val="000000"/>
          <w:sz w:val="28"/>
        </w:rPr>
        <w:t>
      продолжение таблицы: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348"/>
        <w:gridCol w:w="1348"/>
        <w:gridCol w:w="1348"/>
        <w:gridCol w:w="1511"/>
        <w:gridCol w:w="1349"/>
        <w:gridCol w:w="1349"/>
        <w:gridCol w:w="1349"/>
        <w:gridCol w:w="13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219"/>
    <w:p>
      <w:pPr>
        <w:spacing w:after="0"/>
        <w:ind w:left="0"/>
        <w:jc w:val="both"/>
      </w:pPr>
      <w:r>
        <w:rPr>
          <w:rFonts w:ascii="Times New Roman"/>
          <w:b w:val="false"/>
          <w:i w:val="false"/>
          <w:color w:val="000000"/>
          <w:sz w:val="28"/>
        </w:rPr>
        <w:t>
      продолжение таблицы: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9"/>
        <w:gridCol w:w="1164"/>
        <w:gridCol w:w="1039"/>
        <w:gridCol w:w="1786"/>
        <w:gridCol w:w="1039"/>
        <w:gridCol w:w="1039"/>
        <w:gridCol w:w="1039"/>
        <w:gridCol w:w="1039"/>
        <w:gridCol w:w="1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220"/>
    <w:p>
      <w:pPr>
        <w:spacing w:after="0"/>
        <w:ind w:left="0"/>
        <w:jc w:val="both"/>
      </w:pPr>
      <w:r>
        <w:rPr>
          <w:rFonts w:ascii="Times New Roman"/>
          <w:b w:val="false"/>
          <w:i w:val="false"/>
          <w:color w:val="000000"/>
          <w:sz w:val="28"/>
        </w:rPr>
        <w:t>
      продолжение таблицы: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246"/>
        <w:gridCol w:w="1249"/>
        <w:gridCol w:w="1249"/>
        <w:gridCol w:w="6064"/>
        <w:gridCol w:w="12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6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подпункта 1) пункта 3 статьи 48 Закона Республики Казахстан "О страховой деятельности"</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221"/>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221"/>
    <w:bookmarkStart w:name="z311" w:id="222"/>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ценных бумагах</w:t>
            </w:r>
          </w:p>
        </w:tc>
      </w:tr>
    </w:tbl>
    <w:bookmarkStart w:name="z313" w:id="22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23"/>
    <w:bookmarkStart w:name="z314" w:id="224"/>
    <w:p>
      <w:pPr>
        <w:spacing w:after="0"/>
        <w:ind w:left="0"/>
        <w:jc w:val="left"/>
      </w:pPr>
      <w:r>
        <w:rPr>
          <w:rFonts w:ascii="Times New Roman"/>
          <w:b/>
          <w:i w:val="false"/>
          <w:color w:val="000000"/>
        </w:rPr>
        <w:t xml:space="preserve"> Отчет о ценных бумагах</w:t>
      </w:r>
    </w:p>
    <w:bookmarkEnd w:id="224"/>
    <w:bookmarkStart w:name="z315" w:id="225"/>
    <w:p>
      <w:pPr>
        <w:spacing w:after="0"/>
        <w:ind w:left="0"/>
        <w:jc w:val="left"/>
      </w:pPr>
      <w:r>
        <w:rPr>
          <w:rFonts w:ascii="Times New Roman"/>
          <w:b/>
          <w:i w:val="false"/>
          <w:color w:val="000000"/>
        </w:rPr>
        <w:t xml:space="preserve"> Глава 1. Общие положения</w:t>
      </w:r>
    </w:p>
    <w:bookmarkEnd w:id="225"/>
    <w:bookmarkStart w:name="z316" w:id="22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(далее - Форма).</w:t>
      </w:r>
    </w:p>
    <w:bookmarkEnd w:id="226"/>
    <w:bookmarkStart w:name="z317" w:id="22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bookmarkEnd w:id="227"/>
    <w:bookmarkStart w:name="z318" w:id="228"/>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w:t>
      </w:r>
    </w:p>
    <w:bookmarkEnd w:id="228"/>
    <w:bookmarkStart w:name="z319" w:id="229"/>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229"/>
    <w:bookmarkStart w:name="z320" w:id="230"/>
    <w:p>
      <w:pPr>
        <w:spacing w:after="0"/>
        <w:ind w:left="0"/>
        <w:jc w:val="left"/>
      </w:pPr>
      <w:r>
        <w:rPr>
          <w:rFonts w:ascii="Times New Roman"/>
          <w:b/>
          <w:i w:val="false"/>
          <w:color w:val="000000"/>
        </w:rPr>
        <w:t xml:space="preserve"> Глава 2. Пояснение по заполнению Формы</w:t>
      </w:r>
    </w:p>
    <w:bookmarkEnd w:id="230"/>
    <w:bookmarkStart w:name="z321" w:id="231"/>
    <w:p>
      <w:pPr>
        <w:spacing w:after="0"/>
        <w:ind w:left="0"/>
        <w:jc w:val="both"/>
      </w:pPr>
      <w:r>
        <w:rPr>
          <w:rFonts w:ascii="Times New Roman"/>
          <w:b w:val="false"/>
          <w:i w:val="false"/>
          <w:color w:val="000000"/>
          <w:sz w:val="28"/>
        </w:rPr>
        <w:t>
      5. В столбце 4 указывается наименование приобретенной ценной бумаги.</w:t>
      </w:r>
    </w:p>
    <w:bookmarkEnd w:id="231"/>
    <w:bookmarkStart w:name="z322" w:id="232"/>
    <w:p>
      <w:pPr>
        <w:spacing w:after="0"/>
        <w:ind w:left="0"/>
        <w:jc w:val="both"/>
      </w:pPr>
      <w:r>
        <w:rPr>
          <w:rFonts w:ascii="Times New Roman"/>
          <w:b w:val="false"/>
          <w:i w:val="false"/>
          <w:color w:val="000000"/>
          <w:sz w:val="28"/>
        </w:rPr>
        <w:t>
      6. В столбце 6 указывается количество приобретенных ценных бумаг.</w:t>
      </w:r>
    </w:p>
    <w:bookmarkEnd w:id="232"/>
    <w:bookmarkStart w:name="z323" w:id="233"/>
    <w:p>
      <w:pPr>
        <w:spacing w:after="0"/>
        <w:ind w:left="0"/>
        <w:jc w:val="both"/>
      </w:pPr>
      <w:r>
        <w:rPr>
          <w:rFonts w:ascii="Times New Roman"/>
          <w:b w:val="false"/>
          <w:i w:val="false"/>
          <w:color w:val="000000"/>
          <w:sz w:val="28"/>
        </w:rPr>
        <w:t xml:space="preserve">
      7. В столбце 5 указывается национальный идентификационный номер или международный идентификационный номер ценной бумаги. </w:t>
      </w:r>
    </w:p>
    <w:bookmarkEnd w:id="233"/>
    <w:bookmarkStart w:name="z324" w:id="234"/>
    <w:p>
      <w:pPr>
        <w:spacing w:after="0"/>
        <w:ind w:left="0"/>
        <w:jc w:val="both"/>
      </w:pPr>
      <w:r>
        <w:rPr>
          <w:rFonts w:ascii="Times New Roman"/>
          <w:b w:val="false"/>
          <w:i w:val="false"/>
          <w:color w:val="000000"/>
          <w:sz w:val="28"/>
        </w:rPr>
        <w:t>
      8. В столбце 9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bookmarkEnd w:id="234"/>
    <w:bookmarkStart w:name="z325" w:id="235"/>
    <w:p>
      <w:pPr>
        <w:spacing w:after="0"/>
        <w:ind w:left="0"/>
        <w:jc w:val="both"/>
      </w:pPr>
      <w:r>
        <w:rPr>
          <w:rFonts w:ascii="Times New Roman"/>
          <w:b w:val="false"/>
          <w:i w:val="false"/>
          <w:color w:val="000000"/>
          <w:sz w:val="28"/>
        </w:rPr>
        <w:t>
      9. В столбце 10 коды валют указываются в соответствии с национальным классификатором Республики Казахстан НК РК 07 ISO 4217-2012 "Коды для обозначения валют и фондов". По облигациям указывается валюта выпуска, по акциям - валюта приобретения.</w:t>
      </w:r>
    </w:p>
    <w:bookmarkEnd w:id="235"/>
    <w:bookmarkStart w:name="z326" w:id="236"/>
    <w:p>
      <w:pPr>
        <w:spacing w:after="0"/>
        <w:ind w:left="0"/>
        <w:jc w:val="both"/>
      </w:pPr>
      <w:r>
        <w:rPr>
          <w:rFonts w:ascii="Times New Roman"/>
          <w:b w:val="false"/>
          <w:i w:val="false"/>
          <w:color w:val="000000"/>
          <w:sz w:val="28"/>
        </w:rPr>
        <w:t>
      10. В столбце 11 указывается стоимость приобретения долевых ценных бумаг, номинальная стоимость долговых ценных бумаг на отчетную дату, имеющихся в наличии для продажи.</w:t>
      </w:r>
    </w:p>
    <w:bookmarkEnd w:id="236"/>
    <w:bookmarkStart w:name="z327" w:id="237"/>
    <w:p>
      <w:pPr>
        <w:spacing w:after="0"/>
        <w:ind w:left="0"/>
        <w:jc w:val="both"/>
      </w:pPr>
      <w:r>
        <w:rPr>
          <w:rFonts w:ascii="Times New Roman"/>
          <w:b w:val="false"/>
          <w:i w:val="false"/>
          <w:color w:val="000000"/>
          <w:sz w:val="28"/>
        </w:rPr>
        <w:t>
      11. В столбце 16 указывается стоимость приобретения долевых ценных бумаг, номинальная стоимость долговых ценных бумаг на отчетную дату, учитываемых по справедливой стоимости через прибыль или убыток.</w:t>
      </w:r>
    </w:p>
    <w:bookmarkEnd w:id="237"/>
    <w:bookmarkStart w:name="z328" w:id="238"/>
    <w:p>
      <w:pPr>
        <w:spacing w:after="0"/>
        <w:ind w:left="0"/>
        <w:jc w:val="both"/>
      </w:pPr>
      <w:r>
        <w:rPr>
          <w:rFonts w:ascii="Times New Roman"/>
          <w:b w:val="false"/>
          <w:i w:val="false"/>
          <w:color w:val="000000"/>
          <w:sz w:val="28"/>
        </w:rPr>
        <w:t>
      12. В столбце 20 указывается стоимость приобретения долевых ценных бумаг, номинальная стоимость долговых ценных бумаг на отчетную дату, удерживаемых до погашения.</w:t>
      </w:r>
    </w:p>
    <w:bookmarkEnd w:id="238"/>
    <w:bookmarkStart w:name="z329" w:id="239"/>
    <w:p>
      <w:pPr>
        <w:spacing w:after="0"/>
        <w:ind w:left="0"/>
        <w:jc w:val="both"/>
      </w:pPr>
      <w:r>
        <w:rPr>
          <w:rFonts w:ascii="Times New Roman"/>
          <w:b w:val="false"/>
          <w:i w:val="false"/>
          <w:color w:val="000000"/>
          <w:sz w:val="28"/>
        </w:rPr>
        <w:t>
      13. В столбце 24 указывается балансовая стоимость обремененных ценных бумаг.</w:t>
      </w:r>
    </w:p>
    <w:bookmarkEnd w:id="239"/>
    <w:bookmarkStart w:name="z330" w:id="240"/>
    <w:p>
      <w:pPr>
        <w:spacing w:after="0"/>
        <w:ind w:left="0"/>
        <w:jc w:val="both"/>
      </w:pPr>
      <w:r>
        <w:rPr>
          <w:rFonts w:ascii="Times New Roman"/>
          <w:b w:val="false"/>
          <w:i w:val="false"/>
          <w:color w:val="000000"/>
          <w:sz w:val="28"/>
        </w:rPr>
        <w:t>
      14. В столбце 25 указывается балансовая стоимость ценных бумаг, обремененных договорами репо.</w:t>
      </w:r>
    </w:p>
    <w:bookmarkEnd w:id="240"/>
    <w:bookmarkStart w:name="z331" w:id="241"/>
    <w:p>
      <w:pPr>
        <w:spacing w:after="0"/>
        <w:ind w:left="0"/>
        <w:jc w:val="both"/>
      </w:pPr>
      <w:r>
        <w:rPr>
          <w:rFonts w:ascii="Times New Roman"/>
          <w:b w:val="false"/>
          <w:i w:val="false"/>
          <w:color w:val="000000"/>
          <w:sz w:val="28"/>
        </w:rPr>
        <w:t>
      15. В столбце 28 указывается наименование международной фондовой биржи по акциям юридических лиц - нерезидентов Республики Казахстан.</w:t>
      </w:r>
    </w:p>
    <w:bookmarkEnd w:id="241"/>
    <w:bookmarkStart w:name="z332" w:id="242"/>
    <w:p>
      <w:pPr>
        <w:spacing w:after="0"/>
        <w:ind w:left="0"/>
        <w:jc w:val="both"/>
      </w:pPr>
      <w:r>
        <w:rPr>
          <w:rFonts w:ascii="Times New Roman"/>
          <w:b w:val="false"/>
          <w:i w:val="false"/>
          <w:color w:val="000000"/>
          <w:sz w:val="28"/>
        </w:rPr>
        <w:t xml:space="preserve">
      16. В столбцах 29 и 30 указывается категория ценных бумаг - резидентов Республики Казахстан согласно официальному списку фондовой биржи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 При отсутствии категории списка фондовой биржи Республики Казахстан в столбцах 29 и 30 указывается "нет листинга". Данные столбцы не заполняются по ценным бумагам нерезидентов Республики Казахстан и государственным ценным бумагам Республики Казахстан.</w:t>
      </w:r>
    </w:p>
    <w:bookmarkEnd w:id="242"/>
    <w:bookmarkStart w:name="z333" w:id="243"/>
    <w:p>
      <w:pPr>
        <w:spacing w:after="0"/>
        <w:ind w:left="0"/>
        <w:jc w:val="both"/>
      </w:pPr>
      <w:r>
        <w:rPr>
          <w:rFonts w:ascii="Times New Roman"/>
          <w:b w:val="false"/>
          <w:i w:val="false"/>
          <w:color w:val="000000"/>
          <w:sz w:val="28"/>
        </w:rPr>
        <w:t xml:space="preserve">
      17. При заполнении столбцов 31, 32, 33 и 34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столбцах 31, 32, 33 и 34 указывается "нет рейтинга". Данные столбцы не заполняются по государственным ценным бумагам Республики Казахстан.</w:t>
      </w:r>
    </w:p>
    <w:bookmarkEnd w:id="243"/>
    <w:bookmarkStart w:name="z334" w:id="244"/>
    <w:p>
      <w:pPr>
        <w:spacing w:after="0"/>
        <w:ind w:left="0"/>
        <w:jc w:val="both"/>
      </w:pPr>
      <w:r>
        <w:rPr>
          <w:rFonts w:ascii="Times New Roman"/>
          <w:b w:val="false"/>
          <w:i w:val="false"/>
          <w:color w:val="000000"/>
          <w:sz w:val="28"/>
        </w:rPr>
        <w:t>
      18. В случае приобретения страховой (перестраховочной) организацией акций (долей участия в уставном капитале юридических лиц) в размере, предусмотренном подпунктом 1) пункта 3 статьи 48 Закона о страховой деятельности, в столбце 35 указывается слово "да".</w:t>
      </w:r>
    </w:p>
    <w:bookmarkEnd w:id="244"/>
    <w:bookmarkStart w:name="z335" w:id="245"/>
    <w:p>
      <w:pPr>
        <w:spacing w:after="0"/>
        <w:ind w:left="0"/>
        <w:jc w:val="both"/>
      </w:pPr>
      <w:r>
        <w:rPr>
          <w:rFonts w:ascii="Times New Roman"/>
          <w:b w:val="false"/>
          <w:i w:val="false"/>
          <w:color w:val="000000"/>
          <w:sz w:val="28"/>
        </w:rPr>
        <w:t>
      19. В столбце 36, если по ценным бумагам имеется ограничение на право собственности (ценная бумага является обеспечением по договору залога, является объектом сделки репо), указываются сумма обременения в тысячах тенге и основание для обременения, и (или) если эмитентом ценной бумаги является юридическое лицо, являющееся аффилиированным страховой (перестраховочной) организации, указывается слово "да".</w:t>
      </w:r>
    </w:p>
    <w:bookmarkEnd w:id="245"/>
    <w:bookmarkStart w:name="z336" w:id="246"/>
    <w:p>
      <w:pPr>
        <w:spacing w:after="0"/>
        <w:ind w:left="0"/>
        <w:jc w:val="both"/>
      </w:pPr>
      <w:r>
        <w:rPr>
          <w:rFonts w:ascii="Times New Roman"/>
          <w:b w:val="false"/>
          <w:i w:val="false"/>
          <w:color w:val="000000"/>
          <w:sz w:val="28"/>
        </w:rPr>
        <w:t>
      20. В случае отсутствия сведений Форма представляется с нулевыми остатками.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339" w:id="247"/>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247"/>
    <w:bookmarkStart w:name="z340" w:id="248"/>
    <w:p>
      <w:pPr>
        <w:spacing w:after="0"/>
        <w:ind w:left="0"/>
        <w:jc w:val="left"/>
      </w:pPr>
      <w:r>
        <w:rPr>
          <w:rFonts w:ascii="Times New Roman"/>
          <w:b/>
          <w:i w:val="false"/>
          <w:color w:val="000000"/>
        </w:rPr>
        <w:t xml:space="preserve"> Отчет о ценных бумагах</w:t>
      </w:r>
    </w:p>
    <w:bookmarkEnd w:id="248"/>
    <w:bookmarkStart w:name="z341" w:id="249"/>
    <w:p>
      <w:pPr>
        <w:spacing w:after="0"/>
        <w:ind w:left="0"/>
        <w:jc w:val="left"/>
      </w:pPr>
      <w:r>
        <w:rPr>
          <w:rFonts w:ascii="Times New Roman"/>
          <w:b/>
          <w:i w:val="false"/>
          <w:color w:val="000000"/>
        </w:rPr>
        <w:t xml:space="preserve"> Отчетный период: по состоянию на "___"________20__года</w:t>
      </w:r>
    </w:p>
    <w:bookmarkEnd w:id="249"/>
    <w:bookmarkStart w:name="z342" w:id="250"/>
    <w:p>
      <w:pPr>
        <w:spacing w:after="0"/>
        <w:ind w:left="0"/>
        <w:jc w:val="both"/>
      </w:pPr>
      <w:r>
        <w:rPr>
          <w:rFonts w:ascii="Times New Roman"/>
          <w:b w:val="false"/>
          <w:i w:val="false"/>
          <w:color w:val="000000"/>
          <w:sz w:val="28"/>
        </w:rPr>
        <w:t>
      Индекс: 4 - I(R)O_M</w:t>
      </w:r>
    </w:p>
    <w:bookmarkEnd w:id="250"/>
    <w:bookmarkStart w:name="z343" w:id="251"/>
    <w:p>
      <w:pPr>
        <w:spacing w:after="0"/>
        <w:ind w:left="0"/>
        <w:jc w:val="both"/>
      </w:pPr>
      <w:r>
        <w:rPr>
          <w:rFonts w:ascii="Times New Roman"/>
          <w:b w:val="false"/>
          <w:i w:val="false"/>
          <w:color w:val="000000"/>
          <w:sz w:val="28"/>
        </w:rPr>
        <w:t>
      Периодичность: ежемесячная</w:t>
      </w:r>
    </w:p>
    <w:bookmarkEnd w:id="251"/>
    <w:bookmarkStart w:name="z344" w:id="252"/>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252"/>
    <w:bookmarkStart w:name="z345" w:id="25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53"/>
    <w:bookmarkStart w:name="z346" w:id="254"/>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2089"/>
        <w:gridCol w:w="634"/>
        <w:gridCol w:w="581"/>
        <w:gridCol w:w="2424"/>
        <w:gridCol w:w="581"/>
        <w:gridCol w:w="904"/>
        <w:gridCol w:w="1552"/>
        <w:gridCol w:w="1086"/>
        <w:gridCol w:w="903"/>
      </w:tblGrid>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Обремененные ценные бумаги, всего</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8" w:id="255"/>
    <w:p>
      <w:pPr>
        <w:spacing w:after="0"/>
        <w:ind w:left="0"/>
        <w:jc w:val="both"/>
      </w:pPr>
      <w:r>
        <w:rPr>
          <w:rFonts w:ascii="Times New Roman"/>
          <w:b w:val="false"/>
          <w:i w:val="false"/>
          <w:color w:val="000000"/>
          <w:sz w:val="28"/>
        </w:rPr>
        <w:t>
      продолжение таблицы: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348"/>
        <w:gridCol w:w="1348"/>
        <w:gridCol w:w="1348"/>
        <w:gridCol w:w="1511"/>
        <w:gridCol w:w="1349"/>
        <w:gridCol w:w="1349"/>
        <w:gridCol w:w="1349"/>
        <w:gridCol w:w="13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256"/>
    <w:p>
      <w:pPr>
        <w:spacing w:after="0"/>
        <w:ind w:left="0"/>
        <w:jc w:val="both"/>
      </w:pPr>
      <w:r>
        <w:rPr>
          <w:rFonts w:ascii="Times New Roman"/>
          <w:b w:val="false"/>
          <w:i w:val="false"/>
          <w:color w:val="000000"/>
          <w:sz w:val="28"/>
        </w:rPr>
        <w:t>
      продолжение таблицы: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8"/>
        <w:gridCol w:w="1039"/>
        <w:gridCol w:w="1164"/>
        <w:gridCol w:w="1039"/>
        <w:gridCol w:w="1786"/>
        <w:gridCol w:w="1039"/>
        <w:gridCol w:w="1039"/>
        <w:gridCol w:w="1039"/>
        <w:gridCol w:w="1039"/>
        <w:gridCol w:w="10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обремененные договорами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257"/>
    <w:p>
      <w:pPr>
        <w:spacing w:after="0"/>
        <w:ind w:left="0"/>
        <w:jc w:val="both"/>
      </w:pPr>
      <w:r>
        <w:rPr>
          <w:rFonts w:ascii="Times New Roman"/>
          <w:b w:val="false"/>
          <w:i w:val="false"/>
          <w:color w:val="000000"/>
          <w:sz w:val="28"/>
        </w:rPr>
        <w:t>
      продолжение таблицы: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246"/>
        <w:gridCol w:w="1249"/>
        <w:gridCol w:w="1249"/>
        <w:gridCol w:w="6064"/>
        <w:gridCol w:w="12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6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подпункта 1) </w:t>
            </w:r>
            <w:r>
              <w:rPr>
                <w:rFonts w:ascii="Times New Roman"/>
                <w:b w:val="false"/>
                <w:i w:val="false"/>
                <w:color w:val="000000"/>
                <w:sz w:val="20"/>
              </w:rPr>
              <w:t>пункта 3</w:t>
            </w:r>
            <w:r>
              <w:rPr>
                <w:rFonts w:ascii="Times New Roman"/>
                <w:b w:val="false"/>
                <w:i w:val="false"/>
                <w:color w:val="000000"/>
                <w:sz w:val="20"/>
              </w:rPr>
              <w:t xml:space="preserve"> статьи 48 Закона Республики Казахстан "О страховой деятельности"</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25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258"/>
    <w:bookmarkStart w:name="z352" w:id="25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ценных бумагах</w:t>
            </w:r>
          </w:p>
        </w:tc>
      </w:tr>
    </w:tbl>
    <w:bookmarkStart w:name="z354" w:id="2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60"/>
    <w:bookmarkStart w:name="z355" w:id="261"/>
    <w:p>
      <w:pPr>
        <w:spacing w:after="0"/>
        <w:ind w:left="0"/>
        <w:jc w:val="left"/>
      </w:pPr>
      <w:r>
        <w:rPr>
          <w:rFonts w:ascii="Times New Roman"/>
          <w:b/>
          <w:i w:val="false"/>
          <w:color w:val="000000"/>
        </w:rPr>
        <w:t xml:space="preserve"> Отчет о ценных бумагах</w:t>
      </w:r>
    </w:p>
    <w:bookmarkEnd w:id="261"/>
    <w:bookmarkStart w:name="z356" w:id="262"/>
    <w:p>
      <w:pPr>
        <w:spacing w:after="0"/>
        <w:ind w:left="0"/>
        <w:jc w:val="left"/>
      </w:pPr>
      <w:r>
        <w:rPr>
          <w:rFonts w:ascii="Times New Roman"/>
          <w:b/>
          <w:i w:val="false"/>
          <w:color w:val="000000"/>
        </w:rPr>
        <w:t xml:space="preserve"> Глава 1. Общие положения</w:t>
      </w:r>
    </w:p>
    <w:bookmarkEnd w:id="262"/>
    <w:bookmarkStart w:name="z357" w:id="26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(далее - Форма).</w:t>
      </w:r>
    </w:p>
    <w:bookmarkEnd w:id="263"/>
    <w:bookmarkStart w:name="z358" w:id="26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bookmarkEnd w:id="264"/>
    <w:bookmarkStart w:name="z359" w:id="265"/>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w:t>
      </w:r>
    </w:p>
    <w:bookmarkEnd w:id="265"/>
    <w:bookmarkStart w:name="z360" w:id="26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266"/>
    <w:bookmarkStart w:name="z361" w:id="267"/>
    <w:p>
      <w:pPr>
        <w:spacing w:after="0"/>
        <w:ind w:left="0"/>
        <w:jc w:val="left"/>
      </w:pPr>
      <w:r>
        <w:rPr>
          <w:rFonts w:ascii="Times New Roman"/>
          <w:b/>
          <w:i w:val="false"/>
          <w:color w:val="000000"/>
        </w:rPr>
        <w:t xml:space="preserve"> Глава 2. Пояснение по заполнению Формы</w:t>
      </w:r>
    </w:p>
    <w:bookmarkEnd w:id="267"/>
    <w:bookmarkStart w:name="z362" w:id="268"/>
    <w:p>
      <w:pPr>
        <w:spacing w:after="0"/>
        <w:ind w:left="0"/>
        <w:jc w:val="both"/>
      </w:pPr>
      <w:r>
        <w:rPr>
          <w:rFonts w:ascii="Times New Roman"/>
          <w:b w:val="false"/>
          <w:i w:val="false"/>
          <w:color w:val="000000"/>
          <w:sz w:val="28"/>
        </w:rPr>
        <w:t>
      5. В столбце 4 указывается наименование приобретенной ценной бумаги.</w:t>
      </w:r>
    </w:p>
    <w:bookmarkEnd w:id="268"/>
    <w:bookmarkStart w:name="z363" w:id="269"/>
    <w:p>
      <w:pPr>
        <w:spacing w:after="0"/>
        <w:ind w:left="0"/>
        <w:jc w:val="both"/>
      </w:pPr>
      <w:r>
        <w:rPr>
          <w:rFonts w:ascii="Times New Roman"/>
          <w:b w:val="false"/>
          <w:i w:val="false"/>
          <w:color w:val="000000"/>
          <w:sz w:val="28"/>
        </w:rPr>
        <w:t>
      6. В столбце 6 указывается количество приобретенных ценных бумаг.</w:t>
      </w:r>
    </w:p>
    <w:bookmarkEnd w:id="269"/>
    <w:bookmarkStart w:name="z364" w:id="270"/>
    <w:p>
      <w:pPr>
        <w:spacing w:after="0"/>
        <w:ind w:left="0"/>
        <w:jc w:val="both"/>
      </w:pPr>
      <w:r>
        <w:rPr>
          <w:rFonts w:ascii="Times New Roman"/>
          <w:b w:val="false"/>
          <w:i w:val="false"/>
          <w:color w:val="000000"/>
          <w:sz w:val="28"/>
        </w:rPr>
        <w:t>
      7. В столбце 5 указывается международный идентификационный номер (ISIN) ценной бумаги.</w:t>
      </w:r>
    </w:p>
    <w:bookmarkEnd w:id="270"/>
    <w:bookmarkStart w:name="z365" w:id="271"/>
    <w:p>
      <w:pPr>
        <w:spacing w:after="0"/>
        <w:ind w:left="0"/>
        <w:jc w:val="both"/>
      </w:pPr>
      <w:r>
        <w:rPr>
          <w:rFonts w:ascii="Times New Roman"/>
          <w:b w:val="false"/>
          <w:i w:val="false"/>
          <w:color w:val="000000"/>
          <w:sz w:val="28"/>
        </w:rPr>
        <w:t>
      8. В столбце 9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bookmarkEnd w:id="271"/>
    <w:bookmarkStart w:name="z366" w:id="272"/>
    <w:p>
      <w:pPr>
        <w:spacing w:after="0"/>
        <w:ind w:left="0"/>
        <w:jc w:val="both"/>
      </w:pPr>
      <w:r>
        <w:rPr>
          <w:rFonts w:ascii="Times New Roman"/>
          <w:b w:val="false"/>
          <w:i w:val="false"/>
          <w:color w:val="000000"/>
          <w:sz w:val="28"/>
        </w:rPr>
        <w:t>
      9. В столбце 10 коды валют указываются в соответствии с национальным классификатором Республики Казахстан НК РК 07 ISO 4217-2012 "Коды для обозначения валют и фондов". По облигациям указывается валюта выпуска, по акциям - валюта приобретения.</w:t>
      </w:r>
    </w:p>
    <w:bookmarkEnd w:id="272"/>
    <w:bookmarkStart w:name="z367" w:id="273"/>
    <w:p>
      <w:pPr>
        <w:spacing w:after="0"/>
        <w:ind w:left="0"/>
        <w:jc w:val="both"/>
      </w:pPr>
      <w:r>
        <w:rPr>
          <w:rFonts w:ascii="Times New Roman"/>
          <w:b w:val="false"/>
          <w:i w:val="false"/>
          <w:color w:val="000000"/>
          <w:sz w:val="28"/>
        </w:rPr>
        <w:t>
      10. В столбце 11 указывается стоимость приобретения долевых ценных бумаг, номинальная стоимость долговых ценных бумаг на отчетную дату, имеющихся в наличии для продажи.</w:t>
      </w:r>
    </w:p>
    <w:bookmarkEnd w:id="273"/>
    <w:bookmarkStart w:name="z368" w:id="274"/>
    <w:p>
      <w:pPr>
        <w:spacing w:after="0"/>
        <w:ind w:left="0"/>
        <w:jc w:val="both"/>
      </w:pPr>
      <w:r>
        <w:rPr>
          <w:rFonts w:ascii="Times New Roman"/>
          <w:b w:val="false"/>
          <w:i w:val="false"/>
          <w:color w:val="000000"/>
          <w:sz w:val="28"/>
        </w:rPr>
        <w:t>
      11. В столбце 16 указывается стоимость приобретения долевых ценных бумаг, номинальная стоимость долговых ценных бумаг на отчетную дату, учитываемых по справедливой стоимости через прибыль или убыток.</w:t>
      </w:r>
    </w:p>
    <w:bookmarkEnd w:id="274"/>
    <w:bookmarkStart w:name="z369" w:id="275"/>
    <w:p>
      <w:pPr>
        <w:spacing w:after="0"/>
        <w:ind w:left="0"/>
        <w:jc w:val="both"/>
      </w:pPr>
      <w:r>
        <w:rPr>
          <w:rFonts w:ascii="Times New Roman"/>
          <w:b w:val="false"/>
          <w:i w:val="false"/>
          <w:color w:val="000000"/>
          <w:sz w:val="28"/>
        </w:rPr>
        <w:t>
      12. В столбце 20 указывается стоимость приобретения долевых ценных бумаг, номинальная стоимость долговых ценных бумаг на отчетную дату, удерживаемых до погашения.</w:t>
      </w:r>
    </w:p>
    <w:bookmarkEnd w:id="275"/>
    <w:bookmarkStart w:name="z370" w:id="276"/>
    <w:p>
      <w:pPr>
        <w:spacing w:after="0"/>
        <w:ind w:left="0"/>
        <w:jc w:val="both"/>
      </w:pPr>
      <w:r>
        <w:rPr>
          <w:rFonts w:ascii="Times New Roman"/>
          <w:b w:val="false"/>
          <w:i w:val="false"/>
          <w:color w:val="000000"/>
          <w:sz w:val="28"/>
        </w:rPr>
        <w:t>
      13. В столбце 24 указывается балансовая стоимость обремененных ценных бумаг.</w:t>
      </w:r>
    </w:p>
    <w:bookmarkEnd w:id="276"/>
    <w:bookmarkStart w:name="z371" w:id="277"/>
    <w:p>
      <w:pPr>
        <w:spacing w:after="0"/>
        <w:ind w:left="0"/>
        <w:jc w:val="both"/>
      </w:pPr>
      <w:r>
        <w:rPr>
          <w:rFonts w:ascii="Times New Roman"/>
          <w:b w:val="false"/>
          <w:i w:val="false"/>
          <w:color w:val="000000"/>
          <w:sz w:val="28"/>
        </w:rPr>
        <w:t>
      14. В столбце 25 указывается балансовая стоимость ценных бумаг, обремененных договорами репо.</w:t>
      </w:r>
    </w:p>
    <w:bookmarkEnd w:id="277"/>
    <w:bookmarkStart w:name="z372" w:id="278"/>
    <w:p>
      <w:pPr>
        <w:spacing w:after="0"/>
        <w:ind w:left="0"/>
        <w:jc w:val="both"/>
      </w:pPr>
      <w:r>
        <w:rPr>
          <w:rFonts w:ascii="Times New Roman"/>
          <w:b w:val="false"/>
          <w:i w:val="false"/>
          <w:color w:val="000000"/>
          <w:sz w:val="28"/>
        </w:rPr>
        <w:t>
      15. В столбце 28 указывается наименование международной фондовой биржи по акциям юридических лиц - нерезидентов Республики Казахстан.</w:t>
      </w:r>
    </w:p>
    <w:bookmarkEnd w:id="278"/>
    <w:bookmarkStart w:name="z373" w:id="279"/>
    <w:p>
      <w:pPr>
        <w:spacing w:after="0"/>
        <w:ind w:left="0"/>
        <w:jc w:val="both"/>
      </w:pPr>
      <w:r>
        <w:rPr>
          <w:rFonts w:ascii="Times New Roman"/>
          <w:b w:val="false"/>
          <w:i w:val="false"/>
          <w:color w:val="000000"/>
          <w:sz w:val="28"/>
        </w:rPr>
        <w:t xml:space="preserve">
      16. В столбцах 29 и 30 указывается категория ценных бумаг - резидентов Республики Казахстан согласно официальному списку фондовой биржи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 При отсутствии категории списка фондовой биржи Республики Казахстан в столбцах 29 и 30 указывается "нет листинга". Данные столбцы не заполняются по ценным бумагам нерезидентов Республики Казахстан и государственным ценным бумагам Республики Казахстан.</w:t>
      </w:r>
    </w:p>
    <w:bookmarkEnd w:id="279"/>
    <w:bookmarkStart w:name="z374" w:id="280"/>
    <w:p>
      <w:pPr>
        <w:spacing w:after="0"/>
        <w:ind w:left="0"/>
        <w:jc w:val="both"/>
      </w:pPr>
      <w:r>
        <w:rPr>
          <w:rFonts w:ascii="Times New Roman"/>
          <w:b w:val="false"/>
          <w:i w:val="false"/>
          <w:color w:val="000000"/>
          <w:sz w:val="28"/>
        </w:rPr>
        <w:t xml:space="preserve">
      17. При заполнении столбцов 31, 32, 33 и 34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столбцах 31, 32, 33 и 34 указывается "нет рейтинга". Данные столбцы не заполняются по государственным ценным бумагам Республики Казахстан.</w:t>
      </w:r>
    </w:p>
    <w:bookmarkEnd w:id="280"/>
    <w:bookmarkStart w:name="z375" w:id="281"/>
    <w:p>
      <w:pPr>
        <w:spacing w:after="0"/>
        <w:ind w:left="0"/>
        <w:jc w:val="both"/>
      </w:pPr>
      <w:r>
        <w:rPr>
          <w:rFonts w:ascii="Times New Roman"/>
          <w:b w:val="false"/>
          <w:i w:val="false"/>
          <w:color w:val="000000"/>
          <w:sz w:val="28"/>
        </w:rPr>
        <w:t xml:space="preserve">
      18. В случае приобретения страховой (перестраховочной) организацией акций (долей участия в уставном капитале юридических лиц) в размере, предусмотренном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48 Закона о страховой деятельности, в столбце 35 указывается слово "да".</w:t>
      </w:r>
    </w:p>
    <w:bookmarkEnd w:id="281"/>
    <w:bookmarkStart w:name="z376" w:id="282"/>
    <w:p>
      <w:pPr>
        <w:spacing w:after="0"/>
        <w:ind w:left="0"/>
        <w:jc w:val="both"/>
      </w:pPr>
      <w:r>
        <w:rPr>
          <w:rFonts w:ascii="Times New Roman"/>
          <w:b w:val="false"/>
          <w:i w:val="false"/>
          <w:color w:val="000000"/>
          <w:sz w:val="28"/>
        </w:rPr>
        <w:t>
      19. В столбце 36, если по ценным бумагам имеется ограничение на право собственности (ценная бумага является обеспечением по договору залога, является объектом сделки репо), указываются сумма обременения в тысячах тенге и основание для обременения, и (или) если эмитентом ценной бумаги является юридическое лицо, связанное со страховой (перестраховочной) организацией особыми отношениями, указывается слово "да".</w:t>
      </w:r>
    </w:p>
    <w:bookmarkEnd w:id="282"/>
    <w:bookmarkStart w:name="z377" w:id="283"/>
    <w:p>
      <w:pPr>
        <w:spacing w:after="0"/>
        <w:ind w:left="0"/>
        <w:jc w:val="both"/>
      </w:pPr>
      <w:r>
        <w:rPr>
          <w:rFonts w:ascii="Times New Roman"/>
          <w:b w:val="false"/>
          <w:i w:val="false"/>
          <w:color w:val="000000"/>
          <w:sz w:val="28"/>
        </w:rPr>
        <w:t>
      20. В случае отсутствия сведений Форма представляется с нулевыми остатками.</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380" w:id="28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4"/>
    <w:bookmarkStart w:name="z381" w:id="285"/>
    <w:p>
      <w:pPr>
        <w:spacing w:after="0"/>
        <w:ind w:left="0"/>
        <w:jc w:val="left"/>
      </w:pPr>
      <w:r>
        <w:rPr>
          <w:rFonts w:ascii="Times New Roman"/>
          <w:b/>
          <w:i w:val="false"/>
          <w:color w:val="000000"/>
        </w:rPr>
        <w:t xml:space="preserve"> Отчет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w:t>
      </w:r>
    </w:p>
    <w:bookmarkEnd w:id="285"/>
    <w:bookmarkStart w:name="z382" w:id="286"/>
    <w:p>
      <w:pPr>
        <w:spacing w:after="0"/>
        <w:ind w:left="0"/>
        <w:jc w:val="left"/>
      </w:pPr>
      <w:r>
        <w:rPr>
          <w:rFonts w:ascii="Times New Roman"/>
          <w:b/>
          <w:i w:val="false"/>
          <w:color w:val="000000"/>
        </w:rPr>
        <w:t xml:space="preserve"> Отчетный период: по состоянию на "___" ________ 20__ года</w:t>
      </w:r>
    </w:p>
    <w:bookmarkEnd w:id="286"/>
    <w:bookmarkStart w:name="z383" w:id="287"/>
    <w:p>
      <w:pPr>
        <w:spacing w:after="0"/>
        <w:ind w:left="0"/>
        <w:jc w:val="both"/>
      </w:pPr>
      <w:r>
        <w:rPr>
          <w:rFonts w:ascii="Times New Roman"/>
          <w:b w:val="false"/>
          <w:i w:val="false"/>
          <w:color w:val="000000"/>
          <w:sz w:val="28"/>
        </w:rPr>
        <w:t>
      Индекс: 4-1 - I(R)O_M</w:t>
      </w:r>
    </w:p>
    <w:bookmarkEnd w:id="287"/>
    <w:bookmarkStart w:name="z384" w:id="288"/>
    <w:p>
      <w:pPr>
        <w:spacing w:after="0"/>
        <w:ind w:left="0"/>
        <w:jc w:val="both"/>
      </w:pPr>
      <w:r>
        <w:rPr>
          <w:rFonts w:ascii="Times New Roman"/>
          <w:b w:val="false"/>
          <w:i w:val="false"/>
          <w:color w:val="000000"/>
          <w:sz w:val="28"/>
        </w:rPr>
        <w:t>
      Периодичность: ежемесячная</w:t>
      </w:r>
    </w:p>
    <w:bookmarkEnd w:id="288"/>
    <w:bookmarkStart w:name="z385" w:id="289"/>
    <w:p>
      <w:pPr>
        <w:spacing w:after="0"/>
        <w:ind w:left="0"/>
        <w:jc w:val="both"/>
      </w:pPr>
      <w:r>
        <w:rPr>
          <w:rFonts w:ascii="Times New Roman"/>
          <w:b w:val="false"/>
          <w:i w:val="false"/>
          <w:color w:val="000000"/>
          <w:sz w:val="28"/>
        </w:rPr>
        <w:t xml:space="preserve">
      Представляет: страховая (перестраховочная) организация, осуществляющая деятельность по отрасли "страхование жизни" </w:t>
      </w:r>
    </w:p>
    <w:bookmarkEnd w:id="289"/>
    <w:bookmarkStart w:name="z386" w:id="29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90"/>
    <w:bookmarkStart w:name="z387" w:id="291"/>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298"/>
        <w:gridCol w:w="2194"/>
        <w:gridCol w:w="703"/>
        <w:gridCol w:w="644"/>
        <w:gridCol w:w="1360"/>
        <w:gridCol w:w="644"/>
        <w:gridCol w:w="1540"/>
        <w:gridCol w:w="1203"/>
        <w:gridCol w:w="1001"/>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фонда (внешнего фонда)</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292"/>
    <w:p>
      <w:pPr>
        <w:spacing w:after="0"/>
        <w:ind w:left="0"/>
        <w:jc w:val="both"/>
      </w:pPr>
      <w:r>
        <w:rPr>
          <w:rFonts w:ascii="Times New Roman"/>
          <w:b w:val="false"/>
          <w:i w:val="false"/>
          <w:color w:val="000000"/>
          <w:sz w:val="28"/>
        </w:rPr>
        <w:t>
      продолжение таблицы: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979"/>
        <w:gridCol w:w="979"/>
        <w:gridCol w:w="979"/>
        <w:gridCol w:w="979"/>
        <w:gridCol w:w="979"/>
        <w:gridCol w:w="979"/>
        <w:gridCol w:w="980"/>
        <w:gridCol w:w="982"/>
        <w:gridCol w:w="983"/>
        <w:gridCol w:w="981"/>
      </w:tblGrid>
      <w:tr>
        <w:trPr>
          <w:trHeight w:val="30" w:hRule="atLeast"/>
        </w:trPr>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29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293"/>
    <w:bookmarkStart w:name="z391" w:id="29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w:t>
            </w:r>
            <w:r>
              <w:br/>
            </w:r>
            <w:r>
              <w:rPr>
                <w:rFonts w:ascii="Times New Roman"/>
                <w:b w:val="false"/>
                <w:i w:val="false"/>
                <w:color w:val="000000"/>
                <w:sz w:val="20"/>
              </w:rPr>
              <w:t>о ценных бумагах, приобретенных</w:t>
            </w:r>
            <w:r>
              <w:br/>
            </w:r>
            <w:r>
              <w:rPr>
                <w:rFonts w:ascii="Times New Roman"/>
                <w:b w:val="false"/>
                <w:i w:val="false"/>
                <w:color w:val="000000"/>
                <w:sz w:val="20"/>
              </w:rPr>
              <w:t>за счет активов страхователей</w:t>
            </w:r>
            <w:r>
              <w:br/>
            </w:r>
            <w:r>
              <w:rPr>
                <w:rFonts w:ascii="Times New Roman"/>
                <w:b w:val="false"/>
                <w:i w:val="false"/>
                <w:color w:val="000000"/>
                <w:sz w:val="20"/>
              </w:rPr>
              <w:t>в рамках договоров страхования,</w:t>
            </w:r>
            <w:r>
              <w:br/>
            </w:r>
            <w:r>
              <w:rPr>
                <w:rFonts w:ascii="Times New Roman"/>
                <w:b w:val="false"/>
                <w:i w:val="false"/>
                <w:color w:val="000000"/>
                <w:sz w:val="20"/>
              </w:rPr>
              <w:t>предусматривающих условие участия</w:t>
            </w:r>
            <w:r>
              <w:br/>
            </w:r>
            <w:r>
              <w:rPr>
                <w:rFonts w:ascii="Times New Roman"/>
                <w:b w:val="false"/>
                <w:i w:val="false"/>
                <w:color w:val="000000"/>
                <w:sz w:val="20"/>
              </w:rPr>
              <w:t>страхователя в инвестициях</w:t>
            </w:r>
          </w:p>
        </w:tc>
      </w:tr>
    </w:tbl>
    <w:bookmarkStart w:name="z393" w:id="2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95"/>
    <w:bookmarkStart w:name="z394" w:id="296"/>
    <w:p>
      <w:pPr>
        <w:spacing w:after="0"/>
        <w:ind w:left="0"/>
        <w:jc w:val="left"/>
      </w:pPr>
      <w:r>
        <w:rPr>
          <w:rFonts w:ascii="Times New Roman"/>
          <w:b/>
          <w:i w:val="false"/>
          <w:color w:val="000000"/>
        </w:rPr>
        <w:t xml:space="preserve"> Отчет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w:t>
      </w:r>
    </w:p>
    <w:bookmarkEnd w:id="296"/>
    <w:bookmarkStart w:name="z395" w:id="297"/>
    <w:p>
      <w:pPr>
        <w:spacing w:after="0"/>
        <w:ind w:left="0"/>
        <w:jc w:val="left"/>
      </w:pPr>
      <w:r>
        <w:rPr>
          <w:rFonts w:ascii="Times New Roman"/>
          <w:b/>
          <w:i w:val="false"/>
          <w:color w:val="000000"/>
        </w:rPr>
        <w:t xml:space="preserve"> Глава 1. Общие положения</w:t>
      </w:r>
    </w:p>
    <w:bookmarkEnd w:id="297"/>
    <w:bookmarkStart w:name="z396" w:id="29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 (далее – Форма).</w:t>
      </w:r>
    </w:p>
    <w:bookmarkEnd w:id="298"/>
    <w:bookmarkStart w:name="z397" w:id="299"/>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299"/>
    <w:bookmarkStart w:name="z398" w:id="300"/>
    <w:p>
      <w:pPr>
        <w:spacing w:after="0"/>
        <w:ind w:left="0"/>
        <w:jc w:val="both"/>
      </w:pPr>
      <w:r>
        <w:rPr>
          <w:rFonts w:ascii="Times New Roman"/>
          <w:b w:val="false"/>
          <w:i w:val="false"/>
          <w:color w:val="000000"/>
          <w:sz w:val="28"/>
        </w:rPr>
        <w:t xml:space="preserve">
      3. Форма заполняется страховой (перестраховочной) организацией, осуществляющей деятельность по отрасли "страхование жизни", по состоянию на конец отчетного периода. </w:t>
      </w:r>
    </w:p>
    <w:bookmarkEnd w:id="300"/>
    <w:bookmarkStart w:name="z399" w:id="30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301"/>
    <w:bookmarkStart w:name="z400" w:id="302"/>
    <w:p>
      <w:pPr>
        <w:spacing w:after="0"/>
        <w:ind w:left="0"/>
        <w:jc w:val="left"/>
      </w:pPr>
      <w:r>
        <w:rPr>
          <w:rFonts w:ascii="Times New Roman"/>
          <w:b/>
          <w:i w:val="false"/>
          <w:color w:val="000000"/>
        </w:rPr>
        <w:t xml:space="preserve"> Глава 2. Пояснение по заполнению Формы</w:t>
      </w:r>
    </w:p>
    <w:bookmarkEnd w:id="302"/>
    <w:bookmarkStart w:name="z401" w:id="303"/>
    <w:p>
      <w:pPr>
        <w:spacing w:after="0"/>
        <w:ind w:left="0"/>
        <w:jc w:val="both"/>
      </w:pPr>
      <w:r>
        <w:rPr>
          <w:rFonts w:ascii="Times New Roman"/>
          <w:b w:val="false"/>
          <w:i w:val="false"/>
          <w:color w:val="000000"/>
          <w:sz w:val="28"/>
        </w:rPr>
        <w:t>
      5. В столбце 5 указывается вид приобретенной ценной бумаги с указанием ее типа.</w:t>
      </w:r>
    </w:p>
    <w:bookmarkEnd w:id="303"/>
    <w:bookmarkStart w:name="z402" w:id="304"/>
    <w:p>
      <w:pPr>
        <w:spacing w:after="0"/>
        <w:ind w:left="0"/>
        <w:jc w:val="both"/>
      </w:pPr>
      <w:r>
        <w:rPr>
          <w:rFonts w:ascii="Times New Roman"/>
          <w:b w:val="false"/>
          <w:i w:val="false"/>
          <w:color w:val="000000"/>
          <w:sz w:val="28"/>
        </w:rPr>
        <w:t>
      6. В столбце 7 указывается количество приобретенных ценных бумаг.</w:t>
      </w:r>
    </w:p>
    <w:bookmarkEnd w:id="304"/>
    <w:bookmarkStart w:name="z403" w:id="305"/>
    <w:p>
      <w:pPr>
        <w:spacing w:after="0"/>
        <w:ind w:left="0"/>
        <w:jc w:val="both"/>
      </w:pPr>
      <w:r>
        <w:rPr>
          <w:rFonts w:ascii="Times New Roman"/>
          <w:b w:val="false"/>
          <w:i w:val="false"/>
          <w:color w:val="000000"/>
          <w:sz w:val="28"/>
        </w:rPr>
        <w:t>
      7. В столбце 9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bookmarkEnd w:id="305"/>
    <w:bookmarkStart w:name="z404" w:id="306"/>
    <w:p>
      <w:pPr>
        <w:spacing w:after="0"/>
        <w:ind w:left="0"/>
        <w:jc w:val="both"/>
      </w:pPr>
      <w:r>
        <w:rPr>
          <w:rFonts w:ascii="Times New Roman"/>
          <w:b w:val="false"/>
          <w:i w:val="false"/>
          <w:color w:val="000000"/>
          <w:sz w:val="28"/>
        </w:rPr>
        <w:t>
      8. В столбце 10 коды валют указываются в соответствии с национальным классификатором Республики Казахстан НК РК 07 ISO 4217-2012 "Коды для обозначения валют и фондов". По облигациям указывается валюта выпуска, по акциям - валюта приобретения.</w:t>
      </w:r>
    </w:p>
    <w:bookmarkEnd w:id="306"/>
    <w:bookmarkStart w:name="z405" w:id="307"/>
    <w:p>
      <w:pPr>
        <w:spacing w:after="0"/>
        <w:ind w:left="0"/>
        <w:jc w:val="both"/>
      </w:pPr>
      <w:r>
        <w:rPr>
          <w:rFonts w:ascii="Times New Roman"/>
          <w:b w:val="false"/>
          <w:i w:val="false"/>
          <w:color w:val="000000"/>
          <w:sz w:val="28"/>
        </w:rPr>
        <w:t>
      9. В столбце 11 указывается балансовая стоимость обремененных ценных бумаг. Данные в столбце 11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07"/>
    <w:bookmarkStart w:name="z406" w:id="308"/>
    <w:p>
      <w:pPr>
        <w:spacing w:after="0"/>
        <w:ind w:left="0"/>
        <w:jc w:val="both"/>
      </w:pPr>
      <w:r>
        <w:rPr>
          <w:rFonts w:ascii="Times New Roman"/>
          <w:b w:val="false"/>
          <w:i w:val="false"/>
          <w:color w:val="000000"/>
          <w:sz w:val="28"/>
        </w:rPr>
        <w:t>
      10. В столбце 14 указывается наименование международной фондовой биржи по акциям юридических лиц - нерезидентов Республики Казахстан.</w:t>
      </w:r>
    </w:p>
    <w:bookmarkEnd w:id="308"/>
    <w:bookmarkStart w:name="z407" w:id="309"/>
    <w:p>
      <w:pPr>
        <w:spacing w:after="0"/>
        <w:ind w:left="0"/>
        <w:jc w:val="both"/>
      </w:pPr>
      <w:r>
        <w:rPr>
          <w:rFonts w:ascii="Times New Roman"/>
          <w:b w:val="false"/>
          <w:i w:val="false"/>
          <w:color w:val="000000"/>
          <w:sz w:val="28"/>
        </w:rPr>
        <w:t xml:space="preserve">
      11. В столбцах 15 и 16 указывается категория ценных бумаг - резидентов Республики Казахстан согласно официальному списку фондовой биржи Республики Казахстан, требования к которому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 При отсутствии категории списка фондовой биржи Республики Казахстан в столбцах 15 и 16 указывается "нет листинга". Данные столбцы не заполняются по ценным бумагам нерезидентов Республики Казахстан и государственным ценным бумагам Республики Казахстан.</w:t>
      </w:r>
    </w:p>
    <w:bookmarkEnd w:id="309"/>
    <w:bookmarkStart w:name="z408" w:id="310"/>
    <w:p>
      <w:pPr>
        <w:spacing w:after="0"/>
        <w:ind w:left="0"/>
        <w:jc w:val="both"/>
      </w:pPr>
      <w:r>
        <w:rPr>
          <w:rFonts w:ascii="Times New Roman"/>
          <w:b w:val="false"/>
          <w:i w:val="false"/>
          <w:color w:val="000000"/>
          <w:sz w:val="28"/>
        </w:rPr>
        <w:t xml:space="preserve">
      12. При заполнении столбцов 17, 18, 19 и 20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столбцах 17, 18, 19 и 20 указывается "нет рейтинга". Данные столбцы не заполняются по государственным ценным бумагам Республики Казахстан.</w:t>
      </w:r>
    </w:p>
    <w:bookmarkEnd w:id="310"/>
    <w:bookmarkStart w:name="z409" w:id="311"/>
    <w:p>
      <w:pPr>
        <w:spacing w:after="0"/>
        <w:ind w:left="0"/>
        <w:jc w:val="both"/>
      </w:pPr>
      <w:r>
        <w:rPr>
          <w:rFonts w:ascii="Times New Roman"/>
          <w:b w:val="false"/>
          <w:i w:val="false"/>
          <w:color w:val="000000"/>
          <w:sz w:val="28"/>
        </w:rPr>
        <w:t>
      13. В столбце 21, если по ценным бумагам имеется ограничение на право собственности (ценная бумага является обеспечением по договору залога, является объектом сделки репо), указываются сумма обременения в тысячах тенге и основание для обременения, и (или) если эмитентом ценной бумаги является юридическое лицо, являющееся аффилиированным страховой (перестраховочной) организации, указывается слово "да".</w:t>
      </w:r>
    </w:p>
    <w:bookmarkEnd w:id="311"/>
    <w:bookmarkStart w:name="z410" w:id="312"/>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413" w:id="3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13"/>
    <w:bookmarkStart w:name="z414" w:id="314"/>
    <w:p>
      <w:pPr>
        <w:spacing w:after="0"/>
        <w:ind w:left="0"/>
        <w:jc w:val="left"/>
      </w:pPr>
      <w:r>
        <w:rPr>
          <w:rFonts w:ascii="Times New Roman"/>
          <w:b/>
          <w:i w:val="false"/>
          <w:color w:val="000000"/>
        </w:rPr>
        <w:t xml:space="preserve"> Отчет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w:t>
      </w:r>
    </w:p>
    <w:bookmarkEnd w:id="314"/>
    <w:bookmarkStart w:name="z415" w:id="315"/>
    <w:p>
      <w:pPr>
        <w:spacing w:after="0"/>
        <w:ind w:left="0"/>
        <w:jc w:val="left"/>
      </w:pPr>
      <w:r>
        <w:rPr>
          <w:rFonts w:ascii="Times New Roman"/>
          <w:b/>
          <w:i w:val="false"/>
          <w:color w:val="000000"/>
        </w:rPr>
        <w:t xml:space="preserve"> Отчетный период: по состоянию на "___" ________ 20__ года</w:t>
      </w:r>
    </w:p>
    <w:bookmarkEnd w:id="315"/>
    <w:bookmarkStart w:name="z416" w:id="316"/>
    <w:p>
      <w:pPr>
        <w:spacing w:after="0"/>
        <w:ind w:left="0"/>
        <w:jc w:val="both"/>
      </w:pPr>
      <w:r>
        <w:rPr>
          <w:rFonts w:ascii="Times New Roman"/>
          <w:b w:val="false"/>
          <w:i w:val="false"/>
          <w:color w:val="000000"/>
          <w:sz w:val="28"/>
        </w:rPr>
        <w:t>
      Индекс: 4-1 - I(R)O_M</w:t>
      </w:r>
    </w:p>
    <w:bookmarkEnd w:id="316"/>
    <w:bookmarkStart w:name="z417" w:id="317"/>
    <w:p>
      <w:pPr>
        <w:spacing w:after="0"/>
        <w:ind w:left="0"/>
        <w:jc w:val="both"/>
      </w:pPr>
      <w:r>
        <w:rPr>
          <w:rFonts w:ascii="Times New Roman"/>
          <w:b w:val="false"/>
          <w:i w:val="false"/>
          <w:color w:val="000000"/>
          <w:sz w:val="28"/>
        </w:rPr>
        <w:t>
      Периодичность: ежемесячная</w:t>
      </w:r>
    </w:p>
    <w:bookmarkEnd w:id="317"/>
    <w:bookmarkStart w:name="z418" w:id="318"/>
    <w:p>
      <w:pPr>
        <w:spacing w:after="0"/>
        <w:ind w:left="0"/>
        <w:jc w:val="both"/>
      </w:pPr>
      <w:r>
        <w:rPr>
          <w:rFonts w:ascii="Times New Roman"/>
          <w:b w:val="false"/>
          <w:i w:val="false"/>
          <w:color w:val="000000"/>
          <w:sz w:val="28"/>
        </w:rPr>
        <w:t xml:space="preserve">
      Представляет: страховая (перестраховочная) организация, осуществляющая деятельность по отрасли "страхование жизни" </w:t>
      </w:r>
    </w:p>
    <w:bookmarkEnd w:id="318"/>
    <w:bookmarkStart w:name="z419" w:id="31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19"/>
    <w:bookmarkStart w:name="z420" w:id="320"/>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1172"/>
        <w:gridCol w:w="1981"/>
        <w:gridCol w:w="634"/>
        <w:gridCol w:w="581"/>
        <w:gridCol w:w="2425"/>
        <w:gridCol w:w="581"/>
        <w:gridCol w:w="1390"/>
        <w:gridCol w:w="1086"/>
        <w:gridCol w:w="904"/>
      </w:tblGrid>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фонда (внешнего фонда)</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321"/>
    <w:p>
      <w:pPr>
        <w:spacing w:after="0"/>
        <w:ind w:left="0"/>
        <w:jc w:val="both"/>
      </w:pPr>
      <w:r>
        <w:rPr>
          <w:rFonts w:ascii="Times New Roman"/>
          <w:b w:val="false"/>
          <w:i w:val="false"/>
          <w:color w:val="000000"/>
          <w:sz w:val="28"/>
        </w:rPr>
        <w:t>
      продолжение таблицы: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979"/>
        <w:gridCol w:w="979"/>
        <w:gridCol w:w="979"/>
        <w:gridCol w:w="979"/>
        <w:gridCol w:w="979"/>
        <w:gridCol w:w="979"/>
        <w:gridCol w:w="980"/>
        <w:gridCol w:w="982"/>
        <w:gridCol w:w="983"/>
        <w:gridCol w:w="981"/>
      </w:tblGrid>
      <w:tr>
        <w:trPr>
          <w:trHeight w:val="30" w:hRule="atLeast"/>
        </w:trPr>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3" w:id="322"/>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322"/>
    <w:bookmarkStart w:name="z424" w:id="32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отчета</w:t>
            </w:r>
            <w:r>
              <w:br/>
            </w:r>
            <w:r>
              <w:rPr>
                <w:rFonts w:ascii="Times New Roman"/>
                <w:b w:val="false"/>
                <w:i w:val="false"/>
                <w:color w:val="000000"/>
                <w:sz w:val="20"/>
              </w:rPr>
              <w:t>о ценных бумагах, приобретенных</w:t>
            </w:r>
            <w:r>
              <w:br/>
            </w:r>
            <w:r>
              <w:rPr>
                <w:rFonts w:ascii="Times New Roman"/>
                <w:b w:val="false"/>
                <w:i w:val="false"/>
                <w:color w:val="000000"/>
                <w:sz w:val="20"/>
              </w:rPr>
              <w:t>за счет активов страхователей</w:t>
            </w:r>
            <w:r>
              <w:br/>
            </w:r>
            <w:r>
              <w:rPr>
                <w:rFonts w:ascii="Times New Roman"/>
                <w:b w:val="false"/>
                <w:i w:val="false"/>
                <w:color w:val="000000"/>
                <w:sz w:val="20"/>
              </w:rPr>
              <w:t>в рамках договоров страхования,</w:t>
            </w:r>
            <w:r>
              <w:br/>
            </w:r>
            <w:r>
              <w:rPr>
                <w:rFonts w:ascii="Times New Roman"/>
                <w:b w:val="false"/>
                <w:i w:val="false"/>
                <w:color w:val="000000"/>
                <w:sz w:val="20"/>
              </w:rPr>
              <w:t>предусматривающих условие участия</w:t>
            </w:r>
            <w:r>
              <w:br/>
            </w:r>
            <w:r>
              <w:rPr>
                <w:rFonts w:ascii="Times New Roman"/>
                <w:b w:val="false"/>
                <w:i w:val="false"/>
                <w:color w:val="000000"/>
                <w:sz w:val="20"/>
              </w:rPr>
              <w:t>страхователя в инвестициях</w:t>
            </w:r>
          </w:p>
        </w:tc>
      </w:tr>
    </w:tbl>
    <w:bookmarkStart w:name="z426" w:id="3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24"/>
    <w:bookmarkStart w:name="z427" w:id="325"/>
    <w:p>
      <w:pPr>
        <w:spacing w:after="0"/>
        <w:ind w:left="0"/>
        <w:jc w:val="left"/>
      </w:pPr>
      <w:r>
        <w:rPr>
          <w:rFonts w:ascii="Times New Roman"/>
          <w:b/>
          <w:i w:val="false"/>
          <w:color w:val="000000"/>
        </w:rPr>
        <w:t xml:space="preserve"> Отчет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w:t>
      </w:r>
    </w:p>
    <w:bookmarkEnd w:id="325"/>
    <w:bookmarkStart w:name="z428" w:id="326"/>
    <w:p>
      <w:pPr>
        <w:spacing w:after="0"/>
        <w:ind w:left="0"/>
        <w:jc w:val="left"/>
      </w:pPr>
      <w:r>
        <w:rPr>
          <w:rFonts w:ascii="Times New Roman"/>
          <w:b/>
          <w:i w:val="false"/>
          <w:color w:val="000000"/>
        </w:rPr>
        <w:t xml:space="preserve"> Глава 1. Общие положения</w:t>
      </w:r>
    </w:p>
    <w:bookmarkEnd w:id="326"/>
    <w:bookmarkStart w:name="z429" w:id="32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приобретенных за счет активов страхователей в рамках договоров страхования, предусматривающих условие участия страхователя в инвестициях" (далее – Форма).</w:t>
      </w:r>
    </w:p>
    <w:bookmarkEnd w:id="327"/>
    <w:bookmarkStart w:name="z430" w:id="32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328"/>
    <w:bookmarkStart w:name="z431" w:id="329"/>
    <w:p>
      <w:pPr>
        <w:spacing w:after="0"/>
        <w:ind w:left="0"/>
        <w:jc w:val="both"/>
      </w:pPr>
      <w:r>
        <w:rPr>
          <w:rFonts w:ascii="Times New Roman"/>
          <w:b w:val="false"/>
          <w:i w:val="false"/>
          <w:color w:val="000000"/>
          <w:sz w:val="28"/>
        </w:rPr>
        <w:t xml:space="preserve">
      3. Форма заполняется страховой (перестраховочной) организацией, осуществляющей деятельность по отрасли "страхование жизни", по состоянию на конец отчетного периода. </w:t>
      </w:r>
    </w:p>
    <w:bookmarkEnd w:id="329"/>
    <w:bookmarkStart w:name="z432" w:id="330"/>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330"/>
    <w:bookmarkStart w:name="z433" w:id="331"/>
    <w:p>
      <w:pPr>
        <w:spacing w:after="0"/>
        <w:ind w:left="0"/>
        <w:jc w:val="left"/>
      </w:pPr>
      <w:r>
        <w:rPr>
          <w:rFonts w:ascii="Times New Roman"/>
          <w:b/>
          <w:i w:val="false"/>
          <w:color w:val="000000"/>
        </w:rPr>
        <w:t xml:space="preserve"> Глава 2. Пояснение по заполнению Формы</w:t>
      </w:r>
    </w:p>
    <w:bookmarkEnd w:id="331"/>
    <w:bookmarkStart w:name="z434" w:id="332"/>
    <w:p>
      <w:pPr>
        <w:spacing w:after="0"/>
        <w:ind w:left="0"/>
        <w:jc w:val="both"/>
      </w:pPr>
      <w:r>
        <w:rPr>
          <w:rFonts w:ascii="Times New Roman"/>
          <w:b w:val="false"/>
          <w:i w:val="false"/>
          <w:color w:val="000000"/>
          <w:sz w:val="28"/>
        </w:rPr>
        <w:t>
      5. В столбце 5 указывается вид приобретенной ценной бумаги с указанием ее типа.</w:t>
      </w:r>
    </w:p>
    <w:bookmarkEnd w:id="332"/>
    <w:bookmarkStart w:name="z435" w:id="333"/>
    <w:p>
      <w:pPr>
        <w:spacing w:after="0"/>
        <w:ind w:left="0"/>
        <w:jc w:val="both"/>
      </w:pPr>
      <w:r>
        <w:rPr>
          <w:rFonts w:ascii="Times New Roman"/>
          <w:b w:val="false"/>
          <w:i w:val="false"/>
          <w:color w:val="000000"/>
          <w:sz w:val="28"/>
        </w:rPr>
        <w:t>
      6. В столбце 7 указывается количество приобретенных ценных бумаг.</w:t>
      </w:r>
    </w:p>
    <w:bookmarkEnd w:id="333"/>
    <w:bookmarkStart w:name="z436" w:id="334"/>
    <w:p>
      <w:pPr>
        <w:spacing w:after="0"/>
        <w:ind w:left="0"/>
        <w:jc w:val="both"/>
      </w:pPr>
      <w:r>
        <w:rPr>
          <w:rFonts w:ascii="Times New Roman"/>
          <w:b w:val="false"/>
          <w:i w:val="false"/>
          <w:color w:val="000000"/>
          <w:sz w:val="28"/>
        </w:rPr>
        <w:t>
      7. В столбце 9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bookmarkEnd w:id="334"/>
    <w:bookmarkStart w:name="z437" w:id="335"/>
    <w:p>
      <w:pPr>
        <w:spacing w:after="0"/>
        <w:ind w:left="0"/>
        <w:jc w:val="both"/>
      </w:pPr>
      <w:r>
        <w:rPr>
          <w:rFonts w:ascii="Times New Roman"/>
          <w:b w:val="false"/>
          <w:i w:val="false"/>
          <w:color w:val="000000"/>
          <w:sz w:val="28"/>
        </w:rPr>
        <w:t>
      8. В столбце 10 коды валют указываются в соответствии с национальным классификатором Республики Казахстан НК РК 07 ISO 4217-2012 "Коды для обозначения валют и фондов". По облигациям указывается валюта выпуска, по акциям - валюта приобретения.</w:t>
      </w:r>
    </w:p>
    <w:bookmarkEnd w:id="335"/>
    <w:bookmarkStart w:name="z438" w:id="336"/>
    <w:p>
      <w:pPr>
        <w:spacing w:after="0"/>
        <w:ind w:left="0"/>
        <w:jc w:val="both"/>
      </w:pPr>
      <w:r>
        <w:rPr>
          <w:rFonts w:ascii="Times New Roman"/>
          <w:b w:val="false"/>
          <w:i w:val="false"/>
          <w:color w:val="000000"/>
          <w:sz w:val="28"/>
        </w:rPr>
        <w:t>
      9. В столбце 11 указывается балансовая стоимость обремененных ценных бумаг. Данные в столбце 11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36"/>
    <w:bookmarkStart w:name="z439" w:id="337"/>
    <w:p>
      <w:pPr>
        <w:spacing w:after="0"/>
        <w:ind w:left="0"/>
        <w:jc w:val="both"/>
      </w:pPr>
      <w:r>
        <w:rPr>
          <w:rFonts w:ascii="Times New Roman"/>
          <w:b w:val="false"/>
          <w:i w:val="false"/>
          <w:color w:val="000000"/>
          <w:sz w:val="28"/>
        </w:rPr>
        <w:t>
      10. В столбце 14 указывается наименование международной фондовой биржи по акциям юридических лиц - нерезидентов Республики Казахстан.</w:t>
      </w:r>
    </w:p>
    <w:bookmarkEnd w:id="337"/>
    <w:bookmarkStart w:name="z440" w:id="338"/>
    <w:p>
      <w:pPr>
        <w:spacing w:after="0"/>
        <w:ind w:left="0"/>
        <w:jc w:val="both"/>
      </w:pPr>
      <w:r>
        <w:rPr>
          <w:rFonts w:ascii="Times New Roman"/>
          <w:b w:val="false"/>
          <w:i w:val="false"/>
          <w:color w:val="000000"/>
          <w:sz w:val="28"/>
        </w:rPr>
        <w:t xml:space="preserve">
      11. В столбцах 15 и 16 указывается категория ценных бумаг - резидентов Республики Казахстан согласно официальному списку фондовой биржи Республики Казахстан, требования к которому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 При отсутствии категории списка фондовой биржи Республики Казахстан в столбцах 15 и 16 указывается "нет листинга". Данные столбцы не заполняются по ценным бумагам нерезидентов Республики Казахстан и государственным ценным бумагам Республики Казахстан.</w:t>
      </w:r>
    </w:p>
    <w:bookmarkEnd w:id="338"/>
    <w:bookmarkStart w:name="z441" w:id="339"/>
    <w:p>
      <w:pPr>
        <w:spacing w:after="0"/>
        <w:ind w:left="0"/>
        <w:jc w:val="both"/>
      </w:pPr>
      <w:r>
        <w:rPr>
          <w:rFonts w:ascii="Times New Roman"/>
          <w:b w:val="false"/>
          <w:i w:val="false"/>
          <w:color w:val="000000"/>
          <w:sz w:val="28"/>
        </w:rPr>
        <w:t xml:space="preserve">
      12. При заполнении столбцов 17, 18, 19 и 20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столбцах 17, 18, 19 и 20 указывается "нет рейтинга". Данные столбцы не заполняются по государственным ценным бумагам Республики Казахстан.</w:t>
      </w:r>
    </w:p>
    <w:bookmarkEnd w:id="339"/>
    <w:bookmarkStart w:name="z442" w:id="340"/>
    <w:p>
      <w:pPr>
        <w:spacing w:after="0"/>
        <w:ind w:left="0"/>
        <w:jc w:val="both"/>
      </w:pPr>
      <w:r>
        <w:rPr>
          <w:rFonts w:ascii="Times New Roman"/>
          <w:b w:val="false"/>
          <w:i w:val="false"/>
          <w:color w:val="000000"/>
          <w:sz w:val="28"/>
        </w:rPr>
        <w:t>
      13. В столбце 21, если по ценным бумагам имеется ограничение на право собственности (ценная бумага является обеспечением по договору залога, является объектом сделки репо), указываются сумма обременения в тысячах тенге и основание для обременения, и (или) если эмитентом ценной бумаги является юридическое лицо, связанное со страховой (перестраховочной) организацией особыми отношениями, указывается слово "да".</w:t>
      </w:r>
    </w:p>
    <w:bookmarkEnd w:id="340"/>
    <w:bookmarkStart w:name="z443" w:id="341"/>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446" w:id="34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42"/>
    <w:bookmarkStart w:name="z447" w:id="343"/>
    <w:p>
      <w:pPr>
        <w:spacing w:after="0"/>
        <w:ind w:left="0"/>
        <w:jc w:val="left"/>
      </w:pPr>
      <w:r>
        <w:rPr>
          <w:rFonts w:ascii="Times New Roman"/>
          <w:b/>
          <w:i w:val="false"/>
          <w:color w:val="000000"/>
        </w:rPr>
        <w:t xml:space="preserve"> Отчет о договорах страхования, предусматривающих условие участия страхователя в инвестициях</w:t>
      </w:r>
    </w:p>
    <w:bookmarkEnd w:id="343"/>
    <w:bookmarkStart w:name="z448" w:id="344"/>
    <w:p>
      <w:pPr>
        <w:spacing w:after="0"/>
        <w:ind w:left="0"/>
        <w:jc w:val="left"/>
      </w:pPr>
      <w:r>
        <w:rPr>
          <w:rFonts w:ascii="Times New Roman"/>
          <w:b/>
          <w:i w:val="false"/>
          <w:color w:val="000000"/>
        </w:rPr>
        <w:t xml:space="preserve"> Отчетный период: по состоянию на "___" ________ 20__ года</w:t>
      </w:r>
    </w:p>
    <w:bookmarkEnd w:id="344"/>
    <w:bookmarkStart w:name="z449" w:id="345"/>
    <w:p>
      <w:pPr>
        <w:spacing w:after="0"/>
        <w:ind w:left="0"/>
        <w:jc w:val="both"/>
      </w:pPr>
      <w:r>
        <w:rPr>
          <w:rFonts w:ascii="Times New Roman"/>
          <w:b w:val="false"/>
          <w:i w:val="false"/>
          <w:color w:val="000000"/>
          <w:sz w:val="28"/>
        </w:rPr>
        <w:t>
      Индекс: 4-2 - I(R)O_M</w:t>
      </w:r>
    </w:p>
    <w:bookmarkEnd w:id="345"/>
    <w:bookmarkStart w:name="z450" w:id="346"/>
    <w:p>
      <w:pPr>
        <w:spacing w:after="0"/>
        <w:ind w:left="0"/>
        <w:jc w:val="both"/>
      </w:pPr>
      <w:r>
        <w:rPr>
          <w:rFonts w:ascii="Times New Roman"/>
          <w:b w:val="false"/>
          <w:i w:val="false"/>
          <w:color w:val="000000"/>
          <w:sz w:val="28"/>
        </w:rPr>
        <w:t>
      Периодичность: ежемесячная</w:t>
      </w:r>
    </w:p>
    <w:bookmarkEnd w:id="346"/>
    <w:bookmarkStart w:name="z451" w:id="347"/>
    <w:p>
      <w:pPr>
        <w:spacing w:after="0"/>
        <w:ind w:left="0"/>
        <w:jc w:val="both"/>
      </w:pPr>
      <w:r>
        <w:rPr>
          <w:rFonts w:ascii="Times New Roman"/>
          <w:b w:val="false"/>
          <w:i w:val="false"/>
          <w:color w:val="000000"/>
          <w:sz w:val="28"/>
        </w:rPr>
        <w:t xml:space="preserve">
      Представляет: страховая (перестраховочная) организация, осуществляющая деятельность по отрасли "страхование жизни" </w:t>
      </w:r>
    </w:p>
    <w:bookmarkEnd w:id="347"/>
    <w:bookmarkStart w:name="z452" w:id="34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48"/>
    <w:bookmarkStart w:name="z453" w:id="349"/>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168"/>
        <w:gridCol w:w="461"/>
        <w:gridCol w:w="589"/>
        <w:gridCol w:w="845"/>
        <w:gridCol w:w="845"/>
        <w:gridCol w:w="717"/>
        <w:gridCol w:w="717"/>
        <w:gridCol w:w="1656"/>
        <w:gridCol w:w="1913"/>
        <w:gridCol w:w="1913"/>
      </w:tblGrid>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 (застрахован ного)</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по договорам страхования,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страхования</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фонда (внешнего фонда) (управляющего инвестиционным портфелем)</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паев в фонде (внешнем фонде), (в единицах)</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одного пая фонда (внешнего фонда), (в единицах)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часть, в тысячах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Накопительная часть, в тысячах тенге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начало действия страховой защиты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5" w:id="35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350"/>
    <w:bookmarkStart w:name="z456" w:id="35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w:t>
            </w:r>
            <w:r>
              <w:br/>
            </w:r>
            <w:r>
              <w:rPr>
                <w:rFonts w:ascii="Times New Roman"/>
                <w:b w:val="false"/>
                <w:i w:val="false"/>
                <w:color w:val="000000"/>
                <w:sz w:val="20"/>
              </w:rPr>
              <w:t>договорах страхования,</w:t>
            </w:r>
            <w:r>
              <w:br/>
            </w:r>
            <w:r>
              <w:rPr>
                <w:rFonts w:ascii="Times New Roman"/>
                <w:b w:val="false"/>
                <w:i w:val="false"/>
                <w:color w:val="000000"/>
                <w:sz w:val="20"/>
              </w:rPr>
              <w:t>предусматривающих</w:t>
            </w:r>
            <w:r>
              <w:br/>
            </w:r>
            <w:r>
              <w:rPr>
                <w:rFonts w:ascii="Times New Roman"/>
                <w:b w:val="false"/>
                <w:i w:val="false"/>
                <w:color w:val="000000"/>
                <w:sz w:val="20"/>
              </w:rPr>
              <w:t>условие участия страхователя</w:t>
            </w:r>
            <w:r>
              <w:br/>
            </w:r>
            <w:r>
              <w:rPr>
                <w:rFonts w:ascii="Times New Roman"/>
                <w:b w:val="false"/>
                <w:i w:val="false"/>
                <w:color w:val="000000"/>
                <w:sz w:val="20"/>
              </w:rPr>
              <w:t>в инвестициях</w:t>
            </w:r>
          </w:p>
        </w:tc>
      </w:tr>
    </w:tbl>
    <w:bookmarkStart w:name="z458" w:id="3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52"/>
    <w:bookmarkStart w:name="z459" w:id="353"/>
    <w:p>
      <w:pPr>
        <w:spacing w:after="0"/>
        <w:ind w:left="0"/>
        <w:jc w:val="left"/>
      </w:pPr>
      <w:r>
        <w:rPr>
          <w:rFonts w:ascii="Times New Roman"/>
          <w:b/>
          <w:i w:val="false"/>
          <w:color w:val="000000"/>
        </w:rPr>
        <w:t xml:space="preserve"> Отчет о договорах страхования, предусматривающих условие участия страхователя в инвестициях</w:t>
      </w:r>
    </w:p>
    <w:bookmarkEnd w:id="353"/>
    <w:bookmarkStart w:name="z460" w:id="354"/>
    <w:p>
      <w:pPr>
        <w:spacing w:after="0"/>
        <w:ind w:left="0"/>
        <w:jc w:val="left"/>
      </w:pPr>
      <w:r>
        <w:rPr>
          <w:rFonts w:ascii="Times New Roman"/>
          <w:b/>
          <w:i w:val="false"/>
          <w:color w:val="000000"/>
        </w:rPr>
        <w:t xml:space="preserve"> Глава 1. Общие положения</w:t>
      </w:r>
    </w:p>
    <w:bookmarkEnd w:id="354"/>
    <w:bookmarkStart w:name="z461" w:id="35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договорах страхования, предусматривающих условие участия страхователя в инвестициях" (далее – Форма).</w:t>
      </w:r>
    </w:p>
    <w:bookmarkEnd w:id="355"/>
    <w:bookmarkStart w:name="z462" w:id="35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356"/>
    <w:bookmarkStart w:name="z463" w:id="357"/>
    <w:p>
      <w:pPr>
        <w:spacing w:after="0"/>
        <w:ind w:left="0"/>
        <w:jc w:val="both"/>
      </w:pPr>
      <w:r>
        <w:rPr>
          <w:rFonts w:ascii="Times New Roman"/>
          <w:b w:val="false"/>
          <w:i w:val="false"/>
          <w:color w:val="000000"/>
          <w:sz w:val="28"/>
        </w:rPr>
        <w:t>
      3. Форма заполняется страховой (перестраховочной) организацией, осуществляющими деятельность по отрасли "страхование жизни",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57"/>
    <w:bookmarkStart w:name="z464" w:id="35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358"/>
    <w:bookmarkStart w:name="z465" w:id="359"/>
    <w:p>
      <w:pPr>
        <w:spacing w:after="0"/>
        <w:ind w:left="0"/>
        <w:jc w:val="left"/>
      </w:pPr>
      <w:r>
        <w:rPr>
          <w:rFonts w:ascii="Times New Roman"/>
          <w:b/>
          <w:i w:val="false"/>
          <w:color w:val="000000"/>
        </w:rPr>
        <w:t xml:space="preserve"> Глава 2. Пояснение по заполнению Формы</w:t>
      </w:r>
    </w:p>
    <w:bookmarkEnd w:id="359"/>
    <w:bookmarkStart w:name="z466" w:id="360"/>
    <w:p>
      <w:pPr>
        <w:spacing w:after="0"/>
        <w:ind w:left="0"/>
        <w:jc w:val="both"/>
      </w:pPr>
      <w:r>
        <w:rPr>
          <w:rFonts w:ascii="Times New Roman"/>
          <w:b w:val="false"/>
          <w:i w:val="false"/>
          <w:color w:val="000000"/>
          <w:sz w:val="28"/>
        </w:rPr>
        <w:t>
      5. В Форме указывается информация по договорам страхования, предусматривающим условие участия страхователя в инвестициях.</w:t>
      </w:r>
    </w:p>
    <w:bookmarkEnd w:id="360"/>
    <w:bookmarkStart w:name="z467" w:id="361"/>
    <w:p>
      <w:pPr>
        <w:spacing w:after="0"/>
        <w:ind w:left="0"/>
        <w:jc w:val="both"/>
      </w:pPr>
      <w:r>
        <w:rPr>
          <w:rFonts w:ascii="Times New Roman"/>
          <w:b w:val="false"/>
          <w:i w:val="false"/>
          <w:color w:val="000000"/>
          <w:sz w:val="28"/>
        </w:rPr>
        <w:t>
      6. В столбцах 5 и 6 указываются суммы частей страховых премии на момент заключения договора страхования, предусматривающих условие участия страхователя в инвестициях.</w:t>
      </w:r>
    </w:p>
    <w:bookmarkEnd w:id="361"/>
    <w:bookmarkStart w:name="z468" w:id="362"/>
    <w:p>
      <w:pPr>
        <w:spacing w:after="0"/>
        <w:ind w:left="0"/>
        <w:jc w:val="both"/>
      </w:pPr>
      <w:r>
        <w:rPr>
          <w:rFonts w:ascii="Times New Roman"/>
          <w:b w:val="false"/>
          <w:i w:val="false"/>
          <w:color w:val="000000"/>
          <w:sz w:val="28"/>
        </w:rPr>
        <w:t>
      7. В столбцах 7 и 8 указывается дата начала и окончания страховой защиты согласно договору страхования, предусматривающему условие участия страхователя в инвестициях.</w:t>
      </w:r>
    </w:p>
    <w:bookmarkEnd w:id="362"/>
    <w:bookmarkStart w:name="z469" w:id="363"/>
    <w:p>
      <w:pPr>
        <w:spacing w:after="0"/>
        <w:ind w:left="0"/>
        <w:jc w:val="both"/>
      </w:pPr>
      <w:r>
        <w:rPr>
          <w:rFonts w:ascii="Times New Roman"/>
          <w:b w:val="false"/>
          <w:i w:val="false"/>
          <w:color w:val="000000"/>
          <w:sz w:val="28"/>
        </w:rPr>
        <w:t>
      8. В столбце 9 указывается наименование фонда (внешнего фона), держателем паев которого является страхователь. В случае привлечения управляющего инвестиционным портфелем рядом с наименованием внешнего фонда указывается наименование его управляющего инвестиционным портфелем.</w:t>
      </w:r>
    </w:p>
    <w:bookmarkEnd w:id="363"/>
    <w:bookmarkStart w:name="z470" w:id="364"/>
    <w:p>
      <w:pPr>
        <w:spacing w:after="0"/>
        <w:ind w:left="0"/>
        <w:jc w:val="both"/>
      </w:pPr>
      <w:r>
        <w:rPr>
          <w:rFonts w:ascii="Times New Roman"/>
          <w:b w:val="false"/>
          <w:i w:val="false"/>
          <w:color w:val="000000"/>
          <w:sz w:val="28"/>
        </w:rPr>
        <w:t>
      9. В столбце 11 указывается стоимость одного пая фонда (внешнего фонда), держателем паев которого является страхователь, по состоянию на отчетную дату.</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473" w:id="365"/>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365"/>
    <w:bookmarkStart w:name="z474" w:id="366"/>
    <w:p>
      <w:pPr>
        <w:spacing w:after="0"/>
        <w:ind w:left="0"/>
        <w:jc w:val="left"/>
      </w:pPr>
      <w:r>
        <w:rPr>
          <w:rFonts w:ascii="Times New Roman"/>
          <w:b/>
          <w:i w:val="false"/>
          <w:color w:val="000000"/>
        </w:rPr>
        <w:t xml:space="preserve"> Отчет о ценных бумагах, приобретенных за счет исламского страхового фонда</w:t>
      </w:r>
    </w:p>
    <w:bookmarkEnd w:id="366"/>
    <w:bookmarkStart w:name="z475" w:id="367"/>
    <w:p>
      <w:pPr>
        <w:spacing w:after="0"/>
        <w:ind w:left="0"/>
        <w:jc w:val="left"/>
      </w:pPr>
      <w:r>
        <w:rPr>
          <w:rFonts w:ascii="Times New Roman"/>
          <w:b/>
          <w:i w:val="false"/>
          <w:color w:val="000000"/>
        </w:rPr>
        <w:t xml:space="preserve"> Отчетный период: по состоянию на "___" ________ 20__ года</w:t>
      </w:r>
    </w:p>
    <w:bookmarkEnd w:id="367"/>
    <w:bookmarkStart w:name="z476" w:id="368"/>
    <w:p>
      <w:pPr>
        <w:spacing w:after="0"/>
        <w:ind w:left="0"/>
        <w:jc w:val="both"/>
      </w:pPr>
      <w:r>
        <w:rPr>
          <w:rFonts w:ascii="Times New Roman"/>
          <w:b w:val="false"/>
          <w:i w:val="false"/>
          <w:color w:val="000000"/>
          <w:sz w:val="28"/>
        </w:rPr>
        <w:t>
      Индекс: 5 - FI(R)O_M</w:t>
      </w:r>
    </w:p>
    <w:bookmarkEnd w:id="368"/>
    <w:bookmarkStart w:name="z477" w:id="369"/>
    <w:p>
      <w:pPr>
        <w:spacing w:after="0"/>
        <w:ind w:left="0"/>
        <w:jc w:val="both"/>
      </w:pPr>
      <w:r>
        <w:rPr>
          <w:rFonts w:ascii="Times New Roman"/>
          <w:b w:val="false"/>
          <w:i w:val="false"/>
          <w:color w:val="000000"/>
          <w:sz w:val="28"/>
        </w:rPr>
        <w:t>
      Периодичность: ежемесячная</w:t>
      </w:r>
    </w:p>
    <w:bookmarkEnd w:id="369"/>
    <w:bookmarkStart w:name="z478" w:id="370"/>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370"/>
    <w:bookmarkStart w:name="z479" w:id="37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371"/>
    <w:bookmarkStart w:name="z480" w:id="372"/>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2644"/>
        <w:gridCol w:w="803"/>
        <w:gridCol w:w="736"/>
        <w:gridCol w:w="1554"/>
        <w:gridCol w:w="736"/>
        <w:gridCol w:w="1759"/>
        <w:gridCol w:w="1374"/>
        <w:gridCol w:w="737"/>
      </w:tblGrid>
      <w:tr>
        <w:trPr>
          <w:trHeight w:val="30" w:hRule="atLeast"/>
        </w:trPr>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или международный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2" w:id="373"/>
    <w:p>
      <w:pPr>
        <w:spacing w:after="0"/>
        <w:ind w:left="0"/>
        <w:jc w:val="both"/>
      </w:pPr>
      <w:r>
        <w:rPr>
          <w:rFonts w:ascii="Times New Roman"/>
          <w:b w:val="false"/>
          <w:i w:val="false"/>
          <w:color w:val="000000"/>
          <w:sz w:val="28"/>
        </w:rPr>
        <w:t>
      продолжение таблицы: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348"/>
        <w:gridCol w:w="1348"/>
        <w:gridCol w:w="1348"/>
        <w:gridCol w:w="1511"/>
        <w:gridCol w:w="1349"/>
        <w:gridCol w:w="1349"/>
        <w:gridCol w:w="1349"/>
        <w:gridCol w:w="13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3" w:id="374"/>
    <w:p>
      <w:pPr>
        <w:spacing w:after="0"/>
        <w:ind w:left="0"/>
        <w:jc w:val="both"/>
      </w:pPr>
      <w:r>
        <w:rPr>
          <w:rFonts w:ascii="Times New Roman"/>
          <w:b w:val="false"/>
          <w:i w:val="false"/>
          <w:color w:val="000000"/>
          <w:sz w:val="28"/>
        </w:rPr>
        <w:t>
      продолжение таблицы: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271"/>
        <w:gridCol w:w="1271"/>
        <w:gridCol w:w="1424"/>
        <w:gridCol w:w="3247"/>
        <w:gridCol w:w="1272"/>
        <w:gridCol w:w="1272"/>
        <w:gridCol w:w="12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75"/>
          <w:p>
            <w:pPr>
              <w:spacing w:after="20"/>
              <w:ind w:left="20"/>
              <w:jc w:val="both"/>
            </w:pPr>
            <w:r>
              <w:rPr>
                <w:rFonts w:ascii="Times New Roman"/>
                <w:b w:val="false"/>
                <w:i w:val="false"/>
                <w:color w:val="000000"/>
                <w:sz w:val="20"/>
              </w:rPr>
              <w:t>
номинальная стоимость/</w:t>
            </w:r>
            <w:r>
              <w:br/>
            </w:r>
            <w:r>
              <w:rPr>
                <w:rFonts w:ascii="Times New Roman"/>
                <w:b w:val="false"/>
                <w:i w:val="false"/>
                <w:color w:val="000000"/>
                <w:sz w:val="20"/>
              </w:rPr>
              <w:t>
стоимость приобретения</w:t>
            </w:r>
          </w:p>
          <w:bookmarkEnd w:id="37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5" w:id="376"/>
    <w:p>
      <w:pPr>
        <w:spacing w:after="0"/>
        <w:ind w:left="0"/>
        <w:jc w:val="both"/>
      </w:pPr>
      <w:r>
        <w:rPr>
          <w:rFonts w:ascii="Times New Roman"/>
          <w:b w:val="false"/>
          <w:i w:val="false"/>
          <w:color w:val="000000"/>
          <w:sz w:val="28"/>
        </w:rPr>
        <w:t>
      продолжение таблицы: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036"/>
        <w:gridCol w:w="1036"/>
        <w:gridCol w:w="1036"/>
        <w:gridCol w:w="1038"/>
        <w:gridCol w:w="1039"/>
        <w:gridCol w:w="5042"/>
        <w:gridCol w:w="10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подпункта 1) </w:t>
            </w:r>
            <w:r>
              <w:rPr>
                <w:rFonts w:ascii="Times New Roman"/>
                <w:b w:val="false"/>
                <w:i w:val="false"/>
                <w:color w:val="000000"/>
                <w:sz w:val="20"/>
              </w:rPr>
              <w:t>пункта 3</w:t>
            </w:r>
            <w:r>
              <w:rPr>
                <w:rFonts w:ascii="Times New Roman"/>
                <w:b w:val="false"/>
                <w:i w:val="false"/>
                <w:color w:val="000000"/>
                <w:sz w:val="20"/>
              </w:rPr>
              <w:t xml:space="preserve"> статьи 48 Закона Республики Казахстан "О страховой деятельности"</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 w:id="37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 _________________________ </w:t>
      </w:r>
      <w:r>
        <w:br/>
      </w:r>
      <w:r>
        <w:rPr>
          <w:rFonts w:ascii="Times New Roman"/>
          <w:b w:val="false"/>
          <w:i w:val="false"/>
          <w:color w:val="000000"/>
          <w:sz w:val="28"/>
        </w:rPr>
        <w:t xml:space="preserve">       Дата подписания отчета "___" __________ 20___ года </w:t>
      </w:r>
    </w:p>
    <w:bookmarkEnd w:id="377"/>
    <w:bookmarkStart w:name="z487" w:id="37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ценных бумагах, приобретенных за счет</w:t>
            </w:r>
            <w:r>
              <w:br/>
            </w:r>
            <w:r>
              <w:rPr>
                <w:rFonts w:ascii="Times New Roman"/>
                <w:b w:val="false"/>
                <w:i w:val="false"/>
                <w:color w:val="000000"/>
                <w:sz w:val="20"/>
              </w:rPr>
              <w:t>исламского страхового фонда</w:t>
            </w:r>
          </w:p>
        </w:tc>
      </w:tr>
    </w:tbl>
    <w:bookmarkStart w:name="z489" w:id="3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79"/>
    <w:bookmarkStart w:name="z490" w:id="380"/>
    <w:p>
      <w:pPr>
        <w:spacing w:after="0"/>
        <w:ind w:left="0"/>
        <w:jc w:val="left"/>
      </w:pPr>
      <w:r>
        <w:rPr>
          <w:rFonts w:ascii="Times New Roman"/>
          <w:b/>
          <w:i w:val="false"/>
          <w:color w:val="000000"/>
        </w:rPr>
        <w:t xml:space="preserve"> Отчет о ценных бумагах, приобретенных за счет исламского страхового фонда</w:t>
      </w:r>
    </w:p>
    <w:bookmarkEnd w:id="380"/>
    <w:bookmarkStart w:name="z491" w:id="381"/>
    <w:p>
      <w:pPr>
        <w:spacing w:after="0"/>
        <w:ind w:left="0"/>
        <w:jc w:val="left"/>
      </w:pPr>
      <w:r>
        <w:rPr>
          <w:rFonts w:ascii="Times New Roman"/>
          <w:b/>
          <w:i w:val="false"/>
          <w:color w:val="000000"/>
        </w:rPr>
        <w:t xml:space="preserve"> Глава 1. Общие положения</w:t>
      </w:r>
    </w:p>
    <w:bookmarkEnd w:id="381"/>
    <w:bookmarkStart w:name="z492" w:id="38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приобретенных за счет исламского страхового фонда" (далее - Форма).</w:t>
      </w:r>
    </w:p>
    <w:bookmarkEnd w:id="382"/>
    <w:bookmarkStart w:name="z493" w:id="38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bookmarkEnd w:id="383"/>
    <w:bookmarkStart w:name="z494" w:id="384"/>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по состоянию на конец отчетного периода.</w:t>
      </w:r>
    </w:p>
    <w:bookmarkEnd w:id="384"/>
    <w:bookmarkStart w:name="z495" w:id="38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385"/>
    <w:bookmarkStart w:name="z496" w:id="386"/>
    <w:p>
      <w:pPr>
        <w:spacing w:after="0"/>
        <w:ind w:left="0"/>
        <w:jc w:val="left"/>
      </w:pPr>
      <w:r>
        <w:rPr>
          <w:rFonts w:ascii="Times New Roman"/>
          <w:b/>
          <w:i w:val="false"/>
          <w:color w:val="000000"/>
        </w:rPr>
        <w:t xml:space="preserve"> Глава 2. Пояснение по заполнению Формы</w:t>
      </w:r>
    </w:p>
    <w:bookmarkEnd w:id="386"/>
    <w:bookmarkStart w:name="z497" w:id="387"/>
    <w:p>
      <w:pPr>
        <w:spacing w:after="0"/>
        <w:ind w:left="0"/>
        <w:jc w:val="both"/>
      </w:pPr>
      <w:r>
        <w:rPr>
          <w:rFonts w:ascii="Times New Roman"/>
          <w:b w:val="false"/>
          <w:i w:val="false"/>
          <w:color w:val="000000"/>
          <w:sz w:val="28"/>
        </w:rPr>
        <w:t>
      5. В столбце 4 указывается наименование приобретенной ценной бумаги.</w:t>
      </w:r>
    </w:p>
    <w:bookmarkEnd w:id="387"/>
    <w:bookmarkStart w:name="z498" w:id="388"/>
    <w:p>
      <w:pPr>
        <w:spacing w:after="0"/>
        <w:ind w:left="0"/>
        <w:jc w:val="both"/>
      </w:pPr>
      <w:r>
        <w:rPr>
          <w:rFonts w:ascii="Times New Roman"/>
          <w:b w:val="false"/>
          <w:i w:val="false"/>
          <w:color w:val="000000"/>
          <w:sz w:val="28"/>
        </w:rPr>
        <w:t xml:space="preserve">
      6. В столбце 5 указывается национальный идентификационный номер или международный идентификационный номер ценной бумаги. </w:t>
      </w:r>
    </w:p>
    <w:bookmarkEnd w:id="388"/>
    <w:bookmarkStart w:name="z499" w:id="389"/>
    <w:p>
      <w:pPr>
        <w:spacing w:after="0"/>
        <w:ind w:left="0"/>
        <w:jc w:val="both"/>
      </w:pPr>
      <w:r>
        <w:rPr>
          <w:rFonts w:ascii="Times New Roman"/>
          <w:b w:val="false"/>
          <w:i w:val="false"/>
          <w:color w:val="000000"/>
          <w:sz w:val="28"/>
        </w:rPr>
        <w:t>
      7. В столбце 6 указывается количество приобретенных ценных бумаг.</w:t>
      </w:r>
    </w:p>
    <w:bookmarkEnd w:id="389"/>
    <w:bookmarkStart w:name="z500" w:id="390"/>
    <w:p>
      <w:pPr>
        <w:spacing w:after="0"/>
        <w:ind w:left="0"/>
        <w:jc w:val="both"/>
      </w:pPr>
      <w:r>
        <w:rPr>
          <w:rFonts w:ascii="Times New Roman"/>
          <w:b w:val="false"/>
          <w:i w:val="false"/>
          <w:color w:val="000000"/>
          <w:sz w:val="28"/>
        </w:rPr>
        <w:t>
      8. В столбце 8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bookmarkEnd w:id="390"/>
    <w:bookmarkStart w:name="z501" w:id="391"/>
    <w:p>
      <w:pPr>
        <w:spacing w:after="0"/>
        <w:ind w:left="0"/>
        <w:jc w:val="both"/>
      </w:pPr>
      <w:r>
        <w:rPr>
          <w:rFonts w:ascii="Times New Roman"/>
          <w:b w:val="false"/>
          <w:i w:val="false"/>
          <w:color w:val="000000"/>
          <w:sz w:val="28"/>
        </w:rPr>
        <w:t>
      9. В столбце 9 коды валют указываются в соответствии с национальным классификатором Республики Казахстан НК РК 07 ISO 4217-2012 "Коды для обозначения валют и фондов". По облигациям указывается валюта выпуска, по акциям - валюта приобретения.</w:t>
      </w:r>
    </w:p>
    <w:bookmarkEnd w:id="391"/>
    <w:bookmarkStart w:name="z502" w:id="392"/>
    <w:p>
      <w:pPr>
        <w:spacing w:after="0"/>
        <w:ind w:left="0"/>
        <w:jc w:val="both"/>
      </w:pPr>
      <w:r>
        <w:rPr>
          <w:rFonts w:ascii="Times New Roman"/>
          <w:b w:val="false"/>
          <w:i w:val="false"/>
          <w:color w:val="000000"/>
          <w:sz w:val="28"/>
        </w:rPr>
        <w:t>
      10. В столбце 10 указывается стоимость приобретения долевых ценных бумаг, номинальная стоимость долговых ценных бумаг на отчетную дату, имеющихся в наличии для продажи.</w:t>
      </w:r>
    </w:p>
    <w:bookmarkEnd w:id="392"/>
    <w:bookmarkStart w:name="z503" w:id="393"/>
    <w:p>
      <w:pPr>
        <w:spacing w:after="0"/>
        <w:ind w:left="0"/>
        <w:jc w:val="both"/>
      </w:pPr>
      <w:r>
        <w:rPr>
          <w:rFonts w:ascii="Times New Roman"/>
          <w:b w:val="false"/>
          <w:i w:val="false"/>
          <w:color w:val="000000"/>
          <w:sz w:val="28"/>
        </w:rPr>
        <w:t>
      11. В столбце 15 указывается стоимость приобретения долевых ценных бумаг, номинальная стоимость долговых ценных бумаг на отчетную дату, учитываемых по справедливой стоимости через прибыль или убыток.</w:t>
      </w:r>
    </w:p>
    <w:bookmarkEnd w:id="393"/>
    <w:bookmarkStart w:name="z504" w:id="394"/>
    <w:p>
      <w:pPr>
        <w:spacing w:after="0"/>
        <w:ind w:left="0"/>
        <w:jc w:val="both"/>
      </w:pPr>
      <w:r>
        <w:rPr>
          <w:rFonts w:ascii="Times New Roman"/>
          <w:b w:val="false"/>
          <w:i w:val="false"/>
          <w:color w:val="000000"/>
          <w:sz w:val="28"/>
        </w:rPr>
        <w:t>
      12. В столбце 19 указывается стоимость приобретения долевых ценных бумаг, номинальная стоимость долговых ценных бумаг на отчетную дату, удерживаемых до погашения.</w:t>
      </w:r>
    </w:p>
    <w:bookmarkEnd w:id="394"/>
    <w:bookmarkStart w:name="z505" w:id="395"/>
    <w:p>
      <w:pPr>
        <w:spacing w:after="0"/>
        <w:ind w:left="0"/>
        <w:jc w:val="both"/>
      </w:pPr>
      <w:r>
        <w:rPr>
          <w:rFonts w:ascii="Times New Roman"/>
          <w:b w:val="false"/>
          <w:i w:val="false"/>
          <w:color w:val="000000"/>
          <w:sz w:val="28"/>
        </w:rPr>
        <w:t>
      13. В столбце 23 указывается балансовая стоимость обремененных ценных бумаг.</w:t>
      </w:r>
    </w:p>
    <w:bookmarkEnd w:id="395"/>
    <w:bookmarkStart w:name="z506" w:id="396"/>
    <w:p>
      <w:pPr>
        <w:spacing w:after="0"/>
        <w:ind w:left="0"/>
        <w:jc w:val="both"/>
      </w:pPr>
      <w:r>
        <w:rPr>
          <w:rFonts w:ascii="Times New Roman"/>
          <w:b w:val="false"/>
          <w:i w:val="false"/>
          <w:color w:val="000000"/>
          <w:sz w:val="28"/>
        </w:rPr>
        <w:t>
      14. В столбце 26 указывается наименование международной фондовой биржи по акциям юридических лиц - нерезидентов Республики Казахстан.</w:t>
      </w:r>
    </w:p>
    <w:bookmarkEnd w:id="396"/>
    <w:bookmarkStart w:name="z507" w:id="397"/>
    <w:p>
      <w:pPr>
        <w:spacing w:after="0"/>
        <w:ind w:left="0"/>
        <w:jc w:val="both"/>
      </w:pPr>
      <w:r>
        <w:rPr>
          <w:rFonts w:ascii="Times New Roman"/>
          <w:b w:val="false"/>
          <w:i w:val="false"/>
          <w:color w:val="000000"/>
          <w:sz w:val="28"/>
        </w:rPr>
        <w:t xml:space="preserve">
      15. В столбцах 27 и 28 указывается категория ценных бумаг - резидентов Республики Казахстан согласно официальному списку фондовой биржи Республики Казахстан, требования к которому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 При отсутствии категории списка фондовой биржи Республики Казахстан в столбцах 27 и 28 указывается "нет листинга". Данные столбцы не заполняются по ценным бумагам нерезидентов Республики Казахстан и государственным ценным бумагам Республики Казахстан.</w:t>
      </w:r>
    </w:p>
    <w:bookmarkEnd w:id="397"/>
    <w:bookmarkStart w:name="z508" w:id="398"/>
    <w:p>
      <w:pPr>
        <w:spacing w:after="0"/>
        <w:ind w:left="0"/>
        <w:jc w:val="both"/>
      </w:pPr>
      <w:r>
        <w:rPr>
          <w:rFonts w:ascii="Times New Roman"/>
          <w:b w:val="false"/>
          <w:i w:val="false"/>
          <w:color w:val="000000"/>
          <w:sz w:val="28"/>
        </w:rPr>
        <w:t xml:space="preserve">
      16. При заполнении столбцов 29, 30, 31 и 32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столбцах 29, 30, 31 и 32 указывается "нет рейтинга". Данные столбцы не заполняются по государственным ценным бумагам Республики Казахстан.</w:t>
      </w:r>
    </w:p>
    <w:bookmarkEnd w:id="398"/>
    <w:bookmarkStart w:name="z509" w:id="399"/>
    <w:p>
      <w:pPr>
        <w:spacing w:after="0"/>
        <w:ind w:left="0"/>
        <w:jc w:val="both"/>
      </w:pPr>
      <w:r>
        <w:rPr>
          <w:rFonts w:ascii="Times New Roman"/>
          <w:b w:val="false"/>
          <w:i w:val="false"/>
          <w:color w:val="000000"/>
          <w:sz w:val="28"/>
        </w:rPr>
        <w:t>
      17. В случае приобретения страховой (перестраховочной) организацией акций (долей участия в уставном капитале) в размере, предусмотренном подпунктом 1) пункта 3 статьи 48 Закона о страховой деятельности, в столбце 33 указывается слово "да".</w:t>
      </w:r>
    </w:p>
    <w:bookmarkEnd w:id="399"/>
    <w:bookmarkStart w:name="z510" w:id="400"/>
    <w:p>
      <w:pPr>
        <w:spacing w:after="0"/>
        <w:ind w:left="0"/>
        <w:jc w:val="both"/>
      </w:pPr>
      <w:r>
        <w:rPr>
          <w:rFonts w:ascii="Times New Roman"/>
          <w:b w:val="false"/>
          <w:i w:val="false"/>
          <w:color w:val="000000"/>
          <w:sz w:val="28"/>
        </w:rPr>
        <w:t>
      18. В столбце 34, если по ценным бумагам имеется ограничение на право собственности (ценная бумага является обеспечением по договору залога, объектом сделки репо), указываются сумма обременения в тысячах тенге и основание для обременения, и (или) если эмитентом ценной бумаги является юридическое лицо, являющееся аффилиированным страховой (перестраховочной) организации, указывается слово "да".</w:t>
      </w:r>
    </w:p>
    <w:bookmarkEnd w:id="400"/>
    <w:bookmarkStart w:name="z511" w:id="401"/>
    <w:p>
      <w:pPr>
        <w:spacing w:after="0"/>
        <w:ind w:left="0"/>
        <w:jc w:val="both"/>
      </w:pPr>
      <w:r>
        <w:rPr>
          <w:rFonts w:ascii="Times New Roman"/>
          <w:b w:val="false"/>
          <w:i w:val="false"/>
          <w:color w:val="000000"/>
          <w:sz w:val="28"/>
        </w:rPr>
        <w:t>
      19. В случае отсутствия сведений Форма представляется с нулевыми остатками.</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514" w:id="402"/>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402"/>
    <w:bookmarkStart w:name="z515" w:id="403"/>
    <w:p>
      <w:pPr>
        <w:spacing w:after="0"/>
        <w:ind w:left="0"/>
        <w:jc w:val="left"/>
      </w:pPr>
      <w:r>
        <w:rPr>
          <w:rFonts w:ascii="Times New Roman"/>
          <w:b/>
          <w:i w:val="false"/>
          <w:color w:val="000000"/>
        </w:rPr>
        <w:t xml:space="preserve"> Отчет о ценных бумагах, приобретенных за счет исламского страхового фонда</w:t>
      </w:r>
    </w:p>
    <w:bookmarkEnd w:id="403"/>
    <w:bookmarkStart w:name="z516" w:id="404"/>
    <w:p>
      <w:pPr>
        <w:spacing w:after="0"/>
        <w:ind w:left="0"/>
        <w:jc w:val="left"/>
      </w:pPr>
      <w:r>
        <w:rPr>
          <w:rFonts w:ascii="Times New Roman"/>
          <w:b/>
          <w:i w:val="false"/>
          <w:color w:val="000000"/>
        </w:rPr>
        <w:t xml:space="preserve"> Отчетный период: по состоянию на "___" ________ 20__ года</w:t>
      </w:r>
    </w:p>
    <w:bookmarkEnd w:id="404"/>
    <w:bookmarkStart w:name="z517" w:id="405"/>
    <w:p>
      <w:pPr>
        <w:spacing w:after="0"/>
        <w:ind w:left="0"/>
        <w:jc w:val="both"/>
      </w:pPr>
      <w:r>
        <w:rPr>
          <w:rFonts w:ascii="Times New Roman"/>
          <w:b w:val="false"/>
          <w:i w:val="false"/>
          <w:color w:val="000000"/>
          <w:sz w:val="28"/>
        </w:rPr>
        <w:t>
      Индекс: 5 - FI(R)O_M</w:t>
      </w:r>
    </w:p>
    <w:bookmarkEnd w:id="405"/>
    <w:bookmarkStart w:name="z518" w:id="406"/>
    <w:p>
      <w:pPr>
        <w:spacing w:after="0"/>
        <w:ind w:left="0"/>
        <w:jc w:val="both"/>
      </w:pPr>
      <w:r>
        <w:rPr>
          <w:rFonts w:ascii="Times New Roman"/>
          <w:b w:val="false"/>
          <w:i w:val="false"/>
          <w:color w:val="000000"/>
          <w:sz w:val="28"/>
        </w:rPr>
        <w:t>
      Периодичность: ежемесячная</w:t>
      </w:r>
    </w:p>
    <w:bookmarkEnd w:id="406"/>
    <w:bookmarkStart w:name="z519" w:id="407"/>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407"/>
    <w:bookmarkStart w:name="z520" w:id="40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08"/>
    <w:bookmarkStart w:name="z521" w:id="409"/>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2354"/>
        <w:gridCol w:w="715"/>
        <w:gridCol w:w="655"/>
        <w:gridCol w:w="2733"/>
        <w:gridCol w:w="655"/>
        <w:gridCol w:w="1566"/>
        <w:gridCol w:w="1224"/>
        <w:gridCol w:w="656"/>
      </w:tblGrid>
      <w:tr>
        <w:trPr>
          <w:trHeight w:val="30" w:hRule="atLeast"/>
        </w:trPr>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страны-эмитента</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стоимость/покупная стоимость ценной бумаги</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обремененные ценные бумаги,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эмиссионные ценные бумаги организаций Республики Казахстан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за исключением банков второго уровня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акционерного общества "Банк Развития Казахстана"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 эмитентов – нерезидентов Республики Казахстан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3" w:id="410"/>
    <w:p>
      <w:pPr>
        <w:spacing w:after="0"/>
        <w:ind w:left="0"/>
        <w:jc w:val="both"/>
      </w:pPr>
      <w:r>
        <w:rPr>
          <w:rFonts w:ascii="Times New Roman"/>
          <w:b w:val="false"/>
          <w:i w:val="false"/>
          <w:color w:val="000000"/>
          <w:sz w:val="28"/>
        </w:rPr>
        <w:t>
      продолжение таблицы: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348"/>
        <w:gridCol w:w="1348"/>
        <w:gridCol w:w="1348"/>
        <w:gridCol w:w="1511"/>
        <w:gridCol w:w="1349"/>
        <w:gridCol w:w="1349"/>
        <w:gridCol w:w="1349"/>
        <w:gridCol w:w="13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стоимость/стоимость приобретения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411"/>
    <w:p>
      <w:pPr>
        <w:spacing w:after="0"/>
        <w:ind w:left="0"/>
        <w:jc w:val="both"/>
      </w:pPr>
      <w:r>
        <w:rPr>
          <w:rFonts w:ascii="Times New Roman"/>
          <w:b w:val="false"/>
          <w:i w:val="false"/>
          <w:color w:val="000000"/>
          <w:sz w:val="28"/>
        </w:rPr>
        <w:t>
      продолжение таблицы: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271"/>
        <w:gridCol w:w="1271"/>
        <w:gridCol w:w="1424"/>
        <w:gridCol w:w="3247"/>
        <w:gridCol w:w="1272"/>
        <w:gridCol w:w="1272"/>
        <w:gridCol w:w="12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обремененным ценным бумагам, в тысячах тенге</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12"/>
          <w:p>
            <w:pPr>
              <w:spacing w:after="20"/>
              <w:ind w:left="20"/>
              <w:jc w:val="both"/>
            </w:pPr>
            <w:r>
              <w:rPr>
                <w:rFonts w:ascii="Times New Roman"/>
                <w:b w:val="false"/>
                <w:i w:val="false"/>
                <w:color w:val="000000"/>
                <w:sz w:val="20"/>
              </w:rPr>
              <w:t>
номинальная стоимость/</w:t>
            </w:r>
            <w:r>
              <w:br/>
            </w:r>
            <w:r>
              <w:rPr>
                <w:rFonts w:ascii="Times New Roman"/>
                <w:b w:val="false"/>
                <w:i w:val="false"/>
                <w:color w:val="000000"/>
                <w:sz w:val="20"/>
              </w:rPr>
              <w:t>
стоимость приобретения</w:t>
            </w:r>
          </w:p>
          <w:bookmarkEnd w:id="412"/>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6" w:id="413"/>
    <w:p>
      <w:pPr>
        <w:spacing w:after="0"/>
        <w:ind w:left="0"/>
        <w:jc w:val="both"/>
      </w:pPr>
      <w:r>
        <w:rPr>
          <w:rFonts w:ascii="Times New Roman"/>
          <w:b w:val="false"/>
          <w:i w:val="false"/>
          <w:color w:val="000000"/>
          <w:sz w:val="28"/>
        </w:rPr>
        <w:t>
      продолжение таблицы: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036"/>
        <w:gridCol w:w="1036"/>
        <w:gridCol w:w="1036"/>
        <w:gridCol w:w="1038"/>
        <w:gridCol w:w="1039"/>
        <w:gridCol w:w="5042"/>
        <w:gridCol w:w="10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требованиям подпункта 1) </w:t>
            </w:r>
            <w:r>
              <w:rPr>
                <w:rFonts w:ascii="Times New Roman"/>
                <w:b w:val="false"/>
                <w:i w:val="false"/>
                <w:color w:val="000000"/>
                <w:sz w:val="20"/>
              </w:rPr>
              <w:t>пункта 3</w:t>
            </w:r>
            <w:r>
              <w:rPr>
                <w:rFonts w:ascii="Times New Roman"/>
                <w:b w:val="false"/>
                <w:i w:val="false"/>
                <w:color w:val="000000"/>
                <w:sz w:val="20"/>
              </w:rPr>
              <w:t xml:space="preserve"> статьи 48 Закона Республики Казахстан "О страховой деятельности"</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дату приобретения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эмитента на отчетную дату</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дату приобретения</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ценной бумаги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 w:id="41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414"/>
    <w:bookmarkStart w:name="z528" w:id="41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ценных бумагах, приобретенных  за счет</w:t>
            </w:r>
            <w:r>
              <w:br/>
            </w:r>
            <w:r>
              <w:rPr>
                <w:rFonts w:ascii="Times New Roman"/>
                <w:b w:val="false"/>
                <w:i w:val="false"/>
                <w:color w:val="000000"/>
                <w:sz w:val="20"/>
              </w:rPr>
              <w:t>исламского страхового фонда</w:t>
            </w:r>
          </w:p>
        </w:tc>
      </w:tr>
    </w:tbl>
    <w:bookmarkStart w:name="z530" w:id="4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16"/>
    <w:bookmarkStart w:name="z531" w:id="417"/>
    <w:p>
      <w:pPr>
        <w:spacing w:after="0"/>
        <w:ind w:left="0"/>
        <w:jc w:val="left"/>
      </w:pPr>
      <w:r>
        <w:rPr>
          <w:rFonts w:ascii="Times New Roman"/>
          <w:b/>
          <w:i w:val="false"/>
          <w:color w:val="000000"/>
        </w:rPr>
        <w:t xml:space="preserve"> Отчет о ценных бумагах, приобретенных за счет исламского страхового фонда</w:t>
      </w:r>
    </w:p>
    <w:bookmarkEnd w:id="417"/>
    <w:bookmarkStart w:name="z532" w:id="418"/>
    <w:p>
      <w:pPr>
        <w:spacing w:after="0"/>
        <w:ind w:left="0"/>
        <w:jc w:val="left"/>
      </w:pPr>
      <w:r>
        <w:rPr>
          <w:rFonts w:ascii="Times New Roman"/>
          <w:b/>
          <w:i w:val="false"/>
          <w:color w:val="000000"/>
        </w:rPr>
        <w:t xml:space="preserve"> Глава 1. Общие положения</w:t>
      </w:r>
    </w:p>
    <w:bookmarkEnd w:id="418"/>
    <w:bookmarkStart w:name="z533" w:id="41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ценных бумагах, приобретенных за счет исламского страхового фонда" (далее - Форма).</w:t>
      </w:r>
    </w:p>
    <w:bookmarkEnd w:id="419"/>
    <w:bookmarkStart w:name="z534" w:id="42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bookmarkEnd w:id="420"/>
    <w:bookmarkStart w:name="z535" w:id="421"/>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по состоянию на конец отчетного периода.</w:t>
      </w:r>
    </w:p>
    <w:bookmarkEnd w:id="421"/>
    <w:bookmarkStart w:name="z536" w:id="422"/>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422"/>
    <w:bookmarkStart w:name="z537" w:id="423"/>
    <w:p>
      <w:pPr>
        <w:spacing w:after="0"/>
        <w:ind w:left="0"/>
        <w:jc w:val="left"/>
      </w:pPr>
      <w:r>
        <w:rPr>
          <w:rFonts w:ascii="Times New Roman"/>
          <w:b/>
          <w:i w:val="false"/>
          <w:color w:val="000000"/>
        </w:rPr>
        <w:t xml:space="preserve"> Глава 2. Пояснение по заполнению Формы</w:t>
      </w:r>
    </w:p>
    <w:bookmarkEnd w:id="423"/>
    <w:bookmarkStart w:name="z538" w:id="424"/>
    <w:p>
      <w:pPr>
        <w:spacing w:after="0"/>
        <w:ind w:left="0"/>
        <w:jc w:val="both"/>
      </w:pPr>
      <w:r>
        <w:rPr>
          <w:rFonts w:ascii="Times New Roman"/>
          <w:b w:val="false"/>
          <w:i w:val="false"/>
          <w:color w:val="000000"/>
          <w:sz w:val="28"/>
        </w:rPr>
        <w:t>
      5. В столбце 4 указывается наименование приобретенной ценной бумаги.</w:t>
      </w:r>
    </w:p>
    <w:bookmarkEnd w:id="424"/>
    <w:bookmarkStart w:name="z539" w:id="425"/>
    <w:p>
      <w:pPr>
        <w:spacing w:after="0"/>
        <w:ind w:left="0"/>
        <w:jc w:val="both"/>
      </w:pPr>
      <w:r>
        <w:rPr>
          <w:rFonts w:ascii="Times New Roman"/>
          <w:b w:val="false"/>
          <w:i w:val="false"/>
          <w:color w:val="000000"/>
          <w:sz w:val="28"/>
        </w:rPr>
        <w:t>
      6. В столбце 5 указывается международный идентификационный номер (ISIN) ценной бумаги.</w:t>
      </w:r>
    </w:p>
    <w:bookmarkEnd w:id="425"/>
    <w:bookmarkStart w:name="z540" w:id="426"/>
    <w:p>
      <w:pPr>
        <w:spacing w:after="0"/>
        <w:ind w:left="0"/>
        <w:jc w:val="both"/>
      </w:pPr>
      <w:r>
        <w:rPr>
          <w:rFonts w:ascii="Times New Roman"/>
          <w:b w:val="false"/>
          <w:i w:val="false"/>
          <w:color w:val="000000"/>
          <w:sz w:val="28"/>
        </w:rPr>
        <w:t>
      7. В столбце 6 указывается количество приобретенных ценных бумаг.</w:t>
      </w:r>
    </w:p>
    <w:bookmarkEnd w:id="426"/>
    <w:bookmarkStart w:name="z541" w:id="427"/>
    <w:p>
      <w:pPr>
        <w:spacing w:after="0"/>
        <w:ind w:left="0"/>
        <w:jc w:val="both"/>
      </w:pPr>
      <w:r>
        <w:rPr>
          <w:rFonts w:ascii="Times New Roman"/>
          <w:b w:val="false"/>
          <w:i w:val="false"/>
          <w:color w:val="000000"/>
          <w:sz w:val="28"/>
        </w:rPr>
        <w:t>
      8. В столбце 8 по облигациям указывается денежное выражение номинальной/покупной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Сумма указывается в валюте выпуска. По акциям указывается покупная стоимость в валюте приобретения акции.</w:t>
      </w:r>
    </w:p>
    <w:bookmarkEnd w:id="427"/>
    <w:bookmarkStart w:name="z542" w:id="428"/>
    <w:p>
      <w:pPr>
        <w:spacing w:after="0"/>
        <w:ind w:left="0"/>
        <w:jc w:val="both"/>
      </w:pPr>
      <w:r>
        <w:rPr>
          <w:rFonts w:ascii="Times New Roman"/>
          <w:b w:val="false"/>
          <w:i w:val="false"/>
          <w:color w:val="000000"/>
          <w:sz w:val="28"/>
        </w:rPr>
        <w:t>
      9. В столбце 9 коды валют указываются в соответствии с национальным классификатором Республики Казахстан НК РК 07 ISO 4217-2012 "Коды для обозначения валют и фондов". По облигациям указывается валюта выпуска, по акциям - валюта приобретения.</w:t>
      </w:r>
    </w:p>
    <w:bookmarkEnd w:id="428"/>
    <w:bookmarkStart w:name="z543" w:id="429"/>
    <w:p>
      <w:pPr>
        <w:spacing w:after="0"/>
        <w:ind w:left="0"/>
        <w:jc w:val="both"/>
      </w:pPr>
      <w:r>
        <w:rPr>
          <w:rFonts w:ascii="Times New Roman"/>
          <w:b w:val="false"/>
          <w:i w:val="false"/>
          <w:color w:val="000000"/>
          <w:sz w:val="28"/>
        </w:rPr>
        <w:t>
      10. В столбце 10 указывается стоимость приобретения долевых ценных бумаг, номинальная стоимость долговых ценных бумаг на отчетную дату, имеющихся в наличии для продажи.</w:t>
      </w:r>
    </w:p>
    <w:bookmarkEnd w:id="429"/>
    <w:bookmarkStart w:name="z544" w:id="430"/>
    <w:p>
      <w:pPr>
        <w:spacing w:after="0"/>
        <w:ind w:left="0"/>
        <w:jc w:val="both"/>
      </w:pPr>
      <w:r>
        <w:rPr>
          <w:rFonts w:ascii="Times New Roman"/>
          <w:b w:val="false"/>
          <w:i w:val="false"/>
          <w:color w:val="000000"/>
          <w:sz w:val="28"/>
        </w:rPr>
        <w:t>
      11. В столбце 15 указывается стоимость приобретения долевых ценных бумаг, номинальная стоимость долговых ценных бумаг на отчетную дату, учитываемых по справедливой стоимости через прибыль или убыток.</w:t>
      </w:r>
    </w:p>
    <w:bookmarkEnd w:id="430"/>
    <w:bookmarkStart w:name="z545" w:id="431"/>
    <w:p>
      <w:pPr>
        <w:spacing w:after="0"/>
        <w:ind w:left="0"/>
        <w:jc w:val="both"/>
      </w:pPr>
      <w:r>
        <w:rPr>
          <w:rFonts w:ascii="Times New Roman"/>
          <w:b w:val="false"/>
          <w:i w:val="false"/>
          <w:color w:val="000000"/>
          <w:sz w:val="28"/>
        </w:rPr>
        <w:t>
      12. В столбце 19 указывается стоимость приобретения долевых ценных бумаг, номинальная стоимость долговых ценных бумаг на отчетную дату, удерживаемых до погашения.</w:t>
      </w:r>
    </w:p>
    <w:bookmarkEnd w:id="431"/>
    <w:bookmarkStart w:name="z546" w:id="432"/>
    <w:p>
      <w:pPr>
        <w:spacing w:after="0"/>
        <w:ind w:left="0"/>
        <w:jc w:val="both"/>
      </w:pPr>
      <w:r>
        <w:rPr>
          <w:rFonts w:ascii="Times New Roman"/>
          <w:b w:val="false"/>
          <w:i w:val="false"/>
          <w:color w:val="000000"/>
          <w:sz w:val="28"/>
        </w:rPr>
        <w:t>
      13. В столбце 23 указывается балансовая стоимость обремененных ценных бумаг.</w:t>
      </w:r>
    </w:p>
    <w:bookmarkEnd w:id="432"/>
    <w:bookmarkStart w:name="z547" w:id="433"/>
    <w:p>
      <w:pPr>
        <w:spacing w:after="0"/>
        <w:ind w:left="0"/>
        <w:jc w:val="both"/>
      </w:pPr>
      <w:r>
        <w:rPr>
          <w:rFonts w:ascii="Times New Roman"/>
          <w:b w:val="false"/>
          <w:i w:val="false"/>
          <w:color w:val="000000"/>
          <w:sz w:val="28"/>
        </w:rPr>
        <w:t>
      14. В столбце 26 указывается наименование международной фондовой биржи по акциям юридических лиц - нерезидентов Республики Казахстан.</w:t>
      </w:r>
    </w:p>
    <w:bookmarkEnd w:id="433"/>
    <w:bookmarkStart w:name="z548" w:id="434"/>
    <w:p>
      <w:pPr>
        <w:spacing w:after="0"/>
        <w:ind w:left="0"/>
        <w:jc w:val="both"/>
      </w:pPr>
      <w:r>
        <w:rPr>
          <w:rFonts w:ascii="Times New Roman"/>
          <w:b w:val="false"/>
          <w:i w:val="false"/>
          <w:color w:val="000000"/>
          <w:sz w:val="28"/>
        </w:rPr>
        <w:t xml:space="preserve">
      15. В столбцах 27 и 28 указывается категория ценных бумаг - резидентов Республики Казахстан согласно официальному списку фондовой биржи Республики Казахстан, требования к которому установлены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 При отсутствии категории списка фондовой биржи Республики Казахстан в столбцах 27 и 28 указывается "нет листинга". Данные столбцы не заполняются по ценным бумагам нерезидентов Республики Казахстан и государственным ценным бумагам Республики Казахстан.</w:t>
      </w:r>
    </w:p>
    <w:bookmarkEnd w:id="434"/>
    <w:bookmarkStart w:name="z549" w:id="435"/>
    <w:p>
      <w:pPr>
        <w:spacing w:after="0"/>
        <w:ind w:left="0"/>
        <w:jc w:val="both"/>
      </w:pPr>
      <w:r>
        <w:rPr>
          <w:rFonts w:ascii="Times New Roman"/>
          <w:b w:val="false"/>
          <w:i w:val="false"/>
          <w:color w:val="000000"/>
          <w:sz w:val="28"/>
        </w:rPr>
        <w:t xml:space="preserve">
      16. При заполнении столбцов 29, 30, 31 и 32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столбцах 29, 30, 31 и 32 указывается "нет рейтинга". Данные столбцы не заполняются по государственным ценным бумагам Республики Казахстан.</w:t>
      </w:r>
    </w:p>
    <w:bookmarkEnd w:id="435"/>
    <w:bookmarkStart w:name="z550" w:id="436"/>
    <w:p>
      <w:pPr>
        <w:spacing w:after="0"/>
        <w:ind w:left="0"/>
        <w:jc w:val="both"/>
      </w:pPr>
      <w:r>
        <w:rPr>
          <w:rFonts w:ascii="Times New Roman"/>
          <w:b w:val="false"/>
          <w:i w:val="false"/>
          <w:color w:val="000000"/>
          <w:sz w:val="28"/>
        </w:rPr>
        <w:t>
      17. В случае приобретения страховой (перестраховочной) организацией акций (долей участия в уставном капитале) в размере, предусмотренном подпунктом 1) пункта 3 статьи 48 Закона о страховой деятельности, в столбце 33 указывается слово "да".</w:t>
      </w:r>
    </w:p>
    <w:bookmarkEnd w:id="436"/>
    <w:bookmarkStart w:name="z551" w:id="437"/>
    <w:p>
      <w:pPr>
        <w:spacing w:after="0"/>
        <w:ind w:left="0"/>
        <w:jc w:val="both"/>
      </w:pPr>
      <w:r>
        <w:rPr>
          <w:rFonts w:ascii="Times New Roman"/>
          <w:b w:val="false"/>
          <w:i w:val="false"/>
          <w:color w:val="000000"/>
          <w:sz w:val="28"/>
        </w:rPr>
        <w:t>
      18. В столбце 34, если по ценным бумагам имеется ограничение на право собственности (ценная бумага является обеспечением по договору залога, объектом сделки репо), указываются сумма обременения в тысячах тенге и основание для обременения, и (или) если эмитентом ценной бумаги является юридическое лицо, связанное со страховой (перестраховочной) организацией особыми отношениями, указывается слово "да".</w:t>
      </w:r>
    </w:p>
    <w:bookmarkEnd w:id="437"/>
    <w:bookmarkStart w:name="z552" w:id="438"/>
    <w:p>
      <w:pPr>
        <w:spacing w:after="0"/>
        <w:ind w:left="0"/>
        <w:jc w:val="both"/>
      </w:pPr>
      <w:r>
        <w:rPr>
          <w:rFonts w:ascii="Times New Roman"/>
          <w:b w:val="false"/>
          <w:i w:val="false"/>
          <w:color w:val="000000"/>
          <w:sz w:val="28"/>
        </w:rPr>
        <w:t>
      19. В случае отсутствия сведений Форма представляется с нулевыми остатками.</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555" w:id="439"/>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439"/>
    <w:bookmarkStart w:name="z556" w:id="440"/>
    <w:p>
      <w:pPr>
        <w:spacing w:after="0"/>
        <w:ind w:left="0"/>
        <w:jc w:val="left"/>
      </w:pPr>
      <w:r>
        <w:rPr>
          <w:rFonts w:ascii="Times New Roman"/>
          <w:b/>
          <w:i w:val="false"/>
          <w:color w:val="000000"/>
        </w:rPr>
        <w:t xml:space="preserve"> Отчет об операциях обратное репо, репо</w:t>
      </w:r>
    </w:p>
    <w:bookmarkEnd w:id="440"/>
    <w:bookmarkStart w:name="z557" w:id="441"/>
    <w:p>
      <w:pPr>
        <w:spacing w:after="0"/>
        <w:ind w:left="0"/>
        <w:jc w:val="left"/>
      </w:pPr>
      <w:r>
        <w:rPr>
          <w:rFonts w:ascii="Times New Roman"/>
          <w:b/>
          <w:i w:val="false"/>
          <w:color w:val="000000"/>
        </w:rPr>
        <w:t xml:space="preserve"> Отчетный период: по состоянию на "___" ________ 20__ года</w:t>
      </w:r>
    </w:p>
    <w:bookmarkEnd w:id="441"/>
    <w:bookmarkStart w:name="z558" w:id="442"/>
    <w:p>
      <w:pPr>
        <w:spacing w:after="0"/>
        <w:ind w:left="0"/>
        <w:jc w:val="both"/>
      </w:pPr>
      <w:r>
        <w:rPr>
          <w:rFonts w:ascii="Times New Roman"/>
          <w:b w:val="false"/>
          <w:i w:val="false"/>
          <w:color w:val="000000"/>
          <w:sz w:val="28"/>
        </w:rPr>
        <w:t>
      Индекс: 6 - I(R)O_M</w:t>
      </w:r>
    </w:p>
    <w:bookmarkEnd w:id="442"/>
    <w:bookmarkStart w:name="z559" w:id="443"/>
    <w:p>
      <w:pPr>
        <w:spacing w:after="0"/>
        <w:ind w:left="0"/>
        <w:jc w:val="both"/>
      </w:pPr>
      <w:r>
        <w:rPr>
          <w:rFonts w:ascii="Times New Roman"/>
          <w:b w:val="false"/>
          <w:i w:val="false"/>
          <w:color w:val="000000"/>
          <w:sz w:val="28"/>
        </w:rPr>
        <w:t>
      Периодичность: ежемесячная</w:t>
      </w:r>
    </w:p>
    <w:bookmarkEnd w:id="443"/>
    <w:bookmarkStart w:name="z560" w:id="444"/>
    <w:p>
      <w:pPr>
        <w:spacing w:after="0"/>
        <w:ind w:left="0"/>
        <w:jc w:val="both"/>
      </w:pPr>
      <w:r>
        <w:rPr>
          <w:rFonts w:ascii="Times New Roman"/>
          <w:b w:val="false"/>
          <w:i w:val="false"/>
          <w:color w:val="000000"/>
          <w:sz w:val="28"/>
        </w:rPr>
        <w:t>
      Представляет: страховая (перестраховочная) организация</w:t>
      </w:r>
    </w:p>
    <w:bookmarkEnd w:id="444"/>
    <w:bookmarkStart w:name="z561" w:id="44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45"/>
    <w:bookmarkStart w:name="z562" w:id="446"/>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799"/>
        <w:gridCol w:w="4505"/>
        <w:gridCol w:w="596"/>
        <w:gridCol w:w="1260"/>
        <w:gridCol w:w="762"/>
        <w:gridCol w:w="597"/>
        <w:gridCol w:w="597"/>
        <w:gridCol w:w="598"/>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операции/Наименование эмитента ценной бумаги</w:t>
            </w:r>
          </w:p>
        </w:tc>
        <w:tc>
          <w:tcPr>
            <w:tcW w:w="4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подпункта 1) пункта 3 статьи 48 Закона Республики Казахстан "О страховой деятельности"</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 международный идентификационный номер</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репо</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репо</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Закрытия репо</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совершаемые "Автоматическим" способом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4" w:id="447"/>
    <w:p>
      <w:pPr>
        <w:spacing w:after="0"/>
        <w:ind w:left="0"/>
        <w:jc w:val="both"/>
      </w:pPr>
      <w:r>
        <w:rPr>
          <w:rFonts w:ascii="Times New Roman"/>
          <w:b w:val="false"/>
          <w:i w:val="false"/>
          <w:color w:val="000000"/>
          <w:sz w:val="28"/>
        </w:rPr>
        <w:t>
      продолжение таблицы: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296"/>
        <w:gridCol w:w="2405"/>
        <w:gridCol w:w="1767"/>
        <w:gridCol w:w="1768"/>
        <w:gridCol w:w="1768"/>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репо (дней)</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обремененных договорами репо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репо в тенге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5" w:id="44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448"/>
    <w:bookmarkStart w:name="z566" w:id="44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операциях обратное</w:t>
            </w:r>
            <w:r>
              <w:br/>
            </w:r>
            <w:r>
              <w:rPr>
                <w:rFonts w:ascii="Times New Roman"/>
                <w:b w:val="false"/>
                <w:i w:val="false"/>
                <w:color w:val="000000"/>
                <w:sz w:val="20"/>
              </w:rPr>
              <w:t>репо, репо</w:t>
            </w:r>
          </w:p>
        </w:tc>
      </w:tr>
    </w:tbl>
    <w:bookmarkStart w:name="z568" w:id="4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50"/>
    <w:bookmarkStart w:name="z569" w:id="451"/>
    <w:p>
      <w:pPr>
        <w:spacing w:after="0"/>
        <w:ind w:left="0"/>
        <w:jc w:val="left"/>
      </w:pPr>
      <w:r>
        <w:rPr>
          <w:rFonts w:ascii="Times New Roman"/>
          <w:b/>
          <w:i w:val="false"/>
          <w:color w:val="000000"/>
        </w:rPr>
        <w:t xml:space="preserve"> Отчет об операциях обратное репо, репо</w:t>
      </w:r>
    </w:p>
    <w:bookmarkEnd w:id="451"/>
    <w:bookmarkStart w:name="z570" w:id="452"/>
    <w:p>
      <w:pPr>
        <w:spacing w:after="0"/>
        <w:ind w:left="0"/>
        <w:jc w:val="left"/>
      </w:pPr>
      <w:r>
        <w:rPr>
          <w:rFonts w:ascii="Times New Roman"/>
          <w:b/>
          <w:i w:val="false"/>
          <w:color w:val="000000"/>
        </w:rPr>
        <w:t xml:space="preserve"> Глава 1. Общие положения</w:t>
      </w:r>
    </w:p>
    <w:bookmarkEnd w:id="452"/>
    <w:bookmarkStart w:name="z571" w:id="45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операциях обратное репо, репо (далее – Форма).</w:t>
      </w:r>
    </w:p>
    <w:bookmarkEnd w:id="453"/>
    <w:bookmarkStart w:name="z572" w:id="45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bookmarkEnd w:id="454"/>
    <w:bookmarkStart w:name="z573" w:id="455"/>
    <w:p>
      <w:pPr>
        <w:spacing w:after="0"/>
        <w:ind w:left="0"/>
        <w:jc w:val="both"/>
      </w:pPr>
      <w:r>
        <w:rPr>
          <w:rFonts w:ascii="Times New Roman"/>
          <w:b w:val="false"/>
          <w:i w:val="false"/>
          <w:color w:val="000000"/>
          <w:sz w:val="28"/>
        </w:rPr>
        <w:t>
      3. Форма заполняется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5"/>
    <w:bookmarkStart w:name="z574" w:id="45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456"/>
    <w:bookmarkStart w:name="z575" w:id="457"/>
    <w:p>
      <w:pPr>
        <w:spacing w:after="0"/>
        <w:ind w:left="0"/>
        <w:jc w:val="left"/>
      </w:pPr>
      <w:r>
        <w:rPr>
          <w:rFonts w:ascii="Times New Roman"/>
          <w:b/>
          <w:i w:val="false"/>
          <w:color w:val="000000"/>
        </w:rPr>
        <w:t xml:space="preserve"> Глава 2. Пояснение по заполнению Формы</w:t>
      </w:r>
    </w:p>
    <w:bookmarkEnd w:id="457"/>
    <w:bookmarkStart w:name="z576" w:id="458"/>
    <w:p>
      <w:pPr>
        <w:spacing w:after="0"/>
        <w:ind w:left="0"/>
        <w:jc w:val="both"/>
      </w:pPr>
      <w:r>
        <w:rPr>
          <w:rFonts w:ascii="Times New Roman"/>
          <w:b w:val="false"/>
          <w:i w:val="false"/>
          <w:color w:val="000000"/>
          <w:sz w:val="28"/>
        </w:rPr>
        <w:t>
      5. В столбце 2 указывается наименование эмитента ценной бумаги, являющейся объектом сделки репо.</w:t>
      </w:r>
    </w:p>
    <w:bookmarkEnd w:id="458"/>
    <w:bookmarkStart w:name="z577" w:id="459"/>
    <w:p>
      <w:pPr>
        <w:spacing w:after="0"/>
        <w:ind w:left="0"/>
        <w:jc w:val="both"/>
      </w:pPr>
      <w:r>
        <w:rPr>
          <w:rFonts w:ascii="Times New Roman"/>
          <w:b w:val="false"/>
          <w:i w:val="false"/>
          <w:color w:val="000000"/>
          <w:sz w:val="28"/>
        </w:rPr>
        <w:t xml:space="preserve">
      6. В случае приобретения страховой (перестраховочной) организацией акций (долей участия в уставном капитале) в размере, предусмотренном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48 Закона о страховой деятельности, в столбце 3 указывается слово "да".</w:t>
      </w:r>
    </w:p>
    <w:bookmarkEnd w:id="459"/>
    <w:bookmarkStart w:name="z578" w:id="460"/>
    <w:p>
      <w:pPr>
        <w:spacing w:after="0"/>
        <w:ind w:left="0"/>
        <w:jc w:val="both"/>
      </w:pPr>
      <w:r>
        <w:rPr>
          <w:rFonts w:ascii="Times New Roman"/>
          <w:b w:val="false"/>
          <w:i w:val="false"/>
          <w:color w:val="000000"/>
          <w:sz w:val="28"/>
        </w:rPr>
        <w:t>
      7. В столбце 4 указывается вид ценной бумаги, переданной и (или) приобретенной по операциям репо и (или) обратное репо.</w:t>
      </w:r>
    </w:p>
    <w:bookmarkEnd w:id="460"/>
    <w:bookmarkStart w:name="z579" w:id="461"/>
    <w:p>
      <w:pPr>
        <w:spacing w:after="0"/>
        <w:ind w:left="0"/>
        <w:jc w:val="both"/>
      </w:pPr>
      <w:r>
        <w:rPr>
          <w:rFonts w:ascii="Times New Roman"/>
          <w:b w:val="false"/>
          <w:i w:val="false"/>
          <w:color w:val="000000"/>
          <w:sz w:val="28"/>
        </w:rPr>
        <w:t>
      8. В столбце 5 указывается национальный идентификационный номер или международный идентификационный номер ценной бумаги, переданной и (или) приобретенной по операциям репо и (или) обратное репо.</w:t>
      </w:r>
    </w:p>
    <w:bookmarkEnd w:id="461"/>
    <w:bookmarkStart w:name="z580" w:id="462"/>
    <w:p>
      <w:pPr>
        <w:spacing w:after="0"/>
        <w:ind w:left="0"/>
        <w:jc w:val="both"/>
      </w:pPr>
      <w:r>
        <w:rPr>
          <w:rFonts w:ascii="Times New Roman"/>
          <w:b w:val="false"/>
          <w:i w:val="false"/>
          <w:color w:val="000000"/>
          <w:sz w:val="28"/>
        </w:rPr>
        <w:t>
      9. В столбце 6 указывается дата заключения договора репо.</w:t>
      </w:r>
    </w:p>
    <w:bookmarkEnd w:id="462"/>
    <w:bookmarkStart w:name="z581" w:id="463"/>
    <w:p>
      <w:pPr>
        <w:spacing w:after="0"/>
        <w:ind w:left="0"/>
        <w:jc w:val="both"/>
      </w:pPr>
      <w:r>
        <w:rPr>
          <w:rFonts w:ascii="Times New Roman"/>
          <w:b w:val="false"/>
          <w:i w:val="false"/>
          <w:color w:val="000000"/>
          <w:sz w:val="28"/>
        </w:rPr>
        <w:t xml:space="preserve">
      10. В столбце 8 указывается дата открытия репо. </w:t>
      </w:r>
    </w:p>
    <w:bookmarkEnd w:id="463"/>
    <w:bookmarkStart w:name="z582" w:id="464"/>
    <w:p>
      <w:pPr>
        <w:spacing w:after="0"/>
        <w:ind w:left="0"/>
        <w:jc w:val="both"/>
      </w:pPr>
      <w:r>
        <w:rPr>
          <w:rFonts w:ascii="Times New Roman"/>
          <w:b w:val="false"/>
          <w:i w:val="false"/>
          <w:color w:val="000000"/>
          <w:sz w:val="28"/>
        </w:rPr>
        <w:t>
      11. В столбце 9 указывается дата закрытия репо.</w:t>
      </w:r>
    </w:p>
    <w:bookmarkEnd w:id="464"/>
    <w:bookmarkStart w:name="z583" w:id="465"/>
    <w:p>
      <w:pPr>
        <w:spacing w:after="0"/>
        <w:ind w:left="0"/>
        <w:jc w:val="both"/>
      </w:pPr>
      <w:r>
        <w:rPr>
          <w:rFonts w:ascii="Times New Roman"/>
          <w:b w:val="false"/>
          <w:i w:val="false"/>
          <w:color w:val="000000"/>
          <w:sz w:val="28"/>
        </w:rPr>
        <w:t>
      12. В столбце 10 указывается срок операции репо (дней).</w:t>
      </w:r>
    </w:p>
    <w:bookmarkEnd w:id="465"/>
    <w:bookmarkStart w:name="z584" w:id="466"/>
    <w:p>
      <w:pPr>
        <w:spacing w:after="0"/>
        <w:ind w:left="0"/>
        <w:jc w:val="both"/>
      </w:pPr>
      <w:r>
        <w:rPr>
          <w:rFonts w:ascii="Times New Roman"/>
          <w:b w:val="false"/>
          <w:i w:val="false"/>
          <w:color w:val="000000"/>
          <w:sz w:val="28"/>
        </w:rPr>
        <w:t>
      13. В столбце 11 указывается ставка вознаграждения по операциям репо и (или) обратное репо, установленная участниками операции репо и (или) обратное репо и используемая для расчета цены закрытия и суммы сделки закрытия.</w:t>
      </w:r>
    </w:p>
    <w:bookmarkEnd w:id="466"/>
    <w:bookmarkStart w:name="z585" w:id="467"/>
    <w:p>
      <w:pPr>
        <w:spacing w:after="0"/>
        <w:ind w:left="0"/>
        <w:jc w:val="both"/>
      </w:pPr>
      <w:r>
        <w:rPr>
          <w:rFonts w:ascii="Times New Roman"/>
          <w:b w:val="false"/>
          <w:i w:val="false"/>
          <w:color w:val="000000"/>
          <w:sz w:val="28"/>
        </w:rPr>
        <w:t>
      14. В столбце 12 указывается количество переданных и (или) приобретенных ценных бумаг по операциям репо и (или) обратное репо.</w:t>
      </w:r>
    </w:p>
    <w:bookmarkEnd w:id="467"/>
    <w:bookmarkStart w:name="z586" w:id="468"/>
    <w:p>
      <w:pPr>
        <w:spacing w:after="0"/>
        <w:ind w:left="0"/>
        <w:jc w:val="both"/>
      </w:pPr>
      <w:r>
        <w:rPr>
          <w:rFonts w:ascii="Times New Roman"/>
          <w:b w:val="false"/>
          <w:i w:val="false"/>
          <w:color w:val="000000"/>
          <w:sz w:val="28"/>
        </w:rPr>
        <w:t>
      15. В столбце 13 указывается сумма репо (в тенге).</w:t>
      </w:r>
    </w:p>
    <w:bookmarkEnd w:id="468"/>
    <w:bookmarkStart w:name="z587" w:id="469"/>
    <w:p>
      <w:pPr>
        <w:spacing w:after="0"/>
        <w:ind w:left="0"/>
        <w:jc w:val="both"/>
      </w:pPr>
      <w:r>
        <w:rPr>
          <w:rFonts w:ascii="Times New Roman"/>
          <w:b w:val="false"/>
          <w:i w:val="false"/>
          <w:color w:val="000000"/>
          <w:sz w:val="28"/>
        </w:rPr>
        <w:t>
      16. В столбце 14 указывается валюта ценной бумаги согласно операции репо в соответствии с национальным классификатором Республики Казахстан НК РК 07 ISO 4217-2012 "Коды для обозначения валют и фондов".</w:t>
      </w:r>
    </w:p>
    <w:bookmarkEnd w:id="469"/>
    <w:bookmarkStart w:name="z588" w:id="470"/>
    <w:p>
      <w:pPr>
        <w:spacing w:after="0"/>
        <w:ind w:left="0"/>
        <w:jc w:val="both"/>
      </w:pPr>
      <w:r>
        <w:rPr>
          <w:rFonts w:ascii="Times New Roman"/>
          <w:b w:val="false"/>
          <w:i w:val="false"/>
          <w:color w:val="000000"/>
          <w:sz w:val="28"/>
        </w:rPr>
        <w:t>
      17. В случае отсутствия сведений Форма представляется с нулевыми остатками.</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591" w:id="471"/>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471"/>
    <w:bookmarkStart w:name="z592" w:id="472"/>
    <w:p>
      <w:pPr>
        <w:spacing w:after="0"/>
        <w:ind w:left="0"/>
        <w:jc w:val="left"/>
      </w:pPr>
      <w:r>
        <w:rPr>
          <w:rFonts w:ascii="Times New Roman"/>
          <w:b/>
          <w:i w:val="false"/>
          <w:color w:val="000000"/>
        </w:rPr>
        <w:t xml:space="preserve"> Отчет об операциях обратное репо, репо</w:t>
      </w:r>
    </w:p>
    <w:bookmarkEnd w:id="472"/>
    <w:bookmarkStart w:name="z593" w:id="473"/>
    <w:p>
      <w:pPr>
        <w:spacing w:after="0"/>
        <w:ind w:left="0"/>
        <w:jc w:val="left"/>
      </w:pPr>
      <w:r>
        <w:rPr>
          <w:rFonts w:ascii="Times New Roman"/>
          <w:b/>
          <w:i w:val="false"/>
          <w:color w:val="000000"/>
        </w:rPr>
        <w:t xml:space="preserve"> Отчетный период: по состоянию на "___" ________ 20__ года</w:t>
      </w:r>
    </w:p>
    <w:bookmarkEnd w:id="473"/>
    <w:bookmarkStart w:name="z594" w:id="474"/>
    <w:p>
      <w:pPr>
        <w:spacing w:after="0"/>
        <w:ind w:left="0"/>
        <w:jc w:val="both"/>
      </w:pPr>
      <w:r>
        <w:rPr>
          <w:rFonts w:ascii="Times New Roman"/>
          <w:b w:val="false"/>
          <w:i w:val="false"/>
          <w:color w:val="000000"/>
          <w:sz w:val="28"/>
        </w:rPr>
        <w:t>
      Индекс: 6 - I(R)O_M</w:t>
      </w:r>
    </w:p>
    <w:bookmarkEnd w:id="474"/>
    <w:bookmarkStart w:name="z595" w:id="475"/>
    <w:p>
      <w:pPr>
        <w:spacing w:after="0"/>
        <w:ind w:left="0"/>
        <w:jc w:val="both"/>
      </w:pPr>
      <w:r>
        <w:rPr>
          <w:rFonts w:ascii="Times New Roman"/>
          <w:b w:val="false"/>
          <w:i w:val="false"/>
          <w:color w:val="000000"/>
          <w:sz w:val="28"/>
        </w:rPr>
        <w:t>
      Периодичность: ежемесячная</w:t>
      </w:r>
    </w:p>
    <w:bookmarkEnd w:id="475"/>
    <w:bookmarkStart w:name="z596" w:id="476"/>
    <w:p>
      <w:pPr>
        <w:spacing w:after="0"/>
        <w:ind w:left="0"/>
        <w:jc w:val="both"/>
      </w:pPr>
      <w:r>
        <w:rPr>
          <w:rFonts w:ascii="Times New Roman"/>
          <w:b w:val="false"/>
          <w:i w:val="false"/>
          <w:color w:val="000000"/>
          <w:sz w:val="28"/>
        </w:rPr>
        <w:t>
      Представляет: страховая (перестраховочная) организация</w:t>
      </w:r>
    </w:p>
    <w:bookmarkEnd w:id="476"/>
    <w:bookmarkStart w:name="z597" w:id="47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477"/>
    <w:bookmarkStart w:name="z598" w:id="478"/>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636"/>
        <w:gridCol w:w="4096"/>
        <w:gridCol w:w="542"/>
        <w:gridCol w:w="2262"/>
        <w:gridCol w:w="693"/>
        <w:gridCol w:w="543"/>
        <w:gridCol w:w="543"/>
        <w:gridCol w:w="543"/>
      </w:tblGrid>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операции/Наименование эмитента ценной бумаги</w:t>
            </w:r>
          </w:p>
        </w:tc>
        <w:tc>
          <w:tcPr>
            <w:tcW w:w="4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подпункта 1) пункта 3 статьи 48 Закона Республики Казахстан "О страховой деятельности"</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ценных бумаг</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репо</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Открытия репо</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Закрытия репо</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совершаемые "Автоматическим" способом</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способ</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способ</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0" w:id="479"/>
    <w:p>
      <w:pPr>
        <w:spacing w:after="0"/>
        <w:ind w:left="0"/>
        <w:jc w:val="both"/>
      </w:pPr>
      <w:r>
        <w:rPr>
          <w:rFonts w:ascii="Times New Roman"/>
          <w:b w:val="false"/>
          <w:i w:val="false"/>
          <w:color w:val="000000"/>
          <w:sz w:val="28"/>
        </w:rPr>
        <w:t>
      продолжение таблицы: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296"/>
        <w:gridCol w:w="2405"/>
        <w:gridCol w:w="1767"/>
        <w:gridCol w:w="1768"/>
        <w:gridCol w:w="1768"/>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репо (дней)</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обремененных договорами репо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репо в тенге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ценной бумаги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1" w:id="48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480"/>
    <w:bookmarkStart w:name="z602" w:id="48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операциях обратное</w:t>
            </w:r>
            <w:r>
              <w:br/>
            </w:r>
            <w:r>
              <w:rPr>
                <w:rFonts w:ascii="Times New Roman"/>
                <w:b w:val="false"/>
                <w:i w:val="false"/>
                <w:color w:val="000000"/>
                <w:sz w:val="20"/>
              </w:rPr>
              <w:t>репо, репо</w:t>
            </w:r>
          </w:p>
        </w:tc>
      </w:tr>
    </w:tbl>
    <w:bookmarkStart w:name="z604" w:id="4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82"/>
    <w:bookmarkStart w:name="z605" w:id="483"/>
    <w:p>
      <w:pPr>
        <w:spacing w:after="0"/>
        <w:ind w:left="0"/>
        <w:jc w:val="left"/>
      </w:pPr>
      <w:r>
        <w:rPr>
          <w:rFonts w:ascii="Times New Roman"/>
          <w:b/>
          <w:i w:val="false"/>
          <w:color w:val="000000"/>
        </w:rPr>
        <w:t xml:space="preserve"> Отчет об операциях обратное репо, репо</w:t>
      </w:r>
    </w:p>
    <w:bookmarkEnd w:id="483"/>
    <w:bookmarkStart w:name="z606" w:id="484"/>
    <w:p>
      <w:pPr>
        <w:spacing w:after="0"/>
        <w:ind w:left="0"/>
        <w:jc w:val="left"/>
      </w:pPr>
      <w:r>
        <w:rPr>
          <w:rFonts w:ascii="Times New Roman"/>
          <w:b/>
          <w:i w:val="false"/>
          <w:color w:val="000000"/>
        </w:rPr>
        <w:t xml:space="preserve"> Глава 1. Общие положения</w:t>
      </w:r>
    </w:p>
    <w:bookmarkEnd w:id="484"/>
    <w:bookmarkStart w:name="z607" w:id="48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операциях обратное репо, репо (далее – Форма).</w:t>
      </w:r>
    </w:p>
    <w:bookmarkEnd w:id="485"/>
    <w:bookmarkStart w:name="z608" w:id="48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bookmarkEnd w:id="486"/>
    <w:bookmarkStart w:name="z609" w:id="487"/>
    <w:p>
      <w:pPr>
        <w:spacing w:after="0"/>
        <w:ind w:left="0"/>
        <w:jc w:val="both"/>
      </w:pPr>
      <w:r>
        <w:rPr>
          <w:rFonts w:ascii="Times New Roman"/>
          <w:b w:val="false"/>
          <w:i w:val="false"/>
          <w:color w:val="000000"/>
          <w:sz w:val="28"/>
        </w:rPr>
        <w:t>
      3. Форма заполняется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87"/>
    <w:bookmarkStart w:name="z610" w:id="48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488"/>
    <w:bookmarkStart w:name="z611" w:id="489"/>
    <w:p>
      <w:pPr>
        <w:spacing w:after="0"/>
        <w:ind w:left="0"/>
        <w:jc w:val="left"/>
      </w:pPr>
      <w:r>
        <w:rPr>
          <w:rFonts w:ascii="Times New Roman"/>
          <w:b/>
          <w:i w:val="false"/>
          <w:color w:val="000000"/>
        </w:rPr>
        <w:t xml:space="preserve"> Глава 2. Пояснение по заполнению Формы</w:t>
      </w:r>
    </w:p>
    <w:bookmarkEnd w:id="489"/>
    <w:bookmarkStart w:name="z612" w:id="490"/>
    <w:p>
      <w:pPr>
        <w:spacing w:after="0"/>
        <w:ind w:left="0"/>
        <w:jc w:val="both"/>
      </w:pPr>
      <w:r>
        <w:rPr>
          <w:rFonts w:ascii="Times New Roman"/>
          <w:b w:val="false"/>
          <w:i w:val="false"/>
          <w:color w:val="000000"/>
          <w:sz w:val="28"/>
        </w:rPr>
        <w:t>
      5. В столбце 2 указывается наименование эмитента ценной бумаги, являющейся объектом сделки репо.</w:t>
      </w:r>
    </w:p>
    <w:bookmarkEnd w:id="490"/>
    <w:bookmarkStart w:name="z613" w:id="491"/>
    <w:p>
      <w:pPr>
        <w:spacing w:after="0"/>
        <w:ind w:left="0"/>
        <w:jc w:val="both"/>
      </w:pPr>
      <w:r>
        <w:rPr>
          <w:rFonts w:ascii="Times New Roman"/>
          <w:b w:val="false"/>
          <w:i w:val="false"/>
          <w:color w:val="000000"/>
          <w:sz w:val="28"/>
        </w:rPr>
        <w:t xml:space="preserve">
      6. В случае приобретения страховой (перестраховочной) организацией акций (долей участия в уставном капитале) в размере, предусмотренном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48 Закона о страховой деятельности, в столбце 3 указывается слово "да".</w:t>
      </w:r>
    </w:p>
    <w:bookmarkEnd w:id="491"/>
    <w:bookmarkStart w:name="z614" w:id="492"/>
    <w:p>
      <w:pPr>
        <w:spacing w:after="0"/>
        <w:ind w:left="0"/>
        <w:jc w:val="both"/>
      </w:pPr>
      <w:r>
        <w:rPr>
          <w:rFonts w:ascii="Times New Roman"/>
          <w:b w:val="false"/>
          <w:i w:val="false"/>
          <w:color w:val="000000"/>
          <w:sz w:val="28"/>
        </w:rPr>
        <w:t>
      7. В столбце 4 указывается вид ценной бумаги, переданной и (или) приобретенной по операциям репо и (или) обратное репо.</w:t>
      </w:r>
    </w:p>
    <w:bookmarkEnd w:id="492"/>
    <w:bookmarkStart w:name="z615" w:id="493"/>
    <w:p>
      <w:pPr>
        <w:spacing w:after="0"/>
        <w:ind w:left="0"/>
        <w:jc w:val="both"/>
      </w:pPr>
      <w:r>
        <w:rPr>
          <w:rFonts w:ascii="Times New Roman"/>
          <w:b w:val="false"/>
          <w:i w:val="false"/>
          <w:color w:val="000000"/>
          <w:sz w:val="28"/>
        </w:rPr>
        <w:t>
      8. В столбце 5 указывается международный идентификационный номер (ISIN) ценной бумаги, переданной и (или) приобретенной по операциям репо и (или) обратное репо.</w:t>
      </w:r>
    </w:p>
    <w:bookmarkEnd w:id="493"/>
    <w:bookmarkStart w:name="z616" w:id="494"/>
    <w:p>
      <w:pPr>
        <w:spacing w:after="0"/>
        <w:ind w:left="0"/>
        <w:jc w:val="both"/>
      </w:pPr>
      <w:r>
        <w:rPr>
          <w:rFonts w:ascii="Times New Roman"/>
          <w:b w:val="false"/>
          <w:i w:val="false"/>
          <w:color w:val="000000"/>
          <w:sz w:val="28"/>
        </w:rPr>
        <w:t>
      9. В столбце 6 указывается дата заключения договора репо.</w:t>
      </w:r>
    </w:p>
    <w:bookmarkEnd w:id="494"/>
    <w:bookmarkStart w:name="z617" w:id="495"/>
    <w:p>
      <w:pPr>
        <w:spacing w:after="0"/>
        <w:ind w:left="0"/>
        <w:jc w:val="both"/>
      </w:pPr>
      <w:r>
        <w:rPr>
          <w:rFonts w:ascii="Times New Roman"/>
          <w:b w:val="false"/>
          <w:i w:val="false"/>
          <w:color w:val="000000"/>
          <w:sz w:val="28"/>
        </w:rPr>
        <w:t xml:space="preserve">
      10. В столбце 8 указывается дата открытия репо. </w:t>
      </w:r>
    </w:p>
    <w:bookmarkEnd w:id="495"/>
    <w:bookmarkStart w:name="z618" w:id="496"/>
    <w:p>
      <w:pPr>
        <w:spacing w:after="0"/>
        <w:ind w:left="0"/>
        <w:jc w:val="both"/>
      </w:pPr>
      <w:r>
        <w:rPr>
          <w:rFonts w:ascii="Times New Roman"/>
          <w:b w:val="false"/>
          <w:i w:val="false"/>
          <w:color w:val="000000"/>
          <w:sz w:val="28"/>
        </w:rPr>
        <w:t>
      11. В столбце 9 указывается дата закрытия репо.</w:t>
      </w:r>
    </w:p>
    <w:bookmarkEnd w:id="496"/>
    <w:bookmarkStart w:name="z619" w:id="497"/>
    <w:p>
      <w:pPr>
        <w:spacing w:after="0"/>
        <w:ind w:left="0"/>
        <w:jc w:val="both"/>
      </w:pPr>
      <w:r>
        <w:rPr>
          <w:rFonts w:ascii="Times New Roman"/>
          <w:b w:val="false"/>
          <w:i w:val="false"/>
          <w:color w:val="000000"/>
          <w:sz w:val="28"/>
        </w:rPr>
        <w:t>
      12. В столбце 10 указывается срок операции репо (дней).</w:t>
      </w:r>
    </w:p>
    <w:bookmarkEnd w:id="497"/>
    <w:bookmarkStart w:name="z620" w:id="498"/>
    <w:p>
      <w:pPr>
        <w:spacing w:after="0"/>
        <w:ind w:left="0"/>
        <w:jc w:val="both"/>
      </w:pPr>
      <w:r>
        <w:rPr>
          <w:rFonts w:ascii="Times New Roman"/>
          <w:b w:val="false"/>
          <w:i w:val="false"/>
          <w:color w:val="000000"/>
          <w:sz w:val="28"/>
        </w:rPr>
        <w:t>
      13. В столбце 11 указывается ставка вознаграждения по операциям репо и (или) обратное репо, установленная участниками операции репо и (или) обратное репо и используемая для расчета цены закрытия и суммы сделки закрытия.</w:t>
      </w:r>
    </w:p>
    <w:bookmarkEnd w:id="498"/>
    <w:bookmarkStart w:name="z621" w:id="499"/>
    <w:p>
      <w:pPr>
        <w:spacing w:after="0"/>
        <w:ind w:left="0"/>
        <w:jc w:val="both"/>
      </w:pPr>
      <w:r>
        <w:rPr>
          <w:rFonts w:ascii="Times New Roman"/>
          <w:b w:val="false"/>
          <w:i w:val="false"/>
          <w:color w:val="000000"/>
          <w:sz w:val="28"/>
        </w:rPr>
        <w:t>
      14. В столбце 12 указывается количество переданных и (или) приобретенных ценных бумаг по операциям репо и (или) обратное репо.</w:t>
      </w:r>
    </w:p>
    <w:bookmarkEnd w:id="499"/>
    <w:bookmarkStart w:name="z622" w:id="500"/>
    <w:p>
      <w:pPr>
        <w:spacing w:after="0"/>
        <w:ind w:left="0"/>
        <w:jc w:val="both"/>
      </w:pPr>
      <w:r>
        <w:rPr>
          <w:rFonts w:ascii="Times New Roman"/>
          <w:b w:val="false"/>
          <w:i w:val="false"/>
          <w:color w:val="000000"/>
          <w:sz w:val="28"/>
        </w:rPr>
        <w:t>
      15. В столбце 13 указывается сумма репо (в тенге).</w:t>
      </w:r>
    </w:p>
    <w:bookmarkEnd w:id="500"/>
    <w:bookmarkStart w:name="z623" w:id="501"/>
    <w:p>
      <w:pPr>
        <w:spacing w:after="0"/>
        <w:ind w:left="0"/>
        <w:jc w:val="both"/>
      </w:pPr>
      <w:r>
        <w:rPr>
          <w:rFonts w:ascii="Times New Roman"/>
          <w:b w:val="false"/>
          <w:i w:val="false"/>
          <w:color w:val="000000"/>
          <w:sz w:val="28"/>
        </w:rPr>
        <w:t>
      16. В столбце 14 указывается валюта ценной бумаги согласно операции репо в соответствии с национальным классификатором Республики Казахстан НК РК 07 ISO 4217-2012 "Коды для обозначения валют и фондов".</w:t>
      </w:r>
    </w:p>
    <w:bookmarkEnd w:id="501"/>
    <w:bookmarkStart w:name="z624" w:id="502"/>
    <w:p>
      <w:pPr>
        <w:spacing w:after="0"/>
        <w:ind w:left="0"/>
        <w:jc w:val="both"/>
      </w:pPr>
      <w:r>
        <w:rPr>
          <w:rFonts w:ascii="Times New Roman"/>
          <w:b w:val="false"/>
          <w:i w:val="false"/>
          <w:color w:val="000000"/>
          <w:sz w:val="28"/>
        </w:rPr>
        <w:t>
      17. В случае отсутствия сведений Форма представляется с нулевыми остатками.</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627" w:id="503"/>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503"/>
    <w:bookmarkStart w:name="z628" w:id="504"/>
    <w:p>
      <w:pPr>
        <w:spacing w:after="0"/>
        <w:ind w:left="0"/>
        <w:jc w:val="left"/>
      </w:pPr>
      <w:r>
        <w:rPr>
          <w:rFonts w:ascii="Times New Roman"/>
          <w:b/>
          <w:i w:val="false"/>
          <w:color w:val="000000"/>
        </w:rPr>
        <w:t xml:space="preserve"> Отчет о суммах к получению от перестраховщиков, страховых премиях к получению от страхователей (перестрахователей) и посредников</w:t>
      </w:r>
    </w:p>
    <w:bookmarkEnd w:id="504"/>
    <w:bookmarkStart w:name="z629" w:id="505"/>
    <w:p>
      <w:pPr>
        <w:spacing w:after="0"/>
        <w:ind w:left="0"/>
        <w:jc w:val="left"/>
      </w:pPr>
      <w:r>
        <w:rPr>
          <w:rFonts w:ascii="Times New Roman"/>
          <w:b/>
          <w:i w:val="false"/>
          <w:color w:val="000000"/>
        </w:rPr>
        <w:t xml:space="preserve"> Отчетный период: по состоянию на "___" ________ 20__ года</w:t>
      </w:r>
    </w:p>
    <w:bookmarkEnd w:id="505"/>
    <w:bookmarkStart w:name="z630" w:id="506"/>
    <w:p>
      <w:pPr>
        <w:spacing w:after="0"/>
        <w:ind w:left="0"/>
        <w:jc w:val="both"/>
      </w:pPr>
      <w:r>
        <w:rPr>
          <w:rFonts w:ascii="Times New Roman"/>
          <w:b w:val="false"/>
          <w:i w:val="false"/>
          <w:color w:val="000000"/>
          <w:sz w:val="28"/>
        </w:rPr>
        <w:t>
      Индекс: 7 - I(R)O_M</w:t>
      </w:r>
    </w:p>
    <w:bookmarkEnd w:id="506"/>
    <w:bookmarkStart w:name="z631" w:id="507"/>
    <w:p>
      <w:pPr>
        <w:spacing w:after="0"/>
        <w:ind w:left="0"/>
        <w:jc w:val="both"/>
      </w:pPr>
      <w:r>
        <w:rPr>
          <w:rFonts w:ascii="Times New Roman"/>
          <w:b w:val="false"/>
          <w:i w:val="false"/>
          <w:color w:val="000000"/>
          <w:sz w:val="28"/>
        </w:rPr>
        <w:t>
      Периодичность: ежемесячная</w:t>
      </w:r>
    </w:p>
    <w:bookmarkEnd w:id="507"/>
    <w:bookmarkStart w:name="z632" w:id="508"/>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508"/>
    <w:bookmarkStart w:name="z633" w:id="50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09"/>
    <w:bookmarkStart w:name="z634" w:id="510"/>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3077"/>
        <w:gridCol w:w="869"/>
        <w:gridCol w:w="869"/>
        <w:gridCol w:w="3041"/>
        <w:gridCol w:w="869"/>
        <w:gridCol w:w="870"/>
        <w:gridCol w:w="870"/>
      </w:tblGrid>
      <w:tr>
        <w:trPr>
          <w:trHeight w:val="30" w:hRule="atLeast"/>
        </w:trPr>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перестраховщика/страхового агента/перестрахователя (цедента)/страхового брокера/страхователя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 просроченная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просроченная на срок до 90 дней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Перестраховщики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агенты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агенты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брокеры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Перестрахователи (цеденты)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страхователи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 w:id="511"/>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511"/>
    <w:bookmarkStart w:name="z637" w:id="512"/>
    <w:p>
      <w:pPr>
        <w:spacing w:after="0"/>
        <w:ind w:left="0"/>
        <w:jc w:val="both"/>
      </w:pP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приведено в приложении к настоящей форме. </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суммах к</w:t>
            </w:r>
            <w:r>
              <w:br/>
            </w:r>
            <w:r>
              <w:rPr>
                <w:rFonts w:ascii="Times New Roman"/>
                <w:b w:val="false"/>
                <w:i w:val="false"/>
                <w:color w:val="000000"/>
                <w:sz w:val="20"/>
              </w:rPr>
              <w:t>получению от перестраховщиков,</w:t>
            </w:r>
            <w:r>
              <w:br/>
            </w:r>
            <w:r>
              <w:rPr>
                <w:rFonts w:ascii="Times New Roman"/>
                <w:b w:val="false"/>
                <w:i w:val="false"/>
                <w:color w:val="000000"/>
                <w:sz w:val="20"/>
              </w:rPr>
              <w:t>страховых премиях к получению</w:t>
            </w:r>
            <w:r>
              <w:br/>
            </w:r>
            <w:r>
              <w:rPr>
                <w:rFonts w:ascii="Times New Roman"/>
                <w:b w:val="false"/>
                <w:i w:val="false"/>
                <w:color w:val="000000"/>
                <w:sz w:val="20"/>
              </w:rPr>
              <w:t xml:space="preserve"> от страхователей (перестрахователей)</w:t>
            </w:r>
            <w:r>
              <w:br/>
            </w:r>
            <w:r>
              <w:rPr>
                <w:rFonts w:ascii="Times New Roman"/>
                <w:b w:val="false"/>
                <w:i w:val="false"/>
                <w:color w:val="000000"/>
                <w:sz w:val="20"/>
              </w:rPr>
              <w:t>и посредников</w:t>
            </w:r>
          </w:p>
        </w:tc>
      </w:tr>
    </w:tbl>
    <w:bookmarkStart w:name="z639" w:id="5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13"/>
    <w:bookmarkStart w:name="z640" w:id="514"/>
    <w:p>
      <w:pPr>
        <w:spacing w:after="0"/>
        <w:ind w:left="0"/>
        <w:jc w:val="left"/>
      </w:pPr>
      <w:r>
        <w:rPr>
          <w:rFonts w:ascii="Times New Roman"/>
          <w:b/>
          <w:i w:val="false"/>
          <w:color w:val="000000"/>
        </w:rPr>
        <w:t xml:space="preserve"> Отчет о суммах к получению от перестраховщиков, страховых премиях к получению от страхователей (перестрахователей) и посредников</w:t>
      </w:r>
    </w:p>
    <w:bookmarkEnd w:id="514"/>
    <w:bookmarkStart w:name="z641" w:id="515"/>
    <w:p>
      <w:pPr>
        <w:spacing w:after="0"/>
        <w:ind w:left="0"/>
        <w:jc w:val="left"/>
      </w:pPr>
      <w:r>
        <w:rPr>
          <w:rFonts w:ascii="Times New Roman"/>
          <w:b/>
          <w:i w:val="false"/>
          <w:color w:val="000000"/>
        </w:rPr>
        <w:t xml:space="preserve"> Глава 1. Общие положения</w:t>
      </w:r>
    </w:p>
    <w:bookmarkEnd w:id="515"/>
    <w:bookmarkStart w:name="z642" w:id="51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суммах к получению от перестраховщиков, страховых премиях к получению от страхователей (перестрахователей) и посредников" (далее – Форма).</w:t>
      </w:r>
    </w:p>
    <w:bookmarkEnd w:id="516"/>
    <w:bookmarkStart w:name="z643" w:id="51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517"/>
    <w:bookmarkStart w:name="z644" w:id="518"/>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18"/>
    <w:bookmarkStart w:name="z645" w:id="519"/>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519"/>
    <w:bookmarkStart w:name="z646" w:id="520"/>
    <w:p>
      <w:pPr>
        <w:spacing w:after="0"/>
        <w:ind w:left="0"/>
        <w:jc w:val="left"/>
      </w:pPr>
      <w:r>
        <w:rPr>
          <w:rFonts w:ascii="Times New Roman"/>
          <w:b/>
          <w:i w:val="false"/>
          <w:color w:val="000000"/>
        </w:rPr>
        <w:t xml:space="preserve"> Глава 2. Пояснение по заполнению Формы</w:t>
      </w:r>
    </w:p>
    <w:bookmarkEnd w:id="520"/>
    <w:bookmarkStart w:name="z647" w:id="521"/>
    <w:p>
      <w:pPr>
        <w:spacing w:after="0"/>
        <w:ind w:left="0"/>
        <w:jc w:val="both"/>
      </w:pPr>
      <w:r>
        <w:rPr>
          <w:rFonts w:ascii="Times New Roman"/>
          <w:b w:val="false"/>
          <w:i w:val="false"/>
          <w:color w:val="000000"/>
          <w:sz w:val="28"/>
        </w:rPr>
        <w:t>
      5. В столбце 2 указывается наименование перестраховщиков, страховых агентов, страховых брокеров, перестрахователей (цедентов) и страхователей, имеющих задолженность по договорам страхования или перестрахования.</w:t>
      </w:r>
    </w:p>
    <w:bookmarkEnd w:id="521"/>
    <w:bookmarkStart w:name="z648" w:id="522"/>
    <w:p>
      <w:pPr>
        <w:spacing w:after="0"/>
        <w:ind w:left="0"/>
        <w:jc w:val="both"/>
      </w:pPr>
      <w:r>
        <w:rPr>
          <w:rFonts w:ascii="Times New Roman"/>
          <w:b w:val="false"/>
          <w:i w:val="false"/>
          <w:color w:val="000000"/>
          <w:sz w:val="28"/>
        </w:rPr>
        <w:t>
      6. В строках 2.1, 2.2, 2.3, 2.4, 2.5 указываются страховые агенты, имеющие наибольшую долю в общей сумме задолженности страховых агентов, суммарная задолженность остальных страховых агентов указывается в строке 2.6 "Прочие страховые агенты".</w:t>
      </w:r>
    </w:p>
    <w:bookmarkEnd w:id="522"/>
    <w:bookmarkStart w:name="z649" w:id="523"/>
    <w:p>
      <w:pPr>
        <w:spacing w:after="0"/>
        <w:ind w:left="0"/>
        <w:jc w:val="both"/>
      </w:pPr>
      <w:r>
        <w:rPr>
          <w:rFonts w:ascii="Times New Roman"/>
          <w:b w:val="false"/>
          <w:i w:val="false"/>
          <w:color w:val="000000"/>
          <w:sz w:val="28"/>
        </w:rPr>
        <w:t>
      7. В строках 5.1, 5.2, 5.3, 5.4, 5.5 указываются страхователи, имеющие наибольшую долю в общей сумме задолженности страхователей, суммарная задолженность остальных страхователей указывается в строке 5.6 "Прочие страхователи".</w:t>
      </w:r>
    </w:p>
    <w:bookmarkEnd w:id="523"/>
    <w:bookmarkStart w:name="z650" w:id="524"/>
    <w:p>
      <w:pPr>
        <w:spacing w:after="0"/>
        <w:ind w:left="0"/>
        <w:jc w:val="both"/>
      </w:pPr>
      <w:r>
        <w:rPr>
          <w:rFonts w:ascii="Times New Roman"/>
          <w:b w:val="false"/>
          <w:i w:val="false"/>
          <w:color w:val="000000"/>
          <w:sz w:val="28"/>
        </w:rPr>
        <w:t>
      8. В столбце 6 отражается информация по задолженности, просроченной на срок свыше 90 дней.</w:t>
      </w:r>
    </w:p>
    <w:bookmarkEnd w:id="524"/>
    <w:bookmarkStart w:name="z651" w:id="525"/>
    <w:p>
      <w:pPr>
        <w:spacing w:after="0"/>
        <w:ind w:left="0"/>
        <w:jc w:val="both"/>
      </w:pPr>
      <w:r>
        <w:rPr>
          <w:rFonts w:ascii="Times New Roman"/>
          <w:b w:val="false"/>
          <w:i w:val="false"/>
          <w:color w:val="000000"/>
          <w:sz w:val="28"/>
        </w:rPr>
        <w:t>
      9. В столбце 8 указывается слово "да" если перестраховщик, страховой агент, страховой брокер, перестрахователь или страхователь является крупным участником, дочерней организацией, организацией, в которой страховая (перестраховочная) организация является крупным участником или имеет значительное участие, или является иной аффилиированной организацией.</w:t>
      </w:r>
    </w:p>
    <w:bookmarkEnd w:id="525"/>
    <w:bookmarkStart w:name="z652" w:id="526"/>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655" w:id="527"/>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527"/>
    <w:bookmarkStart w:name="z656" w:id="528"/>
    <w:p>
      <w:pPr>
        <w:spacing w:after="0"/>
        <w:ind w:left="0"/>
        <w:jc w:val="left"/>
      </w:pPr>
      <w:r>
        <w:rPr>
          <w:rFonts w:ascii="Times New Roman"/>
          <w:b/>
          <w:i w:val="false"/>
          <w:color w:val="000000"/>
        </w:rPr>
        <w:t xml:space="preserve"> Отчет о суммах к получению от перестраховщиков, страховых премиях к получению от страхователей (перестрахователей) и посредников</w:t>
      </w:r>
    </w:p>
    <w:bookmarkEnd w:id="528"/>
    <w:bookmarkStart w:name="z657" w:id="529"/>
    <w:p>
      <w:pPr>
        <w:spacing w:after="0"/>
        <w:ind w:left="0"/>
        <w:jc w:val="left"/>
      </w:pPr>
      <w:r>
        <w:rPr>
          <w:rFonts w:ascii="Times New Roman"/>
          <w:b/>
          <w:i w:val="false"/>
          <w:color w:val="000000"/>
        </w:rPr>
        <w:t xml:space="preserve"> Отчетный период: по состоянию на "___" ________ 20__ года</w:t>
      </w:r>
    </w:p>
    <w:bookmarkEnd w:id="529"/>
    <w:bookmarkStart w:name="z658" w:id="530"/>
    <w:p>
      <w:pPr>
        <w:spacing w:after="0"/>
        <w:ind w:left="0"/>
        <w:jc w:val="both"/>
      </w:pPr>
      <w:r>
        <w:rPr>
          <w:rFonts w:ascii="Times New Roman"/>
          <w:b w:val="false"/>
          <w:i w:val="false"/>
          <w:color w:val="000000"/>
          <w:sz w:val="28"/>
        </w:rPr>
        <w:t>
      Индекс: 7 - I(R)O_M</w:t>
      </w:r>
    </w:p>
    <w:bookmarkEnd w:id="530"/>
    <w:bookmarkStart w:name="z659" w:id="531"/>
    <w:p>
      <w:pPr>
        <w:spacing w:after="0"/>
        <w:ind w:left="0"/>
        <w:jc w:val="both"/>
      </w:pPr>
      <w:r>
        <w:rPr>
          <w:rFonts w:ascii="Times New Roman"/>
          <w:b w:val="false"/>
          <w:i w:val="false"/>
          <w:color w:val="000000"/>
          <w:sz w:val="28"/>
        </w:rPr>
        <w:t>
      Периодичность: ежемесячная</w:t>
      </w:r>
    </w:p>
    <w:bookmarkEnd w:id="531"/>
    <w:bookmarkStart w:name="z660" w:id="532"/>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532"/>
    <w:bookmarkStart w:name="z661" w:id="53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33"/>
    <w:bookmarkStart w:name="z662" w:id="534"/>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3077"/>
        <w:gridCol w:w="869"/>
        <w:gridCol w:w="869"/>
        <w:gridCol w:w="3041"/>
        <w:gridCol w:w="869"/>
        <w:gridCol w:w="870"/>
        <w:gridCol w:w="870"/>
      </w:tblGrid>
      <w:tr>
        <w:trPr>
          <w:trHeight w:val="30" w:hRule="atLeast"/>
        </w:trPr>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перестраховщика/страхового агента/перестрахователя (цедента)/страхового брокера/страхователя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 просроченная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просроченная на срок до 90 дней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Перестраховщики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агенты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страховые агенты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брокеры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Перестрахователи (цеденты)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страхователи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53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535"/>
    <w:bookmarkStart w:name="z665" w:id="536"/>
    <w:p>
      <w:pPr>
        <w:spacing w:after="0"/>
        <w:ind w:left="0"/>
        <w:jc w:val="both"/>
      </w:pP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приведено в приложении к настоящей форме. </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суммах к</w:t>
            </w:r>
            <w:r>
              <w:br/>
            </w:r>
            <w:r>
              <w:rPr>
                <w:rFonts w:ascii="Times New Roman"/>
                <w:b w:val="false"/>
                <w:i w:val="false"/>
                <w:color w:val="000000"/>
                <w:sz w:val="20"/>
              </w:rPr>
              <w:t>получению от перестраховщиков,</w:t>
            </w:r>
            <w:r>
              <w:br/>
            </w:r>
            <w:r>
              <w:rPr>
                <w:rFonts w:ascii="Times New Roman"/>
                <w:b w:val="false"/>
                <w:i w:val="false"/>
                <w:color w:val="000000"/>
                <w:sz w:val="20"/>
              </w:rPr>
              <w:t>страховых премиях к получению</w:t>
            </w:r>
            <w:r>
              <w:br/>
            </w:r>
            <w:r>
              <w:rPr>
                <w:rFonts w:ascii="Times New Roman"/>
                <w:b w:val="false"/>
                <w:i w:val="false"/>
                <w:color w:val="000000"/>
                <w:sz w:val="20"/>
              </w:rPr>
              <w:t xml:space="preserve"> от страхователей (перестрахователей)</w:t>
            </w:r>
            <w:r>
              <w:br/>
            </w:r>
            <w:r>
              <w:rPr>
                <w:rFonts w:ascii="Times New Roman"/>
                <w:b w:val="false"/>
                <w:i w:val="false"/>
                <w:color w:val="000000"/>
                <w:sz w:val="20"/>
              </w:rPr>
              <w:t>и посредников</w:t>
            </w:r>
          </w:p>
        </w:tc>
      </w:tr>
    </w:tbl>
    <w:bookmarkStart w:name="z667" w:id="5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37"/>
    <w:bookmarkStart w:name="z668" w:id="538"/>
    <w:p>
      <w:pPr>
        <w:spacing w:after="0"/>
        <w:ind w:left="0"/>
        <w:jc w:val="left"/>
      </w:pPr>
      <w:r>
        <w:rPr>
          <w:rFonts w:ascii="Times New Roman"/>
          <w:b/>
          <w:i w:val="false"/>
          <w:color w:val="000000"/>
        </w:rPr>
        <w:t xml:space="preserve"> Отчет о суммах к получению от перестраховщиков, страховых премиях к получению от страхователей (перестрахователей) и посредников</w:t>
      </w:r>
    </w:p>
    <w:bookmarkEnd w:id="538"/>
    <w:bookmarkStart w:name="z669" w:id="539"/>
    <w:p>
      <w:pPr>
        <w:spacing w:after="0"/>
        <w:ind w:left="0"/>
        <w:jc w:val="left"/>
      </w:pPr>
      <w:r>
        <w:rPr>
          <w:rFonts w:ascii="Times New Roman"/>
          <w:b/>
          <w:i w:val="false"/>
          <w:color w:val="000000"/>
        </w:rPr>
        <w:t xml:space="preserve"> Глава 1. Общие положения</w:t>
      </w:r>
    </w:p>
    <w:bookmarkEnd w:id="539"/>
    <w:bookmarkStart w:name="z670" w:id="54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суммах к получению от перестраховщиков, страховых премиях к получению от страхователей (перестрахователей) и посредников" (далее – Форма).</w:t>
      </w:r>
    </w:p>
    <w:bookmarkEnd w:id="540"/>
    <w:bookmarkStart w:name="z671" w:id="54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541"/>
    <w:bookmarkStart w:name="z672" w:id="542"/>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42"/>
    <w:bookmarkStart w:name="z673" w:id="54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543"/>
    <w:bookmarkStart w:name="z674" w:id="544"/>
    <w:p>
      <w:pPr>
        <w:spacing w:after="0"/>
        <w:ind w:left="0"/>
        <w:jc w:val="left"/>
      </w:pPr>
      <w:r>
        <w:rPr>
          <w:rFonts w:ascii="Times New Roman"/>
          <w:b/>
          <w:i w:val="false"/>
          <w:color w:val="000000"/>
        </w:rPr>
        <w:t xml:space="preserve"> Глава 2. Пояснение по заполнению Формы</w:t>
      </w:r>
    </w:p>
    <w:bookmarkEnd w:id="544"/>
    <w:bookmarkStart w:name="z675" w:id="545"/>
    <w:p>
      <w:pPr>
        <w:spacing w:after="0"/>
        <w:ind w:left="0"/>
        <w:jc w:val="both"/>
      </w:pPr>
      <w:r>
        <w:rPr>
          <w:rFonts w:ascii="Times New Roman"/>
          <w:b w:val="false"/>
          <w:i w:val="false"/>
          <w:color w:val="000000"/>
          <w:sz w:val="28"/>
        </w:rPr>
        <w:t>
      5. В столбце 2 указывается наименование перестраховщиков, страховых агентов, страховых брокеров, перестрахователей (цедентов) и страхователей, имеющих задолженность по договорам страхования или перестрахования.</w:t>
      </w:r>
    </w:p>
    <w:bookmarkEnd w:id="545"/>
    <w:bookmarkStart w:name="z676" w:id="546"/>
    <w:p>
      <w:pPr>
        <w:spacing w:after="0"/>
        <w:ind w:left="0"/>
        <w:jc w:val="both"/>
      </w:pPr>
      <w:r>
        <w:rPr>
          <w:rFonts w:ascii="Times New Roman"/>
          <w:b w:val="false"/>
          <w:i w:val="false"/>
          <w:color w:val="000000"/>
          <w:sz w:val="28"/>
        </w:rPr>
        <w:t>
      6. В строках 2.1, 2.2, 2.3, 2.4, 2.5 указываются страховые агенты, имеющие наибольшую долю в общей сумме задолженности страховых агентов, суммарная задолженность остальных страховых агентов указывается в строке 2.6 "Прочие страховые агенты".</w:t>
      </w:r>
    </w:p>
    <w:bookmarkEnd w:id="546"/>
    <w:bookmarkStart w:name="z677" w:id="547"/>
    <w:p>
      <w:pPr>
        <w:spacing w:after="0"/>
        <w:ind w:left="0"/>
        <w:jc w:val="both"/>
      </w:pPr>
      <w:r>
        <w:rPr>
          <w:rFonts w:ascii="Times New Roman"/>
          <w:b w:val="false"/>
          <w:i w:val="false"/>
          <w:color w:val="000000"/>
          <w:sz w:val="28"/>
        </w:rPr>
        <w:t>
      7. В строках 5.1, 5.2, 5.3, 5.4, 5.5 указываются страхователи, имеющие наибольшую долю в общей сумме задолженности страхователей, суммарная задолженность остальных страхователей указывается в строке 5.6 "Прочие страхователи".</w:t>
      </w:r>
    </w:p>
    <w:bookmarkEnd w:id="547"/>
    <w:bookmarkStart w:name="z678" w:id="548"/>
    <w:p>
      <w:pPr>
        <w:spacing w:after="0"/>
        <w:ind w:left="0"/>
        <w:jc w:val="both"/>
      </w:pPr>
      <w:r>
        <w:rPr>
          <w:rFonts w:ascii="Times New Roman"/>
          <w:b w:val="false"/>
          <w:i w:val="false"/>
          <w:color w:val="000000"/>
          <w:sz w:val="28"/>
        </w:rPr>
        <w:t>
      8. В столбце 6 отражается информация по задолженности, просроченной на срок свыше 90 дней.</w:t>
      </w:r>
    </w:p>
    <w:bookmarkEnd w:id="548"/>
    <w:bookmarkStart w:name="z679" w:id="549"/>
    <w:p>
      <w:pPr>
        <w:spacing w:after="0"/>
        <w:ind w:left="0"/>
        <w:jc w:val="both"/>
      </w:pPr>
      <w:r>
        <w:rPr>
          <w:rFonts w:ascii="Times New Roman"/>
          <w:b w:val="false"/>
          <w:i w:val="false"/>
          <w:color w:val="000000"/>
          <w:sz w:val="28"/>
        </w:rPr>
        <w:t>
      9. В столбце 8 указывается слово "да" если перестраховщик, страховой агент, страховой брокер, перестрахователь или страхователь является крупным участником, дочерней организацией, организацией, в которой страховая (перестраховочная) организация является крупным участником или имеет значительное участие, или является иным лицом, связанным со страховой (перестраховочной) организацией особыми отношениями.</w:t>
      </w:r>
    </w:p>
    <w:bookmarkEnd w:id="549"/>
    <w:bookmarkStart w:name="z680" w:id="550"/>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683" w:id="55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51"/>
    <w:bookmarkStart w:name="z684" w:id="552"/>
    <w:p>
      <w:pPr>
        <w:spacing w:after="0"/>
        <w:ind w:left="0"/>
        <w:jc w:val="left"/>
      </w:pPr>
      <w:r>
        <w:rPr>
          <w:rFonts w:ascii="Times New Roman"/>
          <w:b/>
          <w:i w:val="false"/>
          <w:color w:val="000000"/>
        </w:rPr>
        <w:t xml:space="preserve"> Отчет об инвестиционном имуществе и основных средствах</w:t>
      </w:r>
    </w:p>
    <w:bookmarkEnd w:id="552"/>
    <w:bookmarkStart w:name="z685" w:id="553"/>
    <w:p>
      <w:pPr>
        <w:spacing w:after="0"/>
        <w:ind w:left="0"/>
        <w:jc w:val="left"/>
      </w:pPr>
      <w:r>
        <w:rPr>
          <w:rFonts w:ascii="Times New Roman"/>
          <w:b/>
          <w:i w:val="false"/>
          <w:color w:val="000000"/>
        </w:rPr>
        <w:t xml:space="preserve"> Отчетный период: по состоянию на "___" ________ 20__года</w:t>
      </w:r>
    </w:p>
    <w:bookmarkEnd w:id="553"/>
    <w:bookmarkStart w:name="z686" w:id="554"/>
    <w:p>
      <w:pPr>
        <w:spacing w:after="0"/>
        <w:ind w:left="0"/>
        <w:jc w:val="both"/>
      </w:pPr>
      <w:r>
        <w:rPr>
          <w:rFonts w:ascii="Times New Roman"/>
          <w:b w:val="false"/>
          <w:i w:val="false"/>
          <w:color w:val="000000"/>
          <w:sz w:val="28"/>
        </w:rPr>
        <w:t>
      Индекс: 8 - I(R)O_M</w:t>
      </w:r>
    </w:p>
    <w:bookmarkEnd w:id="554"/>
    <w:bookmarkStart w:name="z687" w:id="555"/>
    <w:p>
      <w:pPr>
        <w:spacing w:after="0"/>
        <w:ind w:left="0"/>
        <w:jc w:val="both"/>
      </w:pPr>
      <w:r>
        <w:rPr>
          <w:rFonts w:ascii="Times New Roman"/>
          <w:b w:val="false"/>
          <w:i w:val="false"/>
          <w:color w:val="000000"/>
          <w:sz w:val="28"/>
        </w:rPr>
        <w:t>
      Периодичность: ежемесячная</w:t>
      </w:r>
    </w:p>
    <w:bookmarkEnd w:id="555"/>
    <w:bookmarkStart w:name="z688" w:id="556"/>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556"/>
    <w:bookmarkStart w:name="z689" w:id="55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57"/>
    <w:bookmarkStart w:name="z690" w:id="558"/>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3385"/>
        <w:gridCol w:w="1846"/>
        <w:gridCol w:w="1846"/>
        <w:gridCol w:w="1846"/>
      </w:tblGrid>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59"/>
          <w:p>
            <w:pPr>
              <w:spacing w:after="20"/>
              <w:ind w:left="20"/>
              <w:jc w:val="both"/>
            </w:pPr>
            <w:r>
              <w:rPr>
                <w:rFonts w:ascii="Times New Roman"/>
                <w:b w:val="false"/>
                <w:i w:val="false"/>
                <w:color w:val="000000"/>
                <w:sz w:val="20"/>
              </w:rPr>
              <w:t>
Информация об инвестиционном имуществе</w:t>
            </w:r>
            <w:r>
              <w:br/>
            </w:r>
            <w:r>
              <w:rPr>
                <w:rFonts w:ascii="Times New Roman"/>
                <w:b w:val="false"/>
                <w:i w:val="false"/>
                <w:color w:val="000000"/>
                <w:sz w:val="20"/>
              </w:rPr>
              <w:t>
и основных средствах</w:t>
            </w:r>
          </w:p>
          <w:bookmarkEnd w:id="559"/>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3" w:id="56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560"/>
    <w:bookmarkStart w:name="z694" w:id="56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инвестиционном имуществе</w:t>
            </w:r>
            <w:r>
              <w:br/>
            </w:r>
            <w:r>
              <w:rPr>
                <w:rFonts w:ascii="Times New Roman"/>
                <w:b w:val="false"/>
                <w:i w:val="false"/>
                <w:color w:val="000000"/>
                <w:sz w:val="20"/>
              </w:rPr>
              <w:t>и основных средствах</w:t>
            </w:r>
          </w:p>
        </w:tc>
      </w:tr>
    </w:tbl>
    <w:bookmarkStart w:name="z696" w:id="5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62"/>
    <w:bookmarkStart w:name="z697" w:id="563"/>
    <w:p>
      <w:pPr>
        <w:spacing w:after="0"/>
        <w:ind w:left="0"/>
        <w:jc w:val="left"/>
      </w:pPr>
      <w:r>
        <w:rPr>
          <w:rFonts w:ascii="Times New Roman"/>
          <w:b/>
          <w:i w:val="false"/>
          <w:color w:val="000000"/>
        </w:rPr>
        <w:t xml:space="preserve"> Отчет об инвестиционном имуществе и основных средствах</w:t>
      </w:r>
    </w:p>
    <w:bookmarkEnd w:id="563"/>
    <w:bookmarkStart w:name="z698" w:id="564"/>
    <w:p>
      <w:pPr>
        <w:spacing w:after="0"/>
        <w:ind w:left="0"/>
        <w:jc w:val="left"/>
      </w:pPr>
      <w:r>
        <w:rPr>
          <w:rFonts w:ascii="Times New Roman"/>
          <w:b/>
          <w:i w:val="false"/>
          <w:color w:val="000000"/>
        </w:rPr>
        <w:t xml:space="preserve"> Глава 1. Общие положения</w:t>
      </w:r>
    </w:p>
    <w:bookmarkEnd w:id="564"/>
    <w:bookmarkStart w:name="z699" w:id="56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инвестиционном имуществе и основных средствах" (далее – Форма).</w:t>
      </w:r>
    </w:p>
    <w:bookmarkEnd w:id="565"/>
    <w:bookmarkStart w:name="z700" w:id="56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566"/>
    <w:bookmarkStart w:name="z701" w:id="567"/>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67"/>
    <w:bookmarkStart w:name="z702" w:id="56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568"/>
    <w:bookmarkStart w:name="z703" w:id="569"/>
    <w:p>
      <w:pPr>
        <w:spacing w:after="0"/>
        <w:ind w:left="0"/>
        <w:jc w:val="left"/>
      </w:pPr>
      <w:r>
        <w:rPr>
          <w:rFonts w:ascii="Times New Roman"/>
          <w:b/>
          <w:i w:val="false"/>
          <w:color w:val="000000"/>
        </w:rPr>
        <w:t xml:space="preserve"> Глава 2. Пояснение по заполнению Формы</w:t>
      </w:r>
    </w:p>
    <w:bookmarkEnd w:id="569"/>
    <w:bookmarkStart w:name="z704" w:id="570"/>
    <w:p>
      <w:pPr>
        <w:spacing w:after="0"/>
        <w:ind w:left="0"/>
        <w:jc w:val="both"/>
      </w:pPr>
      <w:r>
        <w:rPr>
          <w:rFonts w:ascii="Times New Roman"/>
          <w:b w:val="false"/>
          <w:i w:val="false"/>
          <w:color w:val="000000"/>
          <w:sz w:val="28"/>
        </w:rPr>
        <w:t>
      5. В столбце 2 указывается информация об инвестиционном имуществе и основных средствах.</w:t>
      </w:r>
    </w:p>
    <w:bookmarkEnd w:id="570"/>
    <w:bookmarkStart w:name="z705" w:id="571"/>
    <w:p>
      <w:pPr>
        <w:spacing w:after="0"/>
        <w:ind w:left="0"/>
        <w:jc w:val="both"/>
      </w:pPr>
      <w:r>
        <w:rPr>
          <w:rFonts w:ascii="Times New Roman"/>
          <w:b w:val="false"/>
          <w:i w:val="false"/>
          <w:color w:val="000000"/>
          <w:sz w:val="28"/>
        </w:rPr>
        <w:t>
      6. Общая сумма инвестиций в основные средства, не являющиеся недвижимым имуществом, указывается в строке 3 "Прочие основные средства".</w:t>
      </w:r>
    </w:p>
    <w:bookmarkEnd w:id="571"/>
    <w:bookmarkStart w:name="z706" w:id="572"/>
    <w:p>
      <w:pPr>
        <w:spacing w:after="0"/>
        <w:ind w:left="0"/>
        <w:jc w:val="both"/>
      </w:pPr>
      <w:r>
        <w:rPr>
          <w:rFonts w:ascii="Times New Roman"/>
          <w:b w:val="false"/>
          <w:i w:val="false"/>
          <w:color w:val="000000"/>
          <w:sz w:val="28"/>
        </w:rPr>
        <w:t>
      7. В столбце 5, если по инвестиционному имуществу/основным средствам в виде недвижимого имущества имеется ограничение права собственности, указывается слово "да" и указывается основание для обременения.</w:t>
      </w:r>
    </w:p>
    <w:bookmarkEnd w:id="572"/>
    <w:bookmarkStart w:name="z707" w:id="573"/>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710" w:id="574"/>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574"/>
    <w:bookmarkStart w:name="z711" w:id="575"/>
    <w:p>
      <w:pPr>
        <w:spacing w:after="0"/>
        <w:ind w:left="0"/>
        <w:jc w:val="left"/>
      </w:pPr>
      <w:r>
        <w:rPr>
          <w:rFonts w:ascii="Times New Roman"/>
          <w:b/>
          <w:i w:val="false"/>
          <w:color w:val="000000"/>
        </w:rPr>
        <w:t xml:space="preserve"> Отчет об инвестиционном имуществе и основных средствах, приобретенных за счет исламского страхового фонда</w:t>
      </w:r>
    </w:p>
    <w:bookmarkEnd w:id="575"/>
    <w:bookmarkStart w:name="z712" w:id="576"/>
    <w:p>
      <w:pPr>
        <w:spacing w:after="0"/>
        <w:ind w:left="0"/>
        <w:jc w:val="left"/>
      </w:pPr>
      <w:r>
        <w:rPr>
          <w:rFonts w:ascii="Times New Roman"/>
          <w:b/>
          <w:i w:val="false"/>
          <w:color w:val="000000"/>
        </w:rPr>
        <w:t xml:space="preserve"> Отчетный период: по состоянию на "___"________20__года</w:t>
      </w:r>
    </w:p>
    <w:bookmarkEnd w:id="576"/>
    <w:bookmarkStart w:name="z713" w:id="577"/>
    <w:p>
      <w:pPr>
        <w:spacing w:after="0"/>
        <w:ind w:left="0"/>
        <w:jc w:val="both"/>
      </w:pPr>
      <w:r>
        <w:rPr>
          <w:rFonts w:ascii="Times New Roman"/>
          <w:b w:val="false"/>
          <w:i w:val="false"/>
          <w:color w:val="000000"/>
          <w:sz w:val="28"/>
        </w:rPr>
        <w:t>
      Индекс: 9 - FI(R)O_M</w:t>
      </w:r>
    </w:p>
    <w:bookmarkEnd w:id="577"/>
    <w:bookmarkStart w:name="z714" w:id="578"/>
    <w:p>
      <w:pPr>
        <w:spacing w:after="0"/>
        <w:ind w:left="0"/>
        <w:jc w:val="both"/>
      </w:pPr>
      <w:r>
        <w:rPr>
          <w:rFonts w:ascii="Times New Roman"/>
          <w:b w:val="false"/>
          <w:i w:val="false"/>
          <w:color w:val="000000"/>
          <w:sz w:val="28"/>
        </w:rPr>
        <w:t>
      Периодичность: ежемесячная</w:t>
      </w:r>
    </w:p>
    <w:bookmarkEnd w:id="578"/>
    <w:bookmarkStart w:name="z715" w:id="579"/>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579"/>
    <w:bookmarkStart w:name="z716" w:id="58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80"/>
    <w:bookmarkStart w:name="z717" w:id="581"/>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3385"/>
        <w:gridCol w:w="1846"/>
        <w:gridCol w:w="1846"/>
        <w:gridCol w:w="1846"/>
      </w:tblGrid>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82"/>
          <w:p>
            <w:pPr>
              <w:spacing w:after="20"/>
              <w:ind w:left="20"/>
              <w:jc w:val="both"/>
            </w:pPr>
            <w:r>
              <w:rPr>
                <w:rFonts w:ascii="Times New Roman"/>
                <w:b w:val="false"/>
                <w:i w:val="false"/>
                <w:color w:val="000000"/>
                <w:sz w:val="20"/>
              </w:rPr>
              <w:t>
Информация об инвестиционном имуществе</w:t>
            </w:r>
            <w:r>
              <w:br/>
            </w:r>
            <w:r>
              <w:rPr>
                <w:rFonts w:ascii="Times New Roman"/>
                <w:b w:val="false"/>
                <w:i w:val="false"/>
                <w:color w:val="000000"/>
                <w:sz w:val="20"/>
              </w:rPr>
              <w:t>
и основных средствах</w:t>
            </w:r>
          </w:p>
          <w:bookmarkEnd w:id="58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0" w:id="58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583"/>
    <w:bookmarkStart w:name="z721" w:id="58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инвестиционном имуществе</w:t>
            </w:r>
            <w:r>
              <w:br/>
            </w:r>
            <w:r>
              <w:rPr>
                <w:rFonts w:ascii="Times New Roman"/>
                <w:b w:val="false"/>
                <w:i w:val="false"/>
                <w:color w:val="000000"/>
                <w:sz w:val="20"/>
              </w:rPr>
              <w:t xml:space="preserve"> и основных средствах,</w:t>
            </w:r>
            <w:r>
              <w:br/>
            </w:r>
            <w:r>
              <w:rPr>
                <w:rFonts w:ascii="Times New Roman"/>
                <w:b w:val="false"/>
                <w:i w:val="false"/>
                <w:color w:val="000000"/>
                <w:sz w:val="20"/>
              </w:rPr>
              <w:t xml:space="preserve"> приобретенных за счет</w:t>
            </w:r>
            <w:r>
              <w:br/>
            </w:r>
            <w:r>
              <w:rPr>
                <w:rFonts w:ascii="Times New Roman"/>
                <w:b w:val="false"/>
                <w:i w:val="false"/>
                <w:color w:val="000000"/>
                <w:sz w:val="20"/>
              </w:rPr>
              <w:t xml:space="preserve"> исламского страхового фонда</w:t>
            </w:r>
          </w:p>
        </w:tc>
      </w:tr>
    </w:tbl>
    <w:bookmarkStart w:name="z723" w:id="5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85"/>
    <w:bookmarkStart w:name="z724" w:id="586"/>
    <w:p>
      <w:pPr>
        <w:spacing w:after="0"/>
        <w:ind w:left="0"/>
        <w:jc w:val="left"/>
      </w:pPr>
      <w:r>
        <w:rPr>
          <w:rFonts w:ascii="Times New Roman"/>
          <w:b/>
          <w:i w:val="false"/>
          <w:color w:val="000000"/>
        </w:rPr>
        <w:t xml:space="preserve"> Отчет об инвестиционном имуществе и основных средствах, приобретенных за счет исламского страхового фонда</w:t>
      </w:r>
    </w:p>
    <w:bookmarkEnd w:id="586"/>
    <w:bookmarkStart w:name="z725" w:id="587"/>
    <w:p>
      <w:pPr>
        <w:spacing w:after="0"/>
        <w:ind w:left="0"/>
        <w:jc w:val="left"/>
      </w:pPr>
      <w:r>
        <w:rPr>
          <w:rFonts w:ascii="Times New Roman"/>
          <w:b/>
          <w:i w:val="false"/>
          <w:color w:val="000000"/>
        </w:rPr>
        <w:t xml:space="preserve"> Глава 1. Общие положения</w:t>
      </w:r>
    </w:p>
    <w:bookmarkEnd w:id="587"/>
    <w:bookmarkStart w:name="z726" w:id="58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инвестиционном имуществе и основных средствах, приобретенных за счет исламского страхового фонда" (далее – Форма).</w:t>
      </w:r>
    </w:p>
    <w:bookmarkEnd w:id="588"/>
    <w:bookmarkStart w:name="z727" w:id="589"/>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589"/>
    <w:bookmarkStart w:name="z728" w:id="590"/>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90"/>
    <w:bookmarkStart w:name="z729" w:id="59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591"/>
    <w:bookmarkStart w:name="z730" w:id="592"/>
    <w:p>
      <w:pPr>
        <w:spacing w:after="0"/>
        <w:ind w:left="0"/>
        <w:jc w:val="left"/>
      </w:pPr>
      <w:r>
        <w:rPr>
          <w:rFonts w:ascii="Times New Roman"/>
          <w:b/>
          <w:i w:val="false"/>
          <w:color w:val="000000"/>
        </w:rPr>
        <w:t xml:space="preserve"> Глава 2. Пояснение по заполнению Формы</w:t>
      </w:r>
    </w:p>
    <w:bookmarkEnd w:id="592"/>
    <w:bookmarkStart w:name="z731" w:id="593"/>
    <w:p>
      <w:pPr>
        <w:spacing w:after="0"/>
        <w:ind w:left="0"/>
        <w:jc w:val="both"/>
      </w:pPr>
      <w:r>
        <w:rPr>
          <w:rFonts w:ascii="Times New Roman"/>
          <w:b w:val="false"/>
          <w:i w:val="false"/>
          <w:color w:val="000000"/>
          <w:sz w:val="28"/>
        </w:rPr>
        <w:t>
      5. В столбце 2 указывается информация об инвестиционном имуществе и основных средствах.</w:t>
      </w:r>
    </w:p>
    <w:bookmarkEnd w:id="593"/>
    <w:bookmarkStart w:name="z732" w:id="594"/>
    <w:p>
      <w:pPr>
        <w:spacing w:after="0"/>
        <w:ind w:left="0"/>
        <w:jc w:val="both"/>
      </w:pPr>
      <w:r>
        <w:rPr>
          <w:rFonts w:ascii="Times New Roman"/>
          <w:b w:val="false"/>
          <w:i w:val="false"/>
          <w:color w:val="000000"/>
          <w:sz w:val="28"/>
        </w:rPr>
        <w:t>
      6. Общая сумма инвестиций в основные средства, не являющиеся недвижимым имуществом, указывается в строке 3 "Прочие основные средства".</w:t>
      </w:r>
    </w:p>
    <w:bookmarkEnd w:id="594"/>
    <w:bookmarkStart w:name="z733" w:id="595"/>
    <w:p>
      <w:pPr>
        <w:spacing w:after="0"/>
        <w:ind w:left="0"/>
        <w:jc w:val="both"/>
      </w:pPr>
      <w:r>
        <w:rPr>
          <w:rFonts w:ascii="Times New Roman"/>
          <w:b w:val="false"/>
          <w:i w:val="false"/>
          <w:color w:val="000000"/>
          <w:sz w:val="28"/>
        </w:rPr>
        <w:t>
      7. В столбце 5, если по инвестиционному имуществу/основным средствам в виде недвижимого имущества имеется ограничение права собственности, указывается слово "да" и указывается основание для обременения.</w:t>
      </w:r>
    </w:p>
    <w:bookmarkEnd w:id="595"/>
    <w:bookmarkStart w:name="z734" w:id="596"/>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737" w:id="5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597"/>
    <w:bookmarkStart w:name="z738" w:id="598"/>
    <w:p>
      <w:pPr>
        <w:spacing w:after="0"/>
        <w:ind w:left="0"/>
        <w:jc w:val="left"/>
      </w:pPr>
      <w:r>
        <w:rPr>
          <w:rFonts w:ascii="Times New Roman"/>
          <w:b/>
          <w:i w:val="false"/>
          <w:color w:val="000000"/>
        </w:rPr>
        <w:t xml:space="preserve"> Отчет о расчете страховых резервов по отрасли "общее страхование"</w:t>
      </w:r>
    </w:p>
    <w:bookmarkEnd w:id="598"/>
    <w:bookmarkStart w:name="z739" w:id="599"/>
    <w:p>
      <w:pPr>
        <w:spacing w:after="0"/>
        <w:ind w:left="0"/>
        <w:jc w:val="left"/>
      </w:pPr>
      <w:r>
        <w:rPr>
          <w:rFonts w:ascii="Times New Roman"/>
          <w:b/>
          <w:i w:val="false"/>
          <w:color w:val="000000"/>
        </w:rPr>
        <w:t xml:space="preserve"> Отчетный период: по состоянию на "___" ________ 20__ года</w:t>
      </w:r>
    </w:p>
    <w:bookmarkEnd w:id="599"/>
    <w:bookmarkStart w:name="z740" w:id="600"/>
    <w:p>
      <w:pPr>
        <w:spacing w:after="0"/>
        <w:ind w:left="0"/>
        <w:jc w:val="both"/>
      </w:pPr>
      <w:r>
        <w:rPr>
          <w:rFonts w:ascii="Times New Roman"/>
          <w:b w:val="false"/>
          <w:i w:val="false"/>
          <w:color w:val="000000"/>
          <w:sz w:val="28"/>
        </w:rPr>
        <w:t>
      Индекс: 10 - I(R)O_M</w:t>
      </w:r>
    </w:p>
    <w:bookmarkEnd w:id="600"/>
    <w:bookmarkStart w:name="z741" w:id="601"/>
    <w:p>
      <w:pPr>
        <w:spacing w:after="0"/>
        <w:ind w:left="0"/>
        <w:jc w:val="both"/>
      </w:pPr>
      <w:r>
        <w:rPr>
          <w:rFonts w:ascii="Times New Roman"/>
          <w:b w:val="false"/>
          <w:i w:val="false"/>
          <w:color w:val="000000"/>
          <w:sz w:val="28"/>
        </w:rPr>
        <w:t>
      Периодичность: ежемесячная</w:t>
      </w:r>
    </w:p>
    <w:bookmarkEnd w:id="601"/>
    <w:bookmarkStart w:name="z742" w:id="602"/>
    <w:p>
      <w:pPr>
        <w:spacing w:after="0"/>
        <w:ind w:left="0"/>
        <w:jc w:val="both"/>
      </w:pPr>
      <w:r>
        <w:rPr>
          <w:rFonts w:ascii="Times New Roman"/>
          <w:b w:val="false"/>
          <w:i w:val="false"/>
          <w:color w:val="000000"/>
          <w:sz w:val="28"/>
        </w:rPr>
        <w:t>
      Представляет: страховая (перестраховочная) организация, осуществляющая деятельность по отрасли "общее страхование", исламская страховая (перестраховочная) организация, осуществляющая деятельность по отрасли "общее страхование"</w:t>
      </w:r>
    </w:p>
    <w:bookmarkEnd w:id="602"/>
    <w:bookmarkStart w:name="z743" w:id="60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03"/>
    <w:bookmarkStart w:name="z744" w:id="604"/>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4938"/>
        <w:gridCol w:w="1090"/>
        <w:gridCol w:w="1090"/>
        <w:gridCol w:w="925"/>
        <w:gridCol w:w="1090"/>
        <w:gridCol w:w="1587"/>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аудиторских организаций</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туроператора и турагента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6" w:id="605"/>
    <w:p>
      <w:pPr>
        <w:spacing w:after="0"/>
        <w:ind w:left="0"/>
        <w:jc w:val="both"/>
      </w:pPr>
      <w:r>
        <w:rPr>
          <w:rFonts w:ascii="Times New Roman"/>
          <w:b w:val="false"/>
          <w:i w:val="false"/>
          <w:color w:val="000000"/>
          <w:sz w:val="28"/>
        </w:rPr>
        <w:t>
      продолжение таблицы: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4"/>
        <w:gridCol w:w="4248"/>
        <w:gridCol w:w="4248"/>
      </w:tblGrid>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общая сумма</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7" w:id="606"/>
    <w:p>
      <w:pPr>
        <w:spacing w:after="0"/>
        <w:ind w:left="0"/>
        <w:jc w:val="both"/>
      </w:pPr>
      <w:r>
        <w:rPr>
          <w:rFonts w:ascii="Times New Roman"/>
          <w:b w:val="false"/>
          <w:i w:val="false"/>
          <w:color w:val="000000"/>
          <w:sz w:val="28"/>
        </w:rPr>
        <w:t>
      продолжение таблицы: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2508"/>
        <w:gridCol w:w="3413"/>
        <w:gridCol w:w="2516"/>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резервов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общей сумме страховых резервов</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общих страховых резервов</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штатном актуарии страховой (перестраховочной) организации</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актуария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минимальной обязательной программы обучения актуариев</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сдаче квалификационного экзамена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8" w:id="60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607"/>
    <w:bookmarkStart w:name="z749" w:id="60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расчете страховых резервов</w:t>
            </w:r>
            <w:r>
              <w:br/>
            </w:r>
            <w:r>
              <w:rPr>
                <w:rFonts w:ascii="Times New Roman"/>
                <w:b w:val="false"/>
                <w:i w:val="false"/>
                <w:color w:val="000000"/>
                <w:sz w:val="20"/>
              </w:rPr>
              <w:t>по отрасли "общее страхование"</w:t>
            </w:r>
          </w:p>
        </w:tc>
      </w:tr>
    </w:tbl>
    <w:bookmarkStart w:name="z751" w:id="6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09"/>
    <w:bookmarkStart w:name="z752" w:id="610"/>
    <w:p>
      <w:pPr>
        <w:spacing w:after="0"/>
        <w:ind w:left="0"/>
        <w:jc w:val="left"/>
      </w:pPr>
      <w:r>
        <w:rPr>
          <w:rFonts w:ascii="Times New Roman"/>
          <w:b/>
          <w:i w:val="false"/>
          <w:color w:val="000000"/>
        </w:rPr>
        <w:t xml:space="preserve"> Отчет о расчете страховых резервов по отрасли "общее страхование"</w:t>
      </w:r>
    </w:p>
    <w:bookmarkEnd w:id="610"/>
    <w:bookmarkStart w:name="z753" w:id="611"/>
    <w:p>
      <w:pPr>
        <w:spacing w:after="0"/>
        <w:ind w:left="0"/>
        <w:jc w:val="left"/>
      </w:pPr>
      <w:r>
        <w:rPr>
          <w:rFonts w:ascii="Times New Roman"/>
          <w:b/>
          <w:i w:val="false"/>
          <w:color w:val="000000"/>
        </w:rPr>
        <w:t xml:space="preserve"> Глава 1. Общие положения</w:t>
      </w:r>
    </w:p>
    <w:bookmarkEnd w:id="611"/>
    <w:bookmarkStart w:name="z754" w:id="61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расчете страховых резервов по отрасли "общее страхование" (далее - Форма).</w:t>
      </w:r>
    </w:p>
    <w:bookmarkEnd w:id="612"/>
    <w:bookmarkStart w:name="z755" w:id="61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613"/>
    <w:bookmarkStart w:name="z756" w:id="614"/>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осуществляющими деятельность по отрасли "общее страхование"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14"/>
    <w:bookmarkStart w:name="z757" w:id="61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615"/>
    <w:bookmarkStart w:name="z758" w:id="616"/>
    <w:p>
      <w:pPr>
        <w:spacing w:after="0"/>
        <w:ind w:left="0"/>
        <w:jc w:val="left"/>
      </w:pPr>
      <w:r>
        <w:rPr>
          <w:rFonts w:ascii="Times New Roman"/>
          <w:b/>
          <w:i w:val="false"/>
          <w:color w:val="000000"/>
        </w:rPr>
        <w:t xml:space="preserve"> Глава 2. Пояснение по заполнению Формы</w:t>
      </w:r>
    </w:p>
    <w:bookmarkEnd w:id="616"/>
    <w:bookmarkStart w:name="z759" w:id="617"/>
    <w:p>
      <w:pPr>
        <w:spacing w:after="0"/>
        <w:ind w:left="0"/>
        <w:jc w:val="both"/>
      </w:pPr>
      <w:r>
        <w:rPr>
          <w:rFonts w:ascii="Times New Roman"/>
          <w:b w:val="false"/>
          <w:i w:val="false"/>
          <w:color w:val="000000"/>
          <w:sz w:val="28"/>
        </w:rPr>
        <w:t>
      5. В Форме указывается сумма страховых резервов в разрезе классов страхования на конец отчетного периода.</w:t>
      </w:r>
    </w:p>
    <w:bookmarkEnd w:id="617"/>
    <w:bookmarkStart w:name="z760" w:id="618"/>
    <w:p>
      <w:pPr>
        <w:spacing w:after="0"/>
        <w:ind w:left="0"/>
        <w:jc w:val="both"/>
      </w:pPr>
      <w:r>
        <w:rPr>
          <w:rFonts w:ascii="Times New Roman"/>
          <w:b w:val="false"/>
          <w:i w:val="false"/>
          <w:color w:val="000000"/>
          <w:sz w:val="28"/>
        </w:rPr>
        <w:t xml:space="preserve">
      6.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w:t>
      </w:r>
    </w:p>
    <w:bookmarkEnd w:id="618"/>
    <w:bookmarkStart w:name="z761" w:id="619"/>
    <w:p>
      <w:pPr>
        <w:spacing w:after="0"/>
        <w:ind w:left="0"/>
        <w:jc w:val="both"/>
      </w:pPr>
      <w:r>
        <w:rPr>
          <w:rFonts w:ascii="Times New Roman"/>
          <w:b w:val="false"/>
          <w:i w:val="false"/>
          <w:color w:val="000000"/>
          <w:sz w:val="28"/>
        </w:rPr>
        <w:t>
      7. В столбце 4 доля перестраховщика в резерве незаработанной премии указывается за исключением комиссионного вознаграждения цеденту по договору перестрахования (страхования) и иных возмещений от перестраховщика, не относящихся к страховой защите по рискам, передаваемым в перестрахование.</w:t>
      </w:r>
    </w:p>
    <w:bookmarkEnd w:id="619"/>
    <w:bookmarkStart w:name="z762" w:id="620"/>
    <w:p>
      <w:pPr>
        <w:spacing w:after="0"/>
        <w:ind w:left="0"/>
        <w:jc w:val="both"/>
      </w:pPr>
      <w:r>
        <w:rPr>
          <w:rFonts w:ascii="Times New Roman"/>
          <w:b w:val="false"/>
          <w:i w:val="false"/>
          <w:color w:val="000000"/>
          <w:sz w:val="28"/>
        </w:rPr>
        <w:t>
      8. В Форме указывается информация о штатном актуарии страховой (перестраховочной) организации.</w:t>
      </w:r>
    </w:p>
    <w:bookmarkEnd w:id="620"/>
    <w:bookmarkStart w:name="z763" w:id="621"/>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766" w:id="6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22"/>
    <w:bookmarkStart w:name="z767" w:id="623"/>
    <w:p>
      <w:pPr>
        <w:spacing w:after="0"/>
        <w:ind w:left="0"/>
        <w:jc w:val="left"/>
      </w:pPr>
      <w:r>
        <w:rPr>
          <w:rFonts w:ascii="Times New Roman"/>
          <w:b/>
          <w:i w:val="false"/>
          <w:color w:val="000000"/>
        </w:rPr>
        <w:t xml:space="preserve"> Отчет о расчете страховых резервов по отрасли "общее страхование"</w:t>
      </w:r>
    </w:p>
    <w:bookmarkEnd w:id="623"/>
    <w:bookmarkStart w:name="z768" w:id="624"/>
    <w:p>
      <w:pPr>
        <w:spacing w:after="0"/>
        <w:ind w:left="0"/>
        <w:jc w:val="left"/>
      </w:pPr>
      <w:r>
        <w:rPr>
          <w:rFonts w:ascii="Times New Roman"/>
          <w:b/>
          <w:i w:val="false"/>
          <w:color w:val="000000"/>
        </w:rPr>
        <w:t xml:space="preserve"> Отчетный период: по состоянию на "___" ________ 20__ года</w:t>
      </w:r>
    </w:p>
    <w:bookmarkEnd w:id="624"/>
    <w:bookmarkStart w:name="z769" w:id="625"/>
    <w:p>
      <w:pPr>
        <w:spacing w:after="0"/>
        <w:ind w:left="0"/>
        <w:jc w:val="both"/>
      </w:pPr>
      <w:r>
        <w:rPr>
          <w:rFonts w:ascii="Times New Roman"/>
          <w:b w:val="false"/>
          <w:i w:val="false"/>
          <w:color w:val="000000"/>
          <w:sz w:val="28"/>
        </w:rPr>
        <w:t>
      Индекс: 10 - I(R)O_M</w:t>
      </w:r>
    </w:p>
    <w:bookmarkEnd w:id="625"/>
    <w:bookmarkStart w:name="z770" w:id="626"/>
    <w:p>
      <w:pPr>
        <w:spacing w:after="0"/>
        <w:ind w:left="0"/>
        <w:jc w:val="both"/>
      </w:pPr>
      <w:r>
        <w:rPr>
          <w:rFonts w:ascii="Times New Roman"/>
          <w:b w:val="false"/>
          <w:i w:val="false"/>
          <w:color w:val="000000"/>
          <w:sz w:val="28"/>
        </w:rPr>
        <w:t>
      Периодичность: ежемесячная</w:t>
      </w:r>
    </w:p>
    <w:bookmarkEnd w:id="626"/>
    <w:bookmarkStart w:name="z771" w:id="627"/>
    <w:p>
      <w:pPr>
        <w:spacing w:after="0"/>
        <w:ind w:left="0"/>
        <w:jc w:val="both"/>
      </w:pPr>
      <w:r>
        <w:rPr>
          <w:rFonts w:ascii="Times New Roman"/>
          <w:b w:val="false"/>
          <w:i w:val="false"/>
          <w:color w:val="000000"/>
          <w:sz w:val="28"/>
        </w:rPr>
        <w:t>
      Представляет: страховая (перестраховочная) организация, осуществляющая деятельность по отрасли "общее страхование", исламская страховая (перестраховочная) организация, осуществляющая деятельность по отрасли "общее страхование"</w:t>
      </w:r>
    </w:p>
    <w:bookmarkEnd w:id="627"/>
    <w:bookmarkStart w:name="z772" w:id="62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28"/>
    <w:bookmarkStart w:name="z773" w:id="629"/>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4938"/>
        <w:gridCol w:w="1090"/>
        <w:gridCol w:w="1090"/>
        <w:gridCol w:w="925"/>
        <w:gridCol w:w="1090"/>
        <w:gridCol w:w="1587"/>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транспортных средств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перевозчика перед пассажирами</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аудиторских организаций</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объектов, деятельность которых связана с опасностью причинения вреда третьим лицам</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3.1-3.6 настоящей Формы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3.8-3.12 настоящей Формы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3.14-3.17 настоящей Формы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5" w:id="630"/>
    <w:p>
      <w:pPr>
        <w:spacing w:after="0"/>
        <w:ind w:left="0"/>
        <w:jc w:val="both"/>
      </w:pPr>
      <w:r>
        <w:rPr>
          <w:rFonts w:ascii="Times New Roman"/>
          <w:b w:val="false"/>
          <w:i w:val="false"/>
          <w:color w:val="000000"/>
          <w:sz w:val="28"/>
        </w:rPr>
        <w:t>
      продолжение таблицы: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4"/>
        <w:gridCol w:w="4248"/>
        <w:gridCol w:w="4248"/>
      </w:tblGrid>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общая сумма</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6" w:id="631"/>
    <w:p>
      <w:pPr>
        <w:spacing w:after="0"/>
        <w:ind w:left="0"/>
        <w:jc w:val="both"/>
      </w:pPr>
      <w:r>
        <w:rPr>
          <w:rFonts w:ascii="Times New Roman"/>
          <w:b w:val="false"/>
          <w:i w:val="false"/>
          <w:color w:val="000000"/>
          <w:sz w:val="28"/>
        </w:rPr>
        <w:t>
      продолжение таблицы: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gridCol w:w="2508"/>
        <w:gridCol w:w="3413"/>
        <w:gridCol w:w="2516"/>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резервов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общей сумме страховых резервов</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общих страховых резервов</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штатном актуарии страховой (перестраховочной) организации</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актуария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минимальной обязательной программы обучения актуариев</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сдаче квалификационного экзамена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7" w:id="632"/>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632"/>
    <w:bookmarkStart w:name="z778" w:id="63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расчете страховых резервов</w:t>
            </w:r>
            <w:r>
              <w:br/>
            </w:r>
            <w:r>
              <w:rPr>
                <w:rFonts w:ascii="Times New Roman"/>
                <w:b w:val="false"/>
                <w:i w:val="false"/>
                <w:color w:val="000000"/>
                <w:sz w:val="20"/>
              </w:rPr>
              <w:t>по отрасли "общее страхование"</w:t>
            </w:r>
          </w:p>
        </w:tc>
      </w:tr>
    </w:tbl>
    <w:bookmarkStart w:name="z780" w:id="6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34"/>
    <w:bookmarkStart w:name="z781" w:id="635"/>
    <w:p>
      <w:pPr>
        <w:spacing w:after="0"/>
        <w:ind w:left="0"/>
        <w:jc w:val="left"/>
      </w:pPr>
      <w:r>
        <w:rPr>
          <w:rFonts w:ascii="Times New Roman"/>
          <w:b/>
          <w:i w:val="false"/>
          <w:color w:val="000000"/>
        </w:rPr>
        <w:t xml:space="preserve"> Отчет о расчете страховых резервов по отрасли "общее страхование"</w:t>
      </w:r>
    </w:p>
    <w:bookmarkEnd w:id="635"/>
    <w:bookmarkStart w:name="z782" w:id="636"/>
    <w:p>
      <w:pPr>
        <w:spacing w:after="0"/>
        <w:ind w:left="0"/>
        <w:jc w:val="left"/>
      </w:pPr>
      <w:r>
        <w:rPr>
          <w:rFonts w:ascii="Times New Roman"/>
          <w:b/>
          <w:i w:val="false"/>
          <w:color w:val="000000"/>
        </w:rPr>
        <w:t xml:space="preserve"> Глава 1. Общие положения</w:t>
      </w:r>
    </w:p>
    <w:bookmarkEnd w:id="636"/>
    <w:bookmarkStart w:name="z783" w:id="63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расчете страховых резервов по отрасли "общее страхование" (далее - Форма).</w:t>
      </w:r>
    </w:p>
    <w:bookmarkEnd w:id="637"/>
    <w:bookmarkStart w:name="z784" w:id="63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638"/>
    <w:bookmarkStart w:name="z785" w:id="639"/>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осуществляющими деятельность по отрасли "общее страхование"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39"/>
    <w:bookmarkStart w:name="z786" w:id="640"/>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640"/>
    <w:bookmarkStart w:name="z787" w:id="641"/>
    <w:p>
      <w:pPr>
        <w:spacing w:after="0"/>
        <w:ind w:left="0"/>
        <w:jc w:val="left"/>
      </w:pPr>
      <w:r>
        <w:rPr>
          <w:rFonts w:ascii="Times New Roman"/>
          <w:b/>
          <w:i w:val="false"/>
          <w:color w:val="000000"/>
        </w:rPr>
        <w:t xml:space="preserve"> Глава 2. Пояснение по заполнению Формы</w:t>
      </w:r>
    </w:p>
    <w:bookmarkEnd w:id="641"/>
    <w:bookmarkStart w:name="z788" w:id="642"/>
    <w:p>
      <w:pPr>
        <w:spacing w:after="0"/>
        <w:ind w:left="0"/>
        <w:jc w:val="both"/>
      </w:pPr>
      <w:r>
        <w:rPr>
          <w:rFonts w:ascii="Times New Roman"/>
          <w:b w:val="false"/>
          <w:i w:val="false"/>
          <w:color w:val="000000"/>
          <w:sz w:val="28"/>
        </w:rPr>
        <w:t>
      5. В Форме указывается сумма страховых резервов в разрезе классов страхования на конец отчетного периода.</w:t>
      </w:r>
    </w:p>
    <w:bookmarkEnd w:id="642"/>
    <w:bookmarkStart w:name="z789" w:id="643"/>
    <w:p>
      <w:pPr>
        <w:spacing w:after="0"/>
        <w:ind w:left="0"/>
        <w:jc w:val="both"/>
      </w:pPr>
      <w:r>
        <w:rPr>
          <w:rFonts w:ascii="Times New Roman"/>
          <w:b w:val="false"/>
          <w:i w:val="false"/>
          <w:color w:val="000000"/>
          <w:sz w:val="28"/>
        </w:rPr>
        <w:t xml:space="preserve">
      6.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w:t>
      </w:r>
    </w:p>
    <w:bookmarkEnd w:id="643"/>
    <w:bookmarkStart w:name="z790" w:id="644"/>
    <w:p>
      <w:pPr>
        <w:spacing w:after="0"/>
        <w:ind w:left="0"/>
        <w:jc w:val="both"/>
      </w:pPr>
      <w:r>
        <w:rPr>
          <w:rFonts w:ascii="Times New Roman"/>
          <w:b w:val="false"/>
          <w:i w:val="false"/>
          <w:color w:val="000000"/>
          <w:sz w:val="28"/>
        </w:rPr>
        <w:t>
      7. В столбце 4 доля перестраховщика в резерве незаработанной премии указывается за исключением комиссионного вознаграждения цеденту по договору перестрахования (страхования) и иных возмещений от перестраховщика, не относящихся к страховой защите по рискам, передаваемым в перестрахование.</w:t>
      </w:r>
    </w:p>
    <w:bookmarkEnd w:id="644"/>
    <w:bookmarkStart w:name="z791" w:id="645"/>
    <w:p>
      <w:pPr>
        <w:spacing w:after="0"/>
        <w:ind w:left="0"/>
        <w:jc w:val="both"/>
      </w:pPr>
      <w:r>
        <w:rPr>
          <w:rFonts w:ascii="Times New Roman"/>
          <w:b w:val="false"/>
          <w:i w:val="false"/>
          <w:color w:val="000000"/>
          <w:sz w:val="28"/>
        </w:rPr>
        <w:t>
      8. В Форме указывается информация о штатном актуарии страховой (перестраховочной) организации.</w:t>
      </w:r>
    </w:p>
    <w:bookmarkEnd w:id="645"/>
    <w:bookmarkStart w:name="z792" w:id="646"/>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795" w:id="64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47"/>
    <w:bookmarkStart w:name="z796" w:id="648"/>
    <w:p>
      <w:pPr>
        <w:spacing w:after="0"/>
        <w:ind w:left="0"/>
        <w:jc w:val="left"/>
      </w:pPr>
      <w:r>
        <w:rPr>
          <w:rFonts w:ascii="Times New Roman"/>
          <w:b/>
          <w:i w:val="false"/>
          <w:color w:val="000000"/>
        </w:rPr>
        <w:t xml:space="preserve"> Отчет о расчете страховых резервов по отрасли "страхование жизни"</w:t>
      </w:r>
    </w:p>
    <w:bookmarkEnd w:id="648"/>
    <w:bookmarkStart w:name="z797" w:id="649"/>
    <w:p>
      <w:pPr>
        <w:spacing w:after="0"/>
        <w:ind w:left="0"/>
        <w:jc w:val="left"/>
      </w:pPr>
      <w:r>
        <w:rPr>
          <w:rFonts w:ascii="Times New Roman"/>
          <w:b/>
          <w:i w:val="false"/>
          <w:color w:val="000000"/>
        </w:rPr>
        <w:t xml:space="preserve"> Отчетный период: по состоянию на "___" ________ 20__ года</w:t>
      </w:r>
    </w:p>
    <w:bookmarkEnd w:id="649"/>
    <w:bookmarkStart w:name="z798" w:id="650"/>
    <w:p>
      <w:pPr>
        <w:spacing w:after="0"/>
        <w:ind w:left="0"/>
        <w:jc w:val="both"/>
      </w:pPr>
      <w:r>
        <w:rPr>
          <w:rFonts w:ascii="Times New Roman"/>
          <w:b w:val="false"/>
          <w:i w:val="false"/>
          <w:color w:val="000000"/>
          <w:sz w:val="28"/>
        </w:rPr>
        <w:t>
      Индекс: 11 - I(R)O_M</w:t>
      </w:r>
    </w:p>
    <w:bookmarkEnd w:id="650"/>
    <w:bookmarkStart w:name="z799" w:id="651"/>
    <w:p>
      <w:pPr>
        <w:spacing w:after="0"/>
        <w:ind w:left="0"/>
        <w:jc w:val="both"/>
      </w:pPr>
      <w:r>
        <w:rPr>
          <w:rFonts w:ascii="Times New Roman"/>
          <w:b w:val="false"/>
          <w:i w:val="false"/>
          <w:color w:val="000000"/>
          <w:sz w:val="28"/>
        </w:rPr>
        <w:t>
      Периодичность: ежемесячная</w:t>
      </w:r>
    </w:p>
    <w:bookmarkEnd w:id="651"/>
    <w:bookmarkStart w:name="z800" w:id="652"/>
    <w:p>
      <w:pPr>
        <w:spacing w:after="0"/>
        <w:ind w:left="0"/>
        <w:jc w:val="both"/>
      </w:pPr>
      <w:r>
        <w:rPr>
          <w:rFonts w:ascii="Times New Roman"/>
          <w:b w:val="false"/>
          <w:i w:val="false"/>
          <w:color w:val="000000"/>
          <w:sz w:val="28"/>
        </w:rPr>
        <w:t>
      Представляет: страховая (перестраховочная) организация, осуществляющая деятельность по отрасли "страхование жизни", исламская страховая (перестраховочная) организация, осуществляющая деятельность по отрасли "страхование жизни"</w:t>
      </w:r>
    </w:p>
    <w:bookmarkEnd w:id="652"/>
    <w:bookmarkStart w:name="z801" w:id="65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53"/>
    <w:bookmarkStart w:name="z802" w:id="654"/>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3195"/>
        <w:gridCol w:w="1479"/>
        <w:gridCol w:w="1479"/>
        <w:gridCol w:w="1255"/>
        <w:gridCol w:w="2748"/>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 премии</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страхования (перестрахования) жизни</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4" w:id="655"/>
    <w:p>
      <w:pPr>
        <w:spacing w:after="0"/>
        <w:ind w:left="0"/>
        <w:jc w:val="both"/>
      </w:pPr>
      <w:r>
        <w:rPr>
          <w:rFonts w:ascii="Times New Roman"/>
          <w:b w:val="false"/>
          <w:i w:val="false"/>
          <w:color w:val="000000"/>
          <w:sz w:val="28"/>
        </w:rPr>
        <w:t>
      продолжение таблицы: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2385"/>
        <w:gridCol w:w="1271"/>
        <w:gridCol w:w="1774"/>
        <w:gridCol w:w="1606"/>
        <w:gridCol w:w="1104"/>
        <w:gridCol w:w="1608"/>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 произошедших убытков по договорам страхования (перестрахования) жизни</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 произошедших убытков по договорам страхования (перестрахования) жизни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аннуитета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 произошедших убытков по договорам аннуитета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 произошедших убытков по договорам аннуитета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 но незаявленных убытков</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5" w:id="656"/>
    <w:p>
      <w:pPr>
        <w:spacing w:after="0"/>
        <w:ind w:left="0"/>
        <w:jc w:val="both"/>
      </w:pPr>
      <w:r>
        <w:rPr>
          <w:rFonts w:ascii="Times New Roman"/>
          <w:b w:val="false"/>
          <w:i w:val="false"/>
          <w:color w:val="000000"/>
          <w:sz w:val="28"/>
        </w:rPr>
        <w:t>
      продолжение таблицы: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1780"/>
        <w:gridCol w:w="2590"/>
        <w:gridCol w:w="2321"/>
        <w:gridCol w:w="1781"/>
        <w:gridCol w:w="1508"/>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 незаявленных убытков</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 неурегулированных убытков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 неурегулированных убытков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доли перестраховщика в страховых резервах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страховых резервов</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7702"/>
        <w:gridCol w:w="22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штатном актуарии страховой (перестраховочной) организации</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актуария</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лицензии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минимальной обязательной программы обучения актуариев</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сдаче квалификационного экзамена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6" w:id="65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657"/>
    <w:bookmarkStart w:name="z807" w:id="65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расчете страховых резервов</w:t>
            </w:r>
            <w:r>
              <w:br/>
            </w:r>
            <w:r>
              <w:rPr>
                <w:rFonts w:ascii="Times New Roman"/>
                <w:b w:val="false"/>
                <w:i w:val="false"/>
                <w:color w:val="000000"/>
                <w:sz w:val="20"/>
              </w:rPr>
              <w:t>по отрасли "страхование жизни"</w:t>
            </w:r>
          </w:p>
        </w:tc>
      </w:tr>
    </w:tbl>
    <w:bookmarkStart w:name="z809" w:id="6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59"/>
    <w:bookmarkStart w:name="z810" w:id="660"/>
    <w:p>
      <w:pPr>
        <w:spacing w:after="0"/>
        <w:ind w:left="0"/>
        <w:jc w:val="left"/>
      </w:pPr>
      <w:r>
        <w:rPr>
          <w:rFonts w:ascii="Times New Roman"/>
          <w:b/>
          <w:i w:val="false"/>
          <w:color w:val="000000"/>
        </w:rPr>
        <w:t xml:space="preserve"> Отчет о расчете страховых резервов по отрасли "страхование жизни"</w:t>
      </w:r>
    </w:p>
    <w:bookmarkEnd w:id="660"/>
    <w:bookmarkStart w:name="z811" w:id="661"/>
    <w:p>
      <w:pPr>
        <w:spacing w:after="0"/>
        <w:ind w:left="0"/>
        <w:jc w:val="left"/>
      </w:pPr>
      <w:r>
        <w:rPr>
          <w:rFonts w:ascii="Times New Roman"/>
          <w:b/>
          <w:i w:val="false"/>
          <w:color w:val="000000"/>
        </w:rPr>
        <w:t xml:space="preserve"> Глава 1. Общие положения</w:t>
      </w:r>
    </w:p>
    <w:bookmarkEnd w:id="661"/>
    <w:bookmarkStart w:name="z812" w:id="66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расчете страховых резервов по отрасли "страхование жизни" (далее - Форма).</w:t>
      </w:r>
    </w:p>
    <w:bookmarkEnd w:id="662"/>
    <w:bookmarkStart w:name="z813" w:id="66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663"/>
    <w:bookmarkStart w:name="z814" w:id="664"/>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осуществляющими деятельность по отрасли "страхование жизни"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64"/>
    <w:bookmarkStart w:name="z815" w:id="66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665"/>
    <w:bookmarkStart w:name="z816" w:id="666"/>
    <w:p>
      <w:pPr>
        <w:spacing w:after="0"/>
        <w:ind w:left="0"/>
        <w:jc w:val="left"/>
      </w:pPr>
      <w:r>
        <w:rPr>
          <w:rFonts w:ascii="Times New Roman"/>
          <w:b/>
          <w:i w:val="false"/>
          <w:color w:val="000000"/>
        </w:rPr>
        <w:t xml:space="preserve"> Глава 2. Пояснение по заполнению Формы</w:t>
      </w:r>
    </w:p>
    <w:bookmarkEnd w:id="666"/>
    <w:bookmarkStart w:name="z817" w:id="667"/>
    <w:p>
      <w:pPr>
        <w:spacing w:after="0"/>
        <w:ind w:left="0"/>
        <w:jc w:val="both"/>
      </w:pPr>
      <w:r>
        <w:rPr>
          <w:rFonts w:ascii="Times New Roman"/>
          <w:b w:val="false"/>
          <w:i w:val="false"/>
          <w:color w:val="000000"/>
          <w:sz w:val="28"/>
        </w:rPr>
        <w:t>
      5. В Форме указывается сумма страховых резервов в разрезе классов страхования на конец отчетного периода.</w:t>
      </w:r>
    </w:p>
    <w:bookmarkEnd w:id="667"/>
    <w:bookmarkStart w:name="z818" w:id="668"/>
    <w:p>
      <w:pPr>
        <w:spacing w:after="0"/>
        <w:ind w:left="0"/>
        <w:jc w:val="both"/>
      </w:pPr>
      <w:r>
        <w:rPr>
          <w:rFonts w:ascii="Times New Roman"/>
          <w:b w:val="false"/>
          <w:i w:val="false"/>
          <w:color w:val="000000"/>
          <w:sz w:val="28"/>
        </w:rPr>
        <w:t xml:space="preserve">
      6.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9529.</w:t>
      </w:r>
    </w:p>
    <w:bookmarkEnd w:id="668"/>
    <w:bookmarkStart w:name="z819" w:id="669"/>
    <w:p>
      <w:pPr>
        <w:spacing w:after="0"/>
        <w:ind w:left="0"/>
        <w:jc w:val="both"/>
      </w:pPr>
      <w:r>
        <w:rPr>
          <w:rFonts w:ascii="Times New Roman"/>
          <w:b w:val="false"/>
          <w:i w:val="false"/>
          <w:color w:val="000000"/>
          <w:sz w:val="28"/>
        </w:rPr>
        <w:t>
      7. В столбце 4 доля перестраховщика в резерве незаработанной премии указывается за исключением комиссионного вознаграждения цеденту по договору перестрахования (страхования) и иных возмещений от перестраховщика, не относящихся к страховой защите по рискам, передаваемым в перестрахование.</w:t>
      </w:r>
    </w:p>
    <w:bookmarkEnd w:id="669"/>
    <w:bookmarkStart w:name="z820" w:id="670"/>
    <w:p>
      <w:pPr>
        <w:spacing w:after="0"/>
        <w:ind w:left="0"/>
        <w:jc w:val="both"/>
      </w:pPr>
      <w:r>
        <w:rPr>
          <w:rFonts w:ascii="Times New Roman"/>
          <w:b w:val="false"/>
          <w:i w:val="false"/>
          <w:color w:val="000000"/>
          <w:sz w:val="28"/>
        </w:rPr>
        <w:t xml:space="preserve">
      8. В строке 1.2.1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670"/>
    <w:bookmarkStart w:name="z821" w:id="671"/>
    <w:p>
      <w:pPr>
        <w:spacing w:after="0"/>
        <w:ind w:left="0"/>
        <w:jc w:val="both"/>
      </w:pPr>
      <w:r>
        <w:rPr>
          <w:rFonts w:ascii="Times New Roman"/>
          <w:b w:val="false"/>
          <w:i w:val="false"/>
          <w:color w:val="000000"/>
          <w:sz w:val="28"/>
        </w:rPr>
        <w:t xml:space="preserve">
      9. В строке 1.2.2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671"/>
    <w:bookmarkStart w:name="z822" w:id="672"/>
    <w:p>
      <w:pPr>
        <w:spacing w:after="0"/>
        <w:ind w:left="0"/>
        <w:jc w:val="both"/>
      </w:pPr>
      <w:r>
        <w:rPr>
          <w:rFonts w:ascii="Times New Roman"/>
          <w:b w:val="false"/>
          <w:i w:val="false"/>
          <w:color w:val="000000"/>
          <w:sz w:val="28"/>
        </w:rPr>
        <w:t>
      10. В Форме указывается информация о штатном актуарии страховой (перестраховочной) организации.</w:t>
      </w:r>
    </w:p>
    <w:bookmarkEnd w:id="672"/>
    <w:bookmarkStart w:name="z823" w:id="673"/>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826" w:id="67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74"/>
    <w:bookmarkStart w:name="z827" w:id="675"/>
    <w:p>
      <w:pPr>
        <w:spacing w:after="0"/>
        <w:ind w:left="0"/>
        <w:jc w:val="left"/>
      </w:pPr>
      <w:r>
        <w:rPr>
          <w:rFonts w:ascii="Times New Roman"/>
          <w:b/>
          <w:i w:val="false"/>
          <w:color w:val="000000"/>
        </w:rPr>
        <w:t xml:space="preserve"> Отчет о страховых премиях</w:t>
      </w:r>
    </w:p>
    <w:bookmarkEnd w:id="675"/>
    <w:bookmarkStart w:name="z828" w:id="676"/>
    <w:p>
      <w:pPr>
        <w:spacing w:after="0"/>
        <w:ind w:left="0"/>
        <w:jc w:val="left"/>
      </w:pPr>
      <w:r>
        <w:rPr>
          <w:rFonts w:ascii="Times New Roman"/>
          <w:b/>
          <w:i w:val="false"/>
          <w:color w:val="000000"/>
        </w:rPr>
        <w:t xml:space="preserve"> Отчетный период: по состоянию на "___" ________ 20__ года</w:t>
      </w:r>
    </w:p>
    <w:bookmarkEnd w:id="676"/>
    <w:bookmarkStart w:name="z829" w:id="677"/>
    <w:p>
      <w:pPr>
        <w:spacing w:after="0"/>
        <w:ind w:left="0"/>
        <w:jc w:val="both"/>
      </w:pPr>
      <w:r>
        <w:rPr>
          <w:rFonts w:ascii="Times New Roman"/>
          <w:b w:val="false"/>
          <w:i w:val="false"/>
          <w:color w:val="000000"/>
          <w:sz w:val="28"/>
        </w:rPr>
        <w:t>
      Индекс: 12 - I(R)O_M</w:t>
      </w:r>
    </w:p>
    <w:bookmarkEnd w:id="677"/>
    <w:bookmarkStart w:name="z830" w:id="678"/>
    <w:p>
      <w:pPr>
        <w:spacing w:after="0"/>
        <w:ind w:left="0"/>
        <w:jc w:val="both"/>
      </w:pPr>
      <w:r>
        <w:rPr>
          <w:rFonts w:ascii="Times New Roman"/>
          <w:b w:val="false"/>
          <w:i w:val="false"/>
          <w:color w:val="000000"/>
          <w:sz w:val="28"/>
        </w:rPr>
        <w:t>
      Периодичность: ежемесячная</w:t>
      </w:r>
    </w:p>
    <w:bookmarkEnd w:id="678"/>
    <w:bookmarkStart w:name="z831" w:id="679"/>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679"/>
    <w:bookmarkStart w:name="z832" w:id="68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80"/>
    <w:bookmarkStart w:name="z833" w:id="681"/>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4946"/>
        <w:gridCol w:w="576"/>
        <w:gridCol w:w="576"/>
        <w:gridCol w:w="576"/>
        <w:gridCol w:w="576"/>
        <w:gridCol w:w="576"/>
        <w:gridCol w:w="576"/>
        <w:gridCol w:w="576"/>
        <w:gridCol w:w="895"/>
        <w:gridCol w:w="895"/>
      </w:tblGrid>
      <w:tr>
        <w:trPr>
          <w:trHeight w:val="30" w:hRule="atLeast"/>
        </w:trPr>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c>
          <w:tcPr>
            <w:tcW w:w="0" w:type="auto"/>
            <w:vMerge/>
            <w:tcBorders>
              <w:top w:val="nil"/>
              <w:left w:val="single" w:color="cfcfcf" w:sz="5"/>
              <w:bottom w:val="single" w:color="cfcfcf" w:sz="5"/>
              <w:right w:val="single" w:color="cfcfcf" w:sz="5"/>
            </w:tcBorders>
          </w:tcP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5" w:id="682"/>
    <w:p>
      <w:pPr>
        <w:spacing w:after="0"/>
        <w:ind w:left="0"/>
        <w:jc w:val="both"/>
      </w:pPr>
      <w:r>
        <w:rPr>
          <w:rFonts w:ascii="Times New Roman"/>
          <w:b w:val="false"/>
          <w:i w:val="false"/>
          <w:color w:val="000000"/>
          <w:sz w:val="28"/>
        </w:rPr>
        <w:t>
      продолжение таблицы:</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382"/>
        <w:gridCol w:w="1382"/>
        <w:gridCol w:w="2624"/>
        <w:gridCol w:w="1382"/>
        <w:gridCol w:w="1382"/>
        <w:gridCol w:w="1383"/>
        <w:gridCol w:w="13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расторжением договоров, переданных на перестрахование</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договоров страхования (перестрахования)</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страхования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перестрахования</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6" w:id="683"/>
    <w:p>
      <w:pPr>
        <w:spacing w:after="0"/>
        <w:ind w:left="0"/>
        <w:jc w:val="both"/>
      </w:pPr>
      <w:r>
        <w:rPr>
          <w:rFonts w:ascii="Times New Roman"/>
          <w:b w:val="false"/>
          <w:i w:val="false"/>
          <w:color w:val="000000"/>
          <w:sz w:val="28"/>
        </w:rPr>
        <w:t>
      продолжение таблицы: </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76"/>
        <w:gridCol w:w="1276"/>
        <w:gridCol w:w="1276"/>
        <w:gridCol w:w="1280"/>
        <w:gridCol w:w="5916"/>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в резерве незаработанной премии</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5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84"/>
          <w:p>
            <w:pPr>
              <w:spacing w:after="20"/>
              <w:ind w:left="20"/>
              <w:jc w:val="both"/>
            </w:pPr>
            <w:r>
              <w:rPr>
                <w:rFonts w:ascii="Times New Roman"/>
                <w:b w:val="false"/>
                <w:i w:val="false"/>
                <w:color w:val="000000"/>
                <w:sz w:val="20"/>
              </w:rPr>
              <w:t>
Чистая сумма заработанных страховых премий</w:t>
            </w:r>
            <w:r>
              <w:br/>
            </w:r>
            <w:r>
              <w:rPr>
                <w:rFonts w:ascii="Times New Roman"/>
                <w:b w:val="false"/>
                <w:i w:val="false"/>
                <w:color w:val="000000"/>
                <w:sz w:val="20"/>
              </w:rPr>
              <w:t>
(графа 16 - графа 17 - графа 24)</w:t>
            </w:r>
          </w:p>
          <w:bookmarkEnd w:id="684"/>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8" w:id="68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685"/>
    <w:bookmarkStart w:name="z839" w:id="68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страховых премиях</w:t>
            </w:r>
          </w:p>
        </w:tc>
      </w:tr>
    </w:tbl>
    <w:bookmarkStart w:name="z841" w:id="6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87"/>
    <w:bookmarkStart w:name="z842" w:id="688"/>
    <w:p>
      <w:pPr>
        <w:spacing w:after="0"/>
        <w:ind w:left="0"/>
        <w:jc w:val="left"/>
      </w:pPr>
      <w:r>
        <w:rPr>
          <w:rFonts w:ascii="Times New Roman"/>
          <w:b/>
          <w:i w:val="false"/>
          <w:color w:val="000000"/>
        </w:rPr>
        <w:t xml:space="preserve"> Отчет о страховых премиях</w:t>
      </w:r>
    </w:p>
    <w:bookmarkEnd w:id="688"/>
    <w:bookmarkStart w:name="z843" w:id="689"/>
    <w:p>
      <w:pPr>
        <w:spacing w:after="0"/>
        <w:ind w:left="0"/>
        <w:jc w:val="left"/>
      </w:pPr>
      <w:r>
        <w:rPr>
          <w:rFonts w:ascii="Times New Roman"/>
          <w:b/>
          <w:i w:val="false"/>
          <w:color w:val="000000"/>
        </w:rPr>
        <w:t xml:space="preserve"> Глава 1. Общие положения</w:t>
      </w:r>
    </w:p>
    <w:bookmarkEnd w:id="689"/>
    <w:bookmarkStart w:name="z844" w:id="69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страховых премиях" (далее - Форма).</w:t>
      </w:r>
    </w:p>
    <w:bookmarkEnd w:id="690"/>
    <w:bookmarkStart w:name="z845" w:id="69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691"/>
    <w:bookmarkStart w:name="z846" w:id="692"/>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92"/>
    <w:bookmarkStart w:name="z847" w:id="69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693"/>
    <w:bookmarkStart w:name="z848" w:id="694"/>
    <w:p>
      <w:pPr>
        <w:spacing w:after="0"/>
        <w:ind w:left="0"/>
        <w:jc w:val="left"/>
      </w:pPr>
      <w:r>
        <w:rPr>
          <w:rFonts w:ascii="Times New Roman"/>
          <w:b/>
          <w:i w:val="false"/>
          <w:color w:val="000000"/>
        </w:rPr>
        <w:t xml:space="preserve"> Глава 2. Пояснение по заполнению Формы</w:t>
      </w:r>
    </w:p>
    <w:bookmarkEnd w:id="694"/>
    <w:bookmarkStart w:name="z849" w:id="695"/>
    <w:p>
      <w:pPr>
        <w:spacing w:after="0"/>
        <w:ind w:left="0"/>
        <w:jc w:val="both"/>
      </w:pPr>
      <w:r>
        <w:rPr>
          <w:rFonts w:ascii="Times New Roman"/>
          <w:b w:val="false"/>
          <w:i w:val="false"/>
          <w:color w:val="000000"/>
          <w:sz w:val="28"/>
        </w:rPr>
        <w:t xml:space="preserve">
      5.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695"/>
    <w:bookmarkStart w:name="z850" w:id="696"/>
    <w:p>
      <w:pPr>
        <w:spacing w:after="0"/>
        <w:ind w:left="0"/>
        <w:jc w:val="both"/>
      </w:pPr>
      <w:r>
        <w:rPr>
          <w:rFonts w:ascii="Times New Roman"/>
          <w:b w:val="false"/>
          <w:i w:val="false"/>
          <w:color w:val="000000"/>
          <w:sz w:val="28"/>
        </w:rPr>
        <w:t xml:space="preserve">
      6.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696"/>
    <w:bookmarkStart w:name="z851" w:id="697"/>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854" w:id="69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98"/>
    <w:bookmarkStart w:name="z855" w:id="699"/>
    <w:p>
      <w:pPr>
        <w:spacing w:after="0"/>
        <w:ind w:left="0"/>
        <w:jc w:val="left"/>
      </w:pPr>
      <w:r>
        <w:rPr>
          <w:rFonts w:ascii="Times New Roman"/>
          <w:b/>
          <w:i w:val="false"/>
          <w:color w:val="000000"/>
        </w:rPr>
        <w:t xml:space="preserve"> Отчет о страховых премиях</w:t>
      </w:r>
    </w:p>
    <w:bookmarkEnd w:id="699"/>
    <w:bookmarkStart w:name="z856" w:id="700"/>
    <w:p>
      <w:pPr>
        <w:spacing w:after="0"/>
        <w:ind w:left="0"/>
        <w:jc w:val="left"/>
      </w:pPr>
      <w:r>
        <w:rPr>
          <w:rFonts w:ascii="Times New Roman"/>
          <w:b/>
          <w:i w:val="false"/>
          <w:color w:val="000000"/>
        </w:rPr>
        <w:t xml:space="preserve"> Отчетный период: по состоянию на "___" ________ 20__ года</w:t>
      </w:r>
    </w:p>
    <w:bookmarkEnd w:id="700"/>
    <w:bookmarkStart w:name="z857" w:id="701"/>
    <w:p>
      <w:pPr>
        <w:spacing w:after="0"/>
        <w:ind w:left="0"/>
        <w:jc w:val="both"/>
      </w:pPr>
      <w:r>
        <w:rPr>
          <w:rFonts w:ascii="Times New Roman"/>
          <w:b w:val="false"/>
          <w:i w:val="false"/>
          <w:color w:val="000000"/>
          <w:sz w:val="28"/>
        </w:rPr>
        <w:t>
      Индекс: 12 - I(R)O_M</w:t>
      </w:r>
    </w:p>
    <w:bookmarkEnd w:id="701"/>
    <w:bookmarkStart w:name="z858" w:id="702"/>
    <w:p>
      <w:pPr>
        <w:spacing w:after="0"/>
        <w:ind w:left="0"/>
        <w:jc w:val="both"/>
      </w:pPr>
      <w:r>
        <w:rPr>
          <w:rFonts w:ascii="Times New Roman"/>
          <w:b w:val="false"/>
          <w:i w:val="false"/>
          <w:color w:val="000000"/>
          <w:sz w:val="28"/>
        </w:rPr>
        <w:t>
      Периодичность: ежемесячная</w:t>
      </w:r>
    </w:p>
    <w:bookmarkEnd w:id="702"/>
    <w:bookmarkStart w:name="z859" w:id="703"/>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703"/>
    <w:bookmarkStart w:name="z860" w:id="70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04"/>
    <w:bookmarkStart w:name="z861" w:id="705"/>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611"/>
        <w:gridCol w:w="537"/>
        <w:gridCol w:w="537"/>
        <w:gridCol w:w="537"/>
        <w:gridCol w:w="537"/>
        <w:gridCol w:w="537"/>
        <w:gridCol w:w="537"/>
        <w:gridCol w:w="537"/>
        <w:gridCol w:w="834"/>
        <w:gridCol w:w="834"/>
        <w:gridCol w:w="834"/>
      </w:tblGrid>
      <w:tr>
        <w:trPr>
          <w:trHeight w:val="30" w:hRule="atLeast"/>
        </w:trPr>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резидента</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3.1-3.6 настоящей Формы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3.8-3.12 настоящей Формы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3.14-3.17 настоящей Формы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3" w:id="706"/>
    <w:p>
      <w:pPr>
        <w:spacing w:after="0"/>
        <w:ind w:left="0"/>
        <w:jc w:val="both"/>
      </w:pPr>
      <w:r>
        <w:rPr>
          <w:rFonts w:ascii="Times New Roman"/>
          <w:b w:val="false"/>
          <w:i w:val="false"/>
          <w:color w:val="000000"/>
          <w:sz w:val="28"/>
        </w:rPr>
        <w:t>
      продолжение таблицы:</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1382"/>
        <w:gridCol w:w="1382"/>
        <w:gridCol w:w="2624"/>
        <w:gridCol w:w="1382"/>
        <w:gridCol w:w="1382"/>
        <w:gridCol w:w="1383"/>
        <w:gridCol w:w="13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расторжением договоров, переданных на перестрахование</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договоров страхования (перестрахования)</w:t>
            </w:r>
          </w:p>
        </w:tc>
      </w:tr>
      <w:tr>
        <w:trPr>
          <w:trHeight w:val="30" w:hRule="atLeast"/>
        </w:trPr>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страхования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перестрахования</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4" w:id="707"/>
    <w:p>
      <w:pPr>
        <w:spacing w:after="0"/>
        <w:ind w:left="0"/>
        <w:jc w:val="both"/>
      </w:pPr>
      <w:r>
        <w:rPr>
          <w:rFonts w:ascii="Times New Roman"/>
          <w:b w:val="false"/>
          <w:i w:val="false"/>
          <w:color w:val="000000"/>
          <w:sz w:val="28"/>
        </w:rPr>
        <w:t>
      продолжение таблицы:</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76"/>
        <w:gridCol w:w="1276"/>
        <w:gridCol w:w="1276"/>
        <w:gridCol w:w="1280"/>
        <w:gridCol w:w="5916"/>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в резерве незаработанной премии</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5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08"/>
          <w:p>
            <w:pPr>
              <w:spacing w:after="20"/>
              <w:ind w:left="20"/>
              <w:jc w:val="both"/>
            </w:pPr>
            <w:r>
              <w:rPr>
                <w:rFonts w:ascii="Times New Roman"/>
                <w:b w:val="false"/>
                <w:i w:val="false"/>
                <w:color w:val="000000"/>
                <w:sz w:val="20"/>
              </w:rPr>
              <w:t>
Чистая сумма заработанных страховых премий</w:t>
            </w:r>
            <w:r>
              <w:br/>
            </w:r>
            <w:r>
              <w:rPr>
                <w:rFonts w:ascii="Times New Roman"/>
                <w:b w:val="false"/>
                <w:i w:val="false"/>
                <w:color w:val="000000"/>
                <w:sz w:val="20"/>
              </w:rPr>
              <w:t>
(графа 17 - графа 18 - графа 25)</w:t>
            </w:r>
          </w:p>
          <w:bookmarkEnd w:id="708"/>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6" w:id="709"/>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709"/>
    <w:bookmarkStart w:name="z867" w:id="71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страховых премиях</w:t>
            </w:r>
          </w:p>
        </w:tc>
      </w:tr>
    </w:tbl>
    <w:bookmarkStart w:name="z869" w:id="7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11"/>
    <w:bookmarkStart w:name="z870" w:id="712"/>
    <w:p>
      <w:pPr>
        <w:spacing w:after="0"/>
        <w:ind w:left="0"/>
        <w:jc w:val="left"/>
      </w:pPr>
      <w:r>
        <w:rPr>
          <w:rFonts w:ascii="Times New Roman"/>
          <w:b/>
          <w:i w:val="false"/>
          <w:color w:val="000000"/>
        </w:rPr>
        <w:t xml:space="preserve"> Отчет о страховых премиях</w:t>
      </w:r>
    </w:p>
    <w:bookmarkEnd w:id="712"/>
    <w:bookmarkStart w:name="z871" w:id="713"/>
    <w:p>
      <w:pPr>
        <w:spacing w:after="0"/>
        <w:ind w:left="0"/>
        <w:jc w:val="left"/>
      </w:pPr>
      <w:r>
        <w:rPr>
          <w:rFonts w:ascii="Times New Roman"/>
          <w:b/>
          <w:i w:val="false"/>
          <w:color w:val="000000"/>
        </w:rPr>
        <w:t xml:space="preserve"> Глава 1. Общие положения</w:t>
      </w:r>
    </w:p>
    <w:bookmarkEnd w:id="713"/>
    <w:bookmarkStart w:name="z872" w:id="71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страховых премиях" (далее - Форма).</w:t>
      </w:r>
    </w:p>
    <w:bookmarkEnd w:id="714"/>
    <w:bookmarkStart w:name="z873" w:id="715"/>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715"/>
    <w:bookmarkStart w:name="z874" w:id="716"/>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16"/>
    <w:bookmarkStart w:name="z875" w:id="717"/>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717"/>
    <w:bookmarkStart w:name="z876" w:id="718"/>
    <w:p>
      <w:pPr>
        <w:spacing w:after="0"/>
        <w:ind w:left="0"/>
        <w:jc w:val="left"/>
      </w:pPr>
      <w:r>
        <w:rPr>
          <w:rFonts w:ascii="Times New Roman"/>
          <w:b/>
          <w:i w:val="false"/>
          <w:color w:val="000000"/>
        </w:rPr>
        <w:t xml:space="preserve"> Глава 2. Пояснение по заполнению Формы</w:t>
      </w:r>
    </w:p>
    <w:bookmarkEnd w:id="718"/>
    <w:bookmarkStart w:name="z877" w:id="719"/>
    <w:p>
      <w:pPr>
        <w:spacing w:after="0"/>
        <w:ind w:left="0"/>
        <w:jc w:val="both"/>
      </w:pPr>
      <w:r>
        <w:rPr>
          <w:rFonts w:ascii="Times New Roman"/>
          <w:b w:val="false"/>
          <w:i w:val="false"/>
          <w:color w:val="000000"/>
          <w:sz w:val="28"/>
        </w:rPr>
        <w:t>
      5. В столбце 4 указываются суммарные данные столбцов 6, 7, 8, и 9.</w:t>
      </w:r>
    </w:p>
    <w:bookmarkEnd w:id="719"/>
    <w:bookmarkStart w:name="z878" w:id="720"/>
    <w:p>
      <w:pPr>
        <w:spacing w:after="0"/>
        <w:ind w:left="0"/>
        <w:jc w:val="both"/>
      </w:pPr>
      <w:r>
        <w:rPr>
          <w:rFonts w:ascii="Times New Roman"/>
          <w:b w:val="false"/>
          <w:i w:val="false"/>
          <w:color w:val="000000"/>
          <w:sz w:val="28"/>
        </w:rPr>
        <w:t xml:space="preserve">
      6.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720"/>
    <w:bookmarkStart w:name="z879" w:id="721"/>
    <w:p>
      <w:pPr>
        <w:spacing w:after="0"/>
        <w:ind w:left="0"/>
        <w:jc w:val="both"/>
      </w:pPr>
      <w:r>
        <w:rPr>
          <w:rFonts w:ascii="Times New Roman"/>
          <w:b w:val="false"/>
          <w:i w:val="false"/>
          <w:color w:val="000000"/>
          <w:sz w:val="28"/>
        </w:rPr>
        <w:t xml:space="preserve">
      7.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721"/>
    <w:bookmarkStart w:name="z880" w:id="722"/>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883" w:id="723"/>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723"/>
    <w:bookmarkStart w:name="z884" w:id="724"/>
    <w:p>
      <w:pPr>
        <w:spacing w:after="0"/>
        <w:ind w:left="0"/>
        <w:jc w:val="left"/>
      </w:pPr>
      <w:r>
        <w:rPr>
          <w:rFonts w:ascii="Times New Roman"/>
          <w:b/>
          <w:i w:val="false"/>
          <w:color w:val="000000"/>
        </w:rPr>
        <w:t xml:space="preserve"> Отчет о крупных договорах страхования (перестрахования)</w:t>
      </w:r>
    </w:p>
    <w:bookmarkEnd w:id="724"/>
    <w:bookmarkStart w:name="z885" w:id="725"/>
    <w:p>
      <w:pPr>
        <w:spacing w:after="0"/>
        <w:ind w:left="0"/>
        <w:jc w:val="left"/>
      </w:pPr>
      <w:r>
        <w:rPr>
          <w:rFonts w:ascii="Times New Roman"/>
          <w:b/>
          <w:i w:val="false"/>
          <w:color w:val="000000"/>
        </w:rPr>
        <w:t xml:space="preserve"> Отчетный период: по состоянию на "___" ________ 20__ года</w:t>
      </w:r>
    </w:p>
    <w:bookmarkEnd w:id="725"/>
    <w:bookmarkStart w:name="z886" w:id="726"/>
    <w:p>
      <w:pPr>
        <w:spacing w:after="0"/>
        <w:ind w:left="0"/>
        <w:jc w:val="both"/>
      </w:pPr>
      <w:r>
        <w:rPr>
          <w:rFonts w:ascii="Times New Roman"/>
          <w:b w:val="false"/>
          <w:i w:val="false"/>
          <w:color w:val="000000"/>
          <w:sz w:val="28"/>
        </w:rPr>
        <w:t>
      Индекс: 13 – I(R)O_ М</w:t>
      </w:r>
    </w:p>
    <w:bookmarkEnd w:id="726"/>
    <w:bookmarkStart w:name="z887" w:id="727"/>
    <w:p>
      <w:pPr>
        <w:spacing w:after="0"/>
        <w:ind w:left="0"/>
        <w:jc w:val="both"/>
      </w:pPr>
      <w:r>
        <w:rPr>
          <w:rFonts w:ascii="Times New Roman"/>
          <w:b w:val="false"/>
          <w:i w:val="false"/>
          <w:color w:val="000000"/>
          <w:sz w:val="28"/>
        </w:rPr>
        <w:t>
      Периодичность: ежемесячная</w:t>
      </w:r>
    </w:p>
    <w:bookmarkEnd w:id="727"/>
    <w:bookmarkStart w:name="z888" w:id="728"/>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728"/>
    <w:bookmarkStart w:name="z889" w:id="72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29"/>
    <w:bookmarkStart w:name="z890" w:id="730"/>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929"/>
        <w:gridCol w:w="929"/>
        <w:gridCol w:w="929"/>
        <w:gridCol w:w="929"/>
        <w:gridCol w:w="1875"/>
        <w:gridCol w:w="1705"/>
        <w:gridCol w:w="930"/>
        <w:gridCol w:w="1188"/>
        <w:gridCol w:w="1444"/>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(страховая сумма)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переданный в перестрахование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страховой защиты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объекта страхования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2" w:id="731"/>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 20___ года </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 пояснение</w:t>
            </w:r>
            <w:r>
              <w:br/>
            </w:r>
            <w:r>
              <w:rPr>
                <w:rFonts w:ascii="Times New Roman"/>
                <w:b w:val="false"/>
                <w:i w:val="false"/>
                <w:color w:val="000000"/>
                <w:sz w:val="20"/>
              </w:rPr>
              <w:t>по заполнению формы,</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приведено в приложении к</w:t>
            </w:r>
            <w:r>
              <w:br/>
            </w:r>
            <w:r>
              <w:rPr>
                <w:rFonts w:ascii="Times New Roman"/>
                <w:b w:val="false"/>
                <w:i w:val="false"/>
                <w:color w:val="000000"/>
                <w:sz w:val="20"/>
              </w:rPr>
              <w:t>настоящей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крупных договорах</w:t>
            </w:r>
            <w:r>
              <w:br/>
            </w:r>
            <w:r>
              <w:rPr>
                <w:rFonts w:ascii="Times New Roman"/>
                <w:b w:val="false"/>
                <w:i w:val="false"/>
                <w:color w:val="000000"/>
                <w:sz w:val="20"/>
              </w:rPr>
              <w:t xml:space="preserve"> страхования (перестрахования)</w:t>
            </w:r>
          </w:p>
        </w:tc>
      </w:tr>
    </w:tbl>
    <w:bookmarkStart w:name="z895" w:id="7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32"/>
    <w:bookmarkStart w:name="z896" w:id="733"/>
    <w:p>
      <w:pPr>
        <w:spacing w:after="0"/>
        <w:ind w:left="0"/>
        <w:jc w:val="left"/>
      </w:pPr>
      <w:r>
        <w:rPr>
          <w:rFonts w:ascii="Times New Roman"/>
          <w:b/>
          <w:i w:val="false"/>
          <w:color w:val="000000"/>
        </w:rPr>
        <w:t xml:space="preserve"> Отчет о крупных договорах страхования (перестрахования)</w:t>
      </w:r>
    </w:p>
    <w:bookmarkEnd w:id="733"/>
    <w:bookmarkStart w:name="z897" w:id="734"/>
    <w:p>
      <w:pPr>
        <w:spacing w:after="0"/>
        <w:ind w:left="0"/>
        <w:jc w:val="left"/>
      </w:pPr>
      <w:r>
        <w:rPr>
          <w:rFonts w:ascii="Times New Roman"/>
          <w:b/>
          <w:i w:val="false"/>
          <w:color w:val="000000"/>
        </w:rPr>
        <w:t xml:space="preserve"> Глава 1. Общие положения</w:t>
      </w:r>
    </w:p>
    <w:bookmarkEnd w:id="734"/>
    <w:bookmarkStart w:name="z898" w:id="73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крупных договорах страхования (перестрахования)" (далее – Форма).</w:t>
      </w:r>
    </w:p>
    <w:bookmarkEnd w:id="735"/>
    <w:bookmarkStart w:name="z899" w:id="73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1</w:t>
      </w:r>
      <w:r>
        <w:rPr>
          <w:rFonts w:ascii="Times New Roman"/>
          <w:b w:val="false"/>
          <w:i w:val="false"/>
          <w:color w:val="000000"/>
          <w:sz w:val="28"/>
        </w:rPr>
        <w:t xml:space="preserve"> статьи 49 и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736"/>
    <w:bookmarkStart w:name="z900" w:id="737"/>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37"/>
    <w:bookmarkStart w:name="z901" w:id="73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738"/>
    <w:bookmarkStart w:name="z902" w:id="739"/>
    <w:p>
      <w:pPr>
        <w:spacing w:after="0"/>
        <w:ind w:left="0"/>
        <w:jc w:val="left"/>
      </w:pPr>
      <w:r>
        <w:rPr>
          <w:rFonts w:ascii="Times New Roman"/>
          <w:b/>
          <w:i w:val="false"/>
          <w:color w:val="000000"/>
        </w:rPr>
        <w:t xml:space="preserve"> Глава 2. Пояснение по заполнению Формы</w:t>
      </w:r>
    </w:p>
    <w:bookmarkEnd w:id="739"/>
    <w:bookmarkStart w:name="z903" w:id="740"/>
    <w:p>
      <w:pPr>
        <w:spacing w:after="0"/>
        <w:ind w:left="0"/>
        <w:jc w:val="both"/>
      </w:pPr>
      <w:r>
        <w:rPr>
          <w:rFonts w:ascii="Times New Roman"/>
          <w:b w:val="false"/>
          <w:i w:val="false"/>
          <w:color w:val="000000"/>
          <w:sz w:val="28"/>
        </w:rPr>
        <w:t>
      5. В Форме указывается информация по вступившим в силу в отчетном периоде (месяце, декаде) договорам страхования (перестрахования) (за исключением договоров, заключенных по классу обязательного страхования гражданско-правовой ответственности владельцев транспортных средств и по накопительному страхованию жизни), совокупный лимит ответственности (общая страховая сумма) по которым равен или превышает десять процентов от суммы активов страховой (перестраховочной) организации, за вычетом активов, являющихся долей перестраховщика в страховых резервах.</w:t>
      </w:r>
    </w:p>
    <w:bookmarkEnd w:id="740"/>
    <w:bookmarkStart w:name="z904" w:id="741"/>
    <w:p>
      <w:pPr>
        <w:spacing w:after="0"/>
        <w:ind w:left="0"/>
        <w:jc w:val="both"/>
      </w:pPr>
      <w:r>
        <w:rPr>
          <w:rFonts w:ascii="Times New Roman"/>
          <w:b w:val="false"/>
          <w:i w:val="false"/>
          <w:color w:val="000000"/>
          <w:sz w:val="28"/>
        </w:rPr>
        <w:t>
      6. В столбце 3 указывается страхователь.</w:t>
      </w:r>
    </w:p>
    <w:bookmarkEnd w:id="741"/>
    <w:bookmarkStart w:name="z905" w:id="742"/>
    <w:p>
      <w:pPr>
        <w:spacing w:after="0"/>
        <w:ind w:left="0"/>
        <w:jc w:val="both"/>
      </w:pPr>
      <w:r>
        <w:rPr>
          <w:rFonts w:ascii="Times New Roman"/>
          <w:b w:val="false"/>
          <w:i w:val="false"/>
          <w:color w:val="000000"/>
          <w:sz w:val="28"/>
        </w:rPr>
        <w:t>
      7. В столбце 4 указывается выгодоприобретатель.</w:t>
      </w:r>
    </w:p>
    <w:bookmarkEnd w:id="742"/>
    <w:bookmarkStart w:name="z906" w:id="743"/>
    <w:p>
      <w:pPr>
        <w:spacing w:after="0"/>
        <w:ind w:left="0"/>
        <w:jc w:val="both"/>
      </w:pPr>
      <w:r>
        <w:rPr>
          <w:rFonts w:ascii="Times New Roman"/>
          <w:b w:val="false"/>
          <w:i w:val="false"/>
          <w:color w:val="000000"/>
          <w:sz w:val="28"/>
        </w:rPr>
        <w:t>
      8. В столбце 5 указывается сумма страховых премий.</w:t>
      </w:r>
    </w:p>
    <w:bookmarkEnd w:id="743"/>
    <w:bookmarkStart w:name="z907" w:id="744"/>
    <w:p>
      <w:pPr>
        <w:spacing w:after="0"/>
        <w:ind w:left="0"/>
        <w:jc w:val="both"/>
      </w:pPr>
      <w:r>
        <w:rPr>
          <w:rFonts w:ascii="Times New Roman"/>
          <w:b w:val="false"/>
          <w:i w:val="false"/>
          <w:color w:val="000000"/>
          <w:sz w:val="28"/>
        </w:rPr>
        <w:t>
      9. В столбце 6 указывается лимит ответственности (страховая сумма).</w:t>
      </w:r>
    </w:p>
    <w:bookmarkEnd w:id="744"/>
    <w:bookmarkStart w:name="z908" w:id="745"/>
    <w:p>
      <w:pPr>
        <w:spacing w:after="0"/>
        <w:ind w:left="0"/>
        <w:jc w:val="both"/>
      </w:pPr>
      <w:r>
        <w:rPr>
          <w:rFonts w:ascii="Times New Roman"/>
          <w:b w:val="false"/>
          <w:i w:val="false"/>
          <w:color w:val="000000"/>
          <w:sz w:val="28"/>
        </w:rPr>
        <w:t>
      10. В столбце 8 указывается период страховой защиты, в соответствии с условиями договора страхования/перестрахования. При наличии нескольких объектов страхования (перестрахования) с различными периодами страховой защиты указывается самая ранняя дата начала и поздняя дата завершения страховой защиты в рамках одного договора страхования (перестрахования).</w:t>
      </w:r>
    </w:p>
    <w:bookmarkEnd w:id="745"/>
    <w:bookmarkStart w:name="z909" w:id="746"/>
    <w:p>
      <w:pPr>
        <w:spacing w:after="0"/>
        <w:ind w:left="0"/>
        <w:jc w:val="both"/>
      </w:pPr>
      <w:r>
        <w:rPr>
          <w:rFonts w:ascii="Times New Roman"/>
          <w:b w:val="false"/>
          <w:i w:val="false"/>
          <w:color w:val="000000"/>
          <w:sz w:val="28"/>
        </w:rPr>
        <w:t>
      11. В столбце 9 указывается краткое описание объекта страхования.</w:t>
      </w:r>
    </w:p>
    <w:bookmarkEnd w:id="746"/>
    <w:bookmarkStart w:name="z910" w:id="747"/>
    <w:p>
      <w:pPr>
        <w:spacing w:after="0"/>
        <w:ind w:left="0"/>
        <w:jc w:val="both"/>
      </w:pPr>
      <w:r>
        <w:rPr>
          <w:rFonts w:ascii="Times New Roman"/>
          <w:b w:val="false"/>
          <w:i w:val="false"/>
          <w:color w:val="000000"/>
          <w:sz w:val="28"/>
        </w:rPr>
        <w:t xml:space="preserve">
      12. В столбце 10 указывается решение совета директоров страховой (перестраховочной) организации о совершении крупной сделки по страхованию (перестрахованию), соответствующей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17 июня 2003 года № 186 "Об утверждении норматива для признания крупной сделки по страхованию (перестрахованию)", зарегистрированным в Реестре государственной регистрации нормативных правовых актов под № 2405.</w:t>
      </w:r>
    </w:p>
    <w:bookmarkEnd w:id="747"/>
    <w:bookmarkStart w:name="z911" w:id="748"/>
    <w:p>
      <w:pPr>
        <w:spacing w:after="0"/>
        <w:ind w:left="0"/>
        <w:jc w:val="both"/>
      </w:pPr>
      <w:r>
        <w:rPr>
          <w:rFonts w:ascii="Times New Roman"/>
          <w:b w:val="false"/>
          <w:i w:val="false"/>
          <w:color w:val="000000"/>
          <w:sz w:val="28"/>
        </w:rPr>
        <w:t>
      13. В случае отсутствия сведений Форма представляется с нулевыми остатками.</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2017 года № 245</w:t>
            </w:r>
          </w:p>
        </w:tc>
      </w:tr>
    </w:tbl>
    <w:bookmarkStart w:name="z914" w:id="749"/>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749"/>
    <w:bookmarkStart w:name="z915" w:id="750"/>
    <w:p>
      <w:pPr>
        <w:spacing w:after="0"/>
        <w:ind w:left="0"/>
        <w:jc w:val="left"/>
      </w:pPr>
      <w:r>
        <w:rPr>
          <w:rFonts w:ascii="Times New Roman"/>
          <w:b/>
          <w:i w:val="false"/>
          <w:color w:val="000000"/>
        </w:rPr>
        <w:t xml:space="preserve"> Отчет о крупных страховых выплатах и крупных заявленных требованиях</w:t>
      </w:r>
    </w:p>
    <w:bookmarkEnd w:id="750"/>
    <w:bookmarkStart w:name="z916" w:id="751"/>
    <w:p>
      <w:pPr>
        <w:spacing w:after="0"/>
        <w:ind w:left="0"/>
        <w:jc w:val="left"/>
      </w:pPr>
      <w:r>
        <w:rPr>
          <w:rFonts w:ascii="Times New Roman"/>
          <w:b/>
          <w:i w:val="false"/>
          <w:color w:val="000000"/>
        </w:rPr>
        <w:t xml:space="preserve"> Отчетный период: по состоянию на "___" ________ 20__ года</w:t>
      </w:r>
    </w:p>
    <w:bookmarkEnd w:id="751"/>
    <w:bookmarkStart w:name="z917" w:id="752"/>
    <w:p>
      <w:pPr>
        <w:spacing w:after="0"/>
        <w:ind w:left="0"/>
        <w:jc w:val="both"/>
      </w:pPr>
      <w:r>
        <w:rPr>
          <w:rFonts w:ascii="Times New Roman"/>
          <w:b w:val="false"/>
          <w:i w:val="false"/>
          <w:color w:val="000000"/>
          <w:sz w:val="28"/>
        </w:rPr>
        <w:t>
      Индекс: 14 – I(R)O_M</w:t>
      </w:r>
    </w:p>
    <w:bookmarkEnd w:id="752"/>
    <w:bookmarkStart w:name="z918" w:id="753"/>
    <w:p>
      <w:pPr>
        <w:spacing w:after="0"/>
        <w:ind w:left="0"/>
        <w:jc w:val="both"/>
      </w:pPr>
      <w:r>
        <w:rPr>
          <w:rFonts w:ascii="Times New Roman"/>
          <w:b w:val="false"/>
          <w:i w:val="false"/>
          <w:color w:val="000000"/>
          <w:sz w:val="28"/>
        </w:rPr>
        <w:t>
      Периодичность: ежемесячная</w:t>
      </w:r>
    </w:p>
    <w:bookmarkEnd w:id="753"/>
    <w:bookmarkStart w:name="z919" w:id="754"/>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754"/>
    <w:bookmarkStart w:name="z920" w:id="75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55"/>
    <w:bookmarkStart w:name="z921" w:id="756"/>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1889"/>
        <w:gridCol w:w="2759"/>
        <w:gridCol w:w="3810"/>
        <w:gridCol w:w="1890"/>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 (выгодоприобретатель)</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(страховая сумма)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выплаты</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3" w:id="757"/>
    <w:p>
      <w:pPr>
        <w:spacing w:after="0"/>
        <w:ind w:left="0"/>
        <w:jc w:val="both"/>
      </w:pPr>
      <w:r>
        <w:rPr>
          <w:rFonts w:ascii="Times New Roman"/>
          <w:b w:val="false"/>
          <w:i w:val="false"/>
          <w:color w:val="000000"/>
          <w:sz w:val="28"/>
        </w:rPr>
        <w:t>
      продолжение таблицы:</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1"/>
        <w:gridCol w:w="3208"/>
        <w:gridCol w:w="4101"/>
      </w:tblGrid>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ожидаемого возмещения от перестраховщика</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заявленного требования</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страхового случая</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4" w:id="75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758"/>
    <w:bookmarkStart w:name="z925" w:id="75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крупных страховых выплатах</w:t>
            </w:r>
            <w:r>
              <w:br/>
            </w:r>
            <w:r>
              <w:rPr>
                <w:rFonts w:ascii="Times New Roman"/>
                <w:b w:val="false"/>
                <w:i w:val="false"/>
                <w:color w:val="000000"/>
                <w:sz w:val="20"/>
              </w:rPr>
              <w:t xml:space="preserve"> и крупных заявленных требованиях</w:t>
            </w:r>
          </w:p>
        </w:tc>
      </w:tr>
    </w:tbl>
    <w:bookmarkStart w:name="z927" w:id="7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60"/>
    <w:bookmarkStart w:name="z928" w:id="761"/>
    <w:p>
      <w:pPr>
        <w:spacing w:after="0"/>
        <w:ind w:left="0"/>
        <w:jc w:val="left"/>
      </w:pPr>
      <w:r>
        <w:rPr>
          <w:rFonts w:ascii="Times New Roman"/>
          <w:b/>
          <w:i w:val="false"/>
          <w:color w:val="000000"/>
        </w:rPr>
        <w:t xml:space="preserve"> Отчет о крупных страховых выплатах и крупных заявленных требованиях </w:t>
      </w:r>
    </w:p>
    <w:bookmarkEnd w:id="761"/>
    <w:bookmarkStart w:name="z929" w:id="762"/>
    <w:p>
      <w:pPr>
        <w:spacing w:after="0"/>
        <w:ind w:left="0"/>
        <w:jc w:val="left"/>
      </w:pPr>
      <w:r>
        <w:rPr>
          <w:rFonts w:ascii="Times New Roman"/>
          <w:b/>
          <w:i w:val="false"/>
          <w:color w:val="000000"/>
        </w:rPr>
        <w:t xml:space="preserve"> Глава 1. Общие положения</w:t>
      </w:r>
    </w:p>
    <w:bookmarkEnd w:id="762"/>
    <w:bookmarkStart w:name="z930" w:id="76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крупных страховых выплатах и крупных заявленных требованиях" (далее – Форма).</w:t>
      </w:r>
    </w:p>
    <w:bookmarkEnd w:id="763"/>
    <w:bookmarkStart w:name="z931" w:id="76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764"/>
    <w:bookmarkStart w:name="z932" w:id="765"/>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65"/>
    <w:bookmarkStart w:name="z933" w:id="76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766"/>
    <w:bookmarkStart w:name="z934" w:id="767"/>
    <w:p>
      <w:pPr>
        <w:spacing w:after="0"/>
        <w:ind w:left="0"/>
        <w:jc w:val="left"/>
      </w:pPr>
      <w:r>
        <w:rPr>
          <w:rFonts w:ascii="Times New Roman"/>
          <w:b/>
          <w:i w:val="false"/>
          <w:color w:val="000000"/>
        </w:rPr>
        <w:t xml:space="preserve"> Глава 2. Пояснение по заполнению Формы</w:t>
      </w:r>
    </w:p>
    <w:bookmarkEnd w:id="767"/>
    <w:bookmarkStart w:name="z935" w:id="768"/>
    <w:p>
      <w:pPr>
        <w:spacing w:after="0"/>
        <w:ind w:left="0"/>
        <w:jc w:val="both"/>
      </w:pPr>
      <w:r>
        <w:rPr>
          <w:rFonts w:ascii="Times New Roman"/>
          <w:b w:val="false"/>
          <w:i w:val="false"/>
          <w:color w:val="000000"/>
          <w:sz w:val="28"/>
        </w:rPr>
        <w:t>
      5. В Форме указывается информация по страховым выплатам, произведенным в отчетном периоде (месяце, декаде)  по договорам страхования (перестрахования), по заявленным в отчетном периоде (месяце, декаде), но неурегулированным требованиям по осуществлению страховых выплат (за исключением договоров, заключенных по классу обязательного страхования гражданско-правовой ответственности владельцев транспортных средств и по накопительному страхованию жизни) в размере, равном или превышающем десять процентов от общей суммы чистых страховых резервов, сформированных по соответствующему классу страхования.</w:t>
      </w:r>
    </w:p>
    <w:bookmarkEnd w:id="768"/>
    <w:bookmarkStart w:name="z936" w:id="769"/>
    <w:p>
      <w:pPr>
        <w:spacing w:after="0"/>
        <w:ind w:left="0"/>
        <w:jc w:val="both"/>
      </w:pPr>
      <w:r>
        <w:rPr>
          <w:rFonts w:ascii="Times New Roman"/>
          <w:b w:val="false"/>
          <w:i w:val="false"/>
          <w:color w:val="000000"/>
          <w:sz w:val="28"/>
        </w:rPr>
        <w:t>
      6. В случае отсутствия сведений Форма представляется с нулевыми остатками.</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939" w:id="77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70"/>
    <w:bookmarkStart w:name="z940" w:id="771"/>
    <w:p>
      <w:pPr>
        <w:spacing w:after="0"/>
        <w:ind w:left="0"/>
        <w:jc w:val="left"/>
      </w:pPr>
      <w:r>
        <w:rPr>
          <w:rFonts w:ascii="Times New Roman"/>
          <w:b/>
          <w:i w:val="false"/>
          <w:color w:val="000000"/>
        </w:rPr>
        <w:t xml:space="preserve"> Отчет о доходах и расходах в виде комиссионного вознаграждения по страховой деятельности</w:t>
      </w:r>
    </w:p>
    <w:bookmarkEnd w:id="771"/>
    <w:bookmarkStart w:name="z941" w:id="772"/>
    <w:p>
      <w:pPr>
        <w:spacing w:after="0"/>
        <w:ind w:left="0"/>
        <w:jc w:val="left"/>
      </w:pPr>
      <w:r>
        <w:rPr>
          <w:rFonts w:ascii="Times New Roman"/>
          <w:b/>
          <w:i w:val="false"/>
          <w:color w:val="000000"/>
        </w:rPr>
        <w:t xml:space="preserve"> Отчетный период: по состоянию на "___" ________ 20__ года</w:t>
      </w:r>
    </w:p>
    <w:bookmarkEnd w:id="772"/>
    <w:bookmarkStart w:name="z942" w:id="773"/>
    <w:p>
      <w:pPr>
        <w:spacing w:after="0"/>
        <w:ind w:left="0"/>
        <w:jc w:val="both"/>
      </w:pPr>
      <w:r>
        <w:rPr>
          <w:rFonts w:ascii="Times New Roman"/>
          <w:b w:val="false"/>
          <w:i w:val="false"/>
          <w:color w:val="000000"/>
          <w:sz w:val="28"/>
        </w:rPr>
        <w:t>
      Индекс: 15 - I(R)O_M</w:t>
      </w:r>
    </w:p>
    <w:bookmarkEnd w:id="773"/>
    <w:bookmarkStart w:name="z943" w:id="774"/>
    <w:p>
      <w:pPr>
        <w:spacing w:after="0"/>
        <w:ind w:left="0"/>
        <w:jc w:val="both"/>
      </w:pPr>
      <w:r>
        <w:rPr>
          <w:rFonts w:ascii="Times New Roman"/>
          <w:b w:val="false"/>
          <w:i w:val="false"/>
          <w:color w:val="000000"/>
          <w:sz w:val="28"/>
        </w:rPr>
        <w:t>
      Периодичность: ежемесячная</w:t>
      </w:r>
    </w:p>
    <w:bookmarkEnd w:id="774"/>
    <w:bookmarkStart w:name="z944" w:id="775"/>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775"/>
    <w:bookmarkStart w:name="z945" w:id="77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76"/>
    <w:bookmarkStart w:name="z946" w:id="777"/>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6123"/>
        <w:gridCol w:w="713"/>
        <w:gridCol w:w="713"/>
        <w:gridCol w:w="713"/>
        <w:gridCol w:w="713"/>
        <w:gridCol w:w="714"/>
        <w:gridCol w:w="714"/>
      </w:tblGrid>
      <w:tr>
        <w:trPr>
          <w:trHeight w:val="3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комиссионного вознаграждения по страховой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8" w:id="77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778"/>
    <w:bookmarkStart w:name="z949" w:id="77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доходах и расходах</w:t>
            </w:r>
            <w:r>
              <w:br/>
            </w:r>
            <w:r>
              <w:rPr>
                <w:rFonts w:ascii="Times New Roman"/>
                <w:b w:val="false"/>
                <w:i w:val="false"/>
                <w:color w:val="000000"/>
                <w:sz w:val="20"/>
              </w:rPr>
              <w:t>в виде комиссионного вознаграждения</w:t>
            </w:r>
            <w:r>
              <w:br/>
            </w:r>
            <w:r>
              <w:rPr>
                <w:rFonts w:ascii="Times New Roman"/>
                <w:b w:val="false"/>
                <w:i w:val="false"/>
                <w:color w:val="000000"/>
                <w:sz w:val="20"/>
              </w:rPr>
              <w:t>по страховой деятельности</w:t>
            </w:r>
          </w:p>
        </w:tc>
      </w:tr>
    </w:tbl>
    <w:bookmarkStart w:name="z951" w:id="7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80"/>
    <w:bookmarkStart w:name="z952" w:id="781"/>
    <w:p>
      <w:pPr>
        <w:spacing w:after="0"/>
        <w:ind w:left="0"/>
        <w:jc w:val="left"/>
      </w:pPr>
      <w:r>
        <w:rPr>
          <w:rFonts w:ascii="Times New Roman"/>
          <w:b/>
          <w:i w:val="false"/>
          <w:color w:val="000000"/>
        </w:rPr>
        <w:t xml:space="preserve"> Отчет о доходах и расходах в виде комиссионного вознаграждения по страховой деятельности</w:t>
      </w:r>
    </w:p>
    <w:bookmarkEnd w:id="781"/>
    <w:bookmarkStart w:name="z953" w:id="782"/>
    <w:p>
      <w:pPr>
        <w:spacing w:after="0"/>
        <w:ind w:left="0"/>
        <w:jc w:val="left"/>
      </w:pPr>
      <w:r>
        <w:rPr>
          <w:rFonts w:ascii="Times New Roman"/>
          <w:b/>
          <w:i w:val="false"/>
          <w:color w:val="000000"/>
        </w:rPr>
        <w:t xml:space="preserve"> Глава 1. Общие положения</w:t>
      </w:r>
    </w:p>
    <w:bookmarkEnd w:id="782"/>
    <w:bookmarkStart w:name="z954" w:id="78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доходах и расходах в виде комиссионного вознаграждения по страховой деятельности" (далее - Форма).</w:t>
      </w:r>
    </w:p>
    <w:bookmarkEnd w:id="783"/>
    <w:bookmarkStart w:name="z955" w:id="78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784"/>
    <w:bookmarkStart w:name="z956" w:id="785"/>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85"/>
    <w:bookmarkStart w:name="z957" w:id="78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786"/>
    <w:bookmarkStart w:name="z958" w:id="787"/>
    <w:p>
      <w:pPr>
        <w:spacing w:after="0"/>
        <w:ind w:left="0"/>
        <w:jc w:val="left"/>
      </w:pPr>
      <w:r>
        <w:rPr>
          <w:rFonts w:ascii="Times New Roman"/>
          <w:b/>
          <w:i w:val="false"/>
          <w:color w:val="000000"/>
        </w:rPr>
        <w:t xml:space="preserve"> Глава 2. Пояснение по заполнению Формы</w:t>
      </w:r>
    </w:p>
    <w:bookmarkEnd w:id="787"/>
    <w:bookmarkStart w:name="z959" w:id="788"/>
    <w:p>
      <w:pPr>
        <w:spacing w:after="0"/>
        <w:ind w:left="0"/>
        <w:jc w:val="both"/>
      </w:pPr>
      <w:r>
        <w:rPr>
          <w:rFonts w:ascii="Times New Roman"/>
          <w:b w:val="false"/>
          <w:i w:val="false"/>
          <w:color w:val="000000"/>
          <w:sz w:val="28"/>
        </w:rPr>
        <w:t xml:space="preserve">
      5.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788"/>
    <w:bookmarkStart w:name="z960" w:id="789"/>
    <w:p>
      <w:pPr>
        <w:spacing w:after="0"/>
        <w:ind w:left="0"/>
        <w:jc w:val="both"/>
      </w:pPr>
      <w:r>
        <w:rPr>
          <w:rFonts w:ascii="Times New Roman"/>
          <w:b w:val="false"/>
          <w:i w:val="false"/>
          <w:color w:val="000000"/>
          <w:sz w:val="28"/>
        </w:rPr>
        <w:t xml:space="preserve">
      6.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789"/>
    <w:bookmarkStart w:name="z961" w:id="790"/>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964" w:id="79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91"/>
    <w:bookmarkStart w:name="z965" w:id="792"/>
    <w:p>
      <w:pPr>
        <w:spacing w:after="0"/>
        <w:ind w:left="0"/>
        <w:jc w:val="left"/>
      </w:pPr>
      <w:r>
        <w:rPr>
          <w:rFonts w:ascii="Times New Roman"/>
          <w:b/>
          <w:i w:val="false"/>
          <w:color w:val="000000"/>
        </w:rPr>
        <w:t xml:space="preserve"> Отчет о доходах и расходах в виде комиссионного вознаграждения по страховой деятельности</w:t>
      </w:r>
    </w:p>
    <w:bookmarkEnd w:id="792"/>
    <w:bookmarkStart w:name="z966" w:id="793"/>
    <w:p>
      <w:pPr>
        <w:spacing w:after="0"/>
        <w:ind w:left="0"/>
        <w:jc w:val="left"/>
      </w:pPr>
      <w:r>
        <w:rPr>
          <w:rFonts w:ascii="Times New Roman"/>
          <w:b/>
          <w:i w:val="false"/>
          <w:color w:val="000000"/>
        </w:rPr>
        <w:t xml:space="preserve"> Отчетный период: по состоянию на "___" ________ 20__ года</w:t>
      </w:r>
    </w:p>
    <w:bookmarkEnd w:id="793"/>
    <w:bookmarkStart w:name="z967" w:id="794"/>
    <w:p>
      <w:pPr>
        <w:spacing w:after="0"/>
        <w:ind w:left="0"/>
        <w:jc w:val="both"/>
      </w:pPr>
      <w:r>
        <w:rPr>
          <w:rFonts w:ascii="Times New Roman"/>
          <w:b w:val="false"/>
          <w:i w:val="false"/>
          <w:color w:val="000000"/>
          <w:sz w:val="28"/>
        </w:rPr>
        <w:t>
      Индекс: 15 - I(R)O_M</w:t>
      </w:r>
    </w:p>
    <w:bookmarkEnd w:id="794"/>
    <w:bookmarkStart w:name="z968" w:id="795"/>
    <w:p>
      <w:pPr>
        <w:spacing w:after="0"/>
        <w:ind w:left="0"/>
        <w:jc w:val="both"/>
      </w:pPr>
      <w:r>
        <w:rPr>
          <w:rFonts w:ascii="Times New Roman"/>
          <w:b w:val="false"/>
          <w:i w:val="false"/>
          <w:color w:val="000000"/>
          <w:sz w:val="28"/>
        </w:rPr>
        <w:t>
      Периодичность: ежемесячная</w:t>
      </w:r>
    </w:p>
    <w:bookmarkEnd w:id="795"/>
    <w:bookmarkStart w:name="z969" w:id="796"/>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796"/>
    <w:bookmarkStart w:name="z970" w:id="79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97"/>
    <w:bookmarkStart w:name="z971" w:id="798"/>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6123"/>
        <w:gridCol w:w="713"/>
        <w:gridCol w:w="713"/>
        <w:gridCol w:w="713"/>
        <w:gridCol w:w="713"/>
        <w:gridCol w:w="714"/>
        <w:gridCol w:w="714"/>
      </w:tblGrid>
      <w:tr>
        <w:trPr>
          <w:trHeight w:val="3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комиссионного вознаграждения по страховой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3.1-3.6 настоящей Формы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3.8-3.12 настоящей Формы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3.14-3.17 настоящей Формы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3" w:id="799"/>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799"/>
    <w:bookmarkStart w:name="z974" w:id="80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доходах и расходах</w:t>
            </w:r>
            <w:r>
              <w:br/>
            </w:r>
            <w:r>
              <w:rPr>
                <w:rFonts w:ascii="Times New Roman"/>
                <w:b w:val="false"/>
                <w:i w:val="false"/>
                <w:color w:val="000000"/>
                <w:sz w:val="20"/>
              </w:rPr>
              <w:t>в виде комиссионного вознаграждения</w:t>
            </w:r>
            <w:r>
              <w:br/>
            </w:r>
            <w:r>
              <w:rPr>
                <w:rFonts w:ascii="Times New Roman"/>
                <w:b w:val="false"/>
                <w:i w:val="false"/>
                <w:color w:val="000000"/>
                <w:sz w:val="20"/>
              </w:rPr>
              <w:t>по страховой деятельности</w:t>
            </w:r>
          </w:p>
        </w:tc>
      </w:tr>
    </w:tbl>
    <w:bookmarkStart w:name="z976" w:id="8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01"/>
    <w:bookmarkStart w:name="z977" w:id="802"/>
    <w:p>
      <w:pPr>
        <w:spacing w:after="0"/>
        <w:ind w:left="0"/>
        <w:jc w:val="left"/>
      </w:pPr>
      <w:r>
        <w:rPr>
          <w:rFonts w:ascii="Times New Roman"/>
          <w:b/>
          <w:i w:val="false"/>
          <w:color w:val="000000"/>
        </w:rPr>
        <w:t xml:space="preserve"> Отчет о доходах и расходах в виде комиссионного вознаграждения по страховой деятельности</w:t>
      </w:r>
    </w:p>
    <w:bookmarkEnd w:id="802"/>
    <w:bookmarkStart w:name="z978" w:id="803"/>
    <w:p>
      <w:pPr>
        <w:spacing w:after="0"/>
        <w:ind w:left="0"/>
        <w:jc w:val="left"/>
      </w:pPr>
      <w:r>
        <w:rPr>
          <w:rFonts w:ascii="Times New Roman"/>
          <w:b/>
          <w:i w:val="false"/>
          <w:color w:val="000000"/>
        </w:rPr>
        <w:t xml:space="preserve"> Глава 1. Общие положения</w:t>
      </w:r>
    </w:p>
    <w:bookmarkEnd w:id="803"/>
    <w:bookmarkStart w:name="z979" w:id="80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доходах и расходах в виде комиссионного вознаграждения по страховой деятельности" (далее - Форма).</w:t>
      </w:r>
    </w:p>
    <w:bookmarkEnd w:id="804"/>
    <w:bookmarkStart w:name="z980" w:id="805"/>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805"/>
    <w:bookmarkStart w:name="z981" w:id="806"/>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06"/>
    <w:bookmarkStart w:name="z982" w:id="807"/>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807"/>
    <w:bookmarkStart w:name="z983" w:id="808"/>
    <w:p>
      <w:pPr>
        <w:spacing w:after="0"/>
        <w:ind w:left="0"/>
        <w:jc w:val="left"/>
      </w:pPr>
      <w:r>
        <w:rPr>
          <w:rFonts w:ascii="Times New Roman"/>
          <w:b/>
          <w:i w:val="false"/>
          <w:color w:val="000000"/>
        </w:rPr>
        <w:t xml:space="preserve"> Глава 2. Пояснение по заполнению Формы</w:t>
      </w:r>
    </w:p>
    <w:bookmarkEnd w:id="808"/>
    <w:bookmarkStart w:name="z984" w:id="809"/>
    <w:p>
      <w:pPr>
        <w:spacing w:after="0"/>
        <w:ind w:left="0"/>
        <w:jc w:val="both"/>
      </w:pPr>
      <w:r>
        <w:rPr>
          <w:rFonts w:ascii="Times New Roman"/>
          <w:b w:val="false"/>
          <w:i w:val="false"/>
          <w:color w:val="000000"/>
          <w:sz w:val="28"/>
        </w:rPr>
        <w:t xml:space="preserve">
      5.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809"/>
    <w:bookmarkStart w:name="z985" w:id="810"/>
    <w:p>
      <w:pPr>
        <w:spacing w:after="0"/>
        <w:ind w:left="0"/>
        <w:jc w:val="both"/>
      </w:pPr>
      <w:r>
        <w:rPr>
          <w:rFonts w:ascii="Times New Roman"/>
          <w:b w:val="false"/>
          <w:i w:val="false"/>
          <w:color w:val="000000"/>
          <w:sz w:val="28"/>
        </w:rPr>
        <w:t xml:space="preserve">
      6.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810"/>
    <w:bookmarkStart w:name="z986" w:id="811"/>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989" w:id="81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12"/>
    <w:bookmarkStart w:name="z990" w:id="813"/>
    <w:p>
      <w:pPr>
        <w:spacing w:after="0"/>
        <w:ind w:left="0"/>
        <w:jc w:val="left"/>
      </w:pPr>
      <w:r>
        <w:rPr>
          <w:rFonts w:ascii="Times New Roman"/>
          <w:b/>
          <w:i w:val="false"/>
          <w:color w:val="000000"/>
        </w:rPr>
        <w:t xml:space="preserve"> Отчет о страховых выплатах</w:t>
      </w:r>
    </w:p>
    <w:bookmarkEnd w:id="813"/>
    <w:bookmarkStart w:name="z991" w:id="814"/>
    <w:p>
      <w:pPr>
        <w:spacing w:after="0"/>
        <w:ind w:left="0"/>
        <w:jc w:val="left"/>
      </w:pPr>
      <w:r>
        <w:rPr>
          <w:rFonts w:ascii="Times New Roman"/>
          <w:b/>
          <w:i w:val="false"/>
          <w:color w:val="000000"/>
        </w:rPr>
        <w:t xml:space="preserve"> Отчетный период: по состоянию на "___" ________ 20__ года</w:t>
      </w:r>
    </w:p>
    <w:bookmarkEnd w:id="814"/>
    <w:bookmarkStart w:name="z992" w:id="815"/>
    <w:p>
      <w:pPr>
        <w:spacing w:after="0"/>
        <w:ind w:left="0"/>
        <w:jc w:val="both"/>
      </w:pPr>
      <w:r>
        <w:rPr>
          <w:rFonts w:ascii="Times New Roman"/>
          <w:b w:val="false"/>
          <w:i w:val="false"/>
          <w:color w:val="000000"/>
          <w:sz w:val="28"/>
        </w:rPr>
        <w:t>
      Индекс: 16 - I(R)O_M</w:t>
      </w:r>
    </w:p>
    <w:bookmarkEnd w:id="815"/>
    <w:bookmarkStart w:name="z993" w:id="816"/>
    <w:p>
      <w:pPr>
        <w:spacing w:after="0"/>
        <w:ind w:left="0"/>
        <w:jc w:val="both"/>
      </w:pPr>
      <w:r>
        <w:rPr>
          <w:rFonts w:ascii="Times New Roman"/>
          <w:b w:val="false"/>
          <w:i w:val="false"/>
          <w:color w:val="000000"/>
          <w:sz w:val="28"/>
        </w:rPr>
        <w:t>
      Периодичность: ежемесячная</w:t>
      </w:r>
    </w:p>
    <w:bookmarkEnd w:id="816"/>
    <w:bookmarkStart w:name="z994" w:id="817"/>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817"/>
    <w:bookmarkStart w:name="z995" w:id="81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818"/>
    <w:bookmarkStart w:name="z996" w:id="819"/>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6500"/>
        <w:gridCol w:w="757"/>
        <w:gridCol w:w="757"/>
        <w:gridCol w:w="757"/>
        <w:gridCol w:w="758"/>
        <w:gridCol w:w="758"/>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8" w:id="820"/>
    <w:p>
      <w:pPr>
        <w:spacing w:after="0"/>
        <w:ind w:left="0"/>
        <w:jc w:val="both"/>
      </w:pPr>
      <w:r>
        <w:rPr>
          <w:rFonts w:ascii="Times New Roman"/>
          <w:b w:val="false"/>
          <w:i w:val="false"/>
          <w:color w:val="000000"/>
          <w:sz w:val="28"/>
        </w:rPr>
        <w:t>
      продолжение таблицы:</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319"/>
        <w:gridCol w:w="2048"/>
        <w:gridCol w:w="2048"/>
        <w:gridCol w:w="2048"/>
        <w:gridCol w:w="2789"/>
      </w:tblGrid>
      <w:tr>
        <w:trPr>
          <w:trHeight w:val="30" w:hRule="atLeast"/>
        </w:trPr>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заявленных претензий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страховых выплат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21"/>
          <w:p>
            <w:pPr>
              <w:spacing w:after="20"/>
              <w:ind w:left="20"/>
              <w:jc w:val="both"/>
            </w:pPr>
            <w:r>
              <w:rPr>
                <w:rFonts w:ascii="Times New Roman"/>
                <w:b w:val="false"/>
                <w:i w:val="false"/>
                <w:color w:val="000000"/>
                <w:sz w:val="20"/>
              </w:rPr>
              <w:t>
в том числе возмещение, переданное перестраховщику</w:t>
            </w:r>
            <w:r>
              <w:br/>
            </w:r>
            <w:r>
              <w:rPr>
                <w:rFonts w:ascii="Times New Roman"/>
                <w:b w:val="false"/>
                <w:i w:val="false"/>
                <w:color w:val="000000"/>
                <w:sz w:val="20"/>
              </w:rPr>
              <w:t>
по регрессу</w:t>
            </w:r>
          </w:p>
          <w:bookmarkEnd w:id="821"/>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0" w:id="822"/>
    <w:p>
      <w:pPr>
        <w:spacing w:after="0"/>
        <w:ind w:left="0"/>
        <w:jc w:val="both"/>
      </w:pPr>
      <w:r>
        <w:rPr>
          <w:rFonts w:ascii="Times New Roman"/>
          <w:b w:val="false"/>
          <w:i w:val="false"/>
          <w:color w:val="000000"/>
          <w:sz w:val="28"/>
        </w:rPr>
        <w:t>
      продолжение таблицы: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2372"/>
        <w:gridCol w:w="2372"/>
        <w:gridCol w:w="2804"/>
        <w:gridCol w:w="23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r>
      <w:tr>
        <w:trPr>
          <w:trHeight w:val="3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1" w:id="82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823"/>
    <w:bookmarkStart w:name="z1002" w:id="82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страховых выплатах</w:t>
            </w:r>
          </w:p>
        </w:tc>
      </w:tr>
    </w:tbl>
    <w:bookmarkStart w:name="z1004" w:id="8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25"/>
    <w:bookmarkStart w:name="z1005" w:id="826"/>
    <w:p>
      <w:pPr>
        <w:spacing w:after="0"/>
        <w:ind w:left="0"/>
        <w:jc w:val="left"/>
      </w:pPr>
      <w:r>
        <w:rPr>
          <w:rFonts w:ascii="Times New Roman"/>
          <w:b/>
          <w:i w:val="false"/>
          <w:color w:val="000000"/>
        </w:rPr>
        <w:t xml:space="preserve"> Отчет о страховых выплатах</w:t>
      </w:r>
    </w:p>
    <w:bookmarkEnd w:id="826"/>
    <w:bookmarkStart w:name="z1006" w:id="827"/>
    <w:p>
      <w:pPr>
        <w:spacing w:after="0"/>
        <w:ind w:left="0"/>
        <w:jc w:val="left"/>
      </w:pPr>
      <w:r>
        <w:rPr>
          <w:rFonts w:ascii="Times New Roman"/>
          <w:b/>
          <w:i w:val="false"/>
          <w:color w:val="000000"/>
        </w:rPr>
        <w:t xml:space="preserve"> Глава 1. Общие положения</w:t>
      </w:r>
    </w:p>
    <w:bookmarkEnd w:id="827"/>
    <w:bookmarkStart w:name="z1007" w:id="82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страховых выплатах" (далее - Форма).</w:t>
      </w:r>
    </w:p>
    <w:bookmarkEnd w:id="828"/>
    <w:bookmarkStart w:name="z1008" w:id="829"/>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829"/>
    <w:bookmarkStart w:name="z1009" w:id="830"/>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30"/>
    <w:bookmarkStart w:name="z1010" w:id="83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831"/>
    <w:bookmarkStart w:name="z1011" w:id="832"/>
    <w:p>
      <w:pPr>
        <w:spacing w:after="0"/>
        <w:ind w:left="0"/>
        <w:jc w:val="left"/>
      </w:pPr>
      <w:r>
        <w:rPr>
          <w:rFonts w:ascii="Times New Roman"/>
          <w:b/>
          <w:i w:val="false"/>
          <w:color w:val="000000"/>
        </w:rPr>
        <w:t xml:space="preserve"> Глава 2. Пояснение по заполнению Формы</w:t>
      </w:r>
    </w:p>
    <w:bookmarkEnd w:id="832"/>
    <w:bookmarkStart w:name="z1012" w:id="833"/>
    <w:p>
      <w:pPr>
        <w:spacing w:after="0"/>
        <w:ind w:left="0"/>
        <w:jc w:val="both"/>
      </w:pPr>
      <w:r>
        <w:rPr>
          <w:rFonts w:ascii="Times New Roman"/>
          <w:b w:val="false"/>
          <w:i w:val="false"/>
          <w:color w:val="000000"/>
          <w:sz w:val="28"/>
        </w:rPr>
        <w:t>
      5. В столбце 8 указывается количество заявленных претензий, зарегистрированных в журнале учета неурегулированных убытков страховой (перестраховочной) организации за период с начала отчетного года (с нарастающим итогом).</w:t>
      </w:r>
    </w:p>
    <w:bookmarkEnd w:id="833"/>
    <w:bookmarkStart w:name="z1013" w:id="834"/>
    <w:p>
      <w:pPr>
        <w:spacing w:after="0"/>
        <w:ind w:left="0"/>
        <w:jc w:val="both"/>
      </w:pPr>
      <w:r>
        <w:rPr>
          <w:rFonts w:ascii="Times New Roman"/>
          <w:b w:val="false"/>
          <w:i w:val="false"/>
          <w:color w:val="000000"/>
          <w:sz w:val="28"/>
        </w:rPr>
        <w:t>
      6. В столбце 9 указывается количество страховых выплат за период с начала отчетного года (с нарастающим итогом). Страховые выплаты, осуществленные в виде периодических платежей по договорам аннуитетного страхования одному и тому же выгодоприобретателю по одному страховому случаю, указываются как одна страховая выплата.</w:t>
      </w:r>
    </w:p>
    <w:bookmarkEnd w:id="834"/>
    <w:bookmarkStart w:name="z1014" w:id="835"/>
    <w:p>
      <w:pPr>
        <w:spacing w:after="0"/>
        <w:ind w:left="0"/>
        <w:jc w:val="both"/>
      </w:pPr>
      <w:r>
        <w:rPr>
          <w:rFonts w:ascii="Times New Roman"/>
          <w:b w:val="false"/>
          <w:i w:val="false"/>
          <w:color w:val="000000"/>
          <w:sz w:val="28"/>
        </w:rPr>
        <w:t>
      7. В столбцах 10 и 11 "количество страховых выплат" указывается информация по страхователю (выгодоприобретателю), являющемуся фактическим получателем страховой выплаты.</w:t>
      </w:r>
    </w:p>
    <w:bookmarkEnd w:id="835"/>
    <w:bookmarkStart w:name="z1015" w:id="836"/>
    <w:p>
      <w:pPr>
        <w:spacing w:after="0"/>
        <w:ind w:left="0"/>
        <w:jc w:val="both"/>
      </w:pPr>
      <w:r>
        <w:rPr>
          <w:rFonts w:ascii="Times New Roman"/>
          <w:b w:val="false"/>
          <w:i w:val="false"/>
          <w:color w:val="000000"/>
          <w:sz w:val="28"/>
        </w:rPr>
        <w:t>
      8. В столбце 18 указывается сумма дополнительных расходов страховой (перестраховочной) организации по приобретению услуг (услуг оценщиков и юридических услуг), связанных с осуществлением страховых выплат.</w:t>
      </w:r>
    </w:p>
    <w:bookmarkEnd w:id="836"/>
    <w:bookmarkStart w:name="z1016" w:id="837"/>
    <w:p>
      <w:pPr>
        <w:spacing w:after="0"/>
        <w:ind w:left="0"/>
        <w:jc w:val="both"/>
      </w:pPr>
      <w:r>
        <w:rPr>
          <w:rFonts w:ascii="Times New Roman"/>
          <w:b w:val="false"/>
          <w:i w:val="false"/>
          <w:color w:val="000000"/>
          <w:sz w:val="28"/>
        </w:rPr>
        <w:t xml:space="preserve">
      9.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837"/>
    <w:bookmarkStart w:name="z1017" w:id="838"/>
    <w:p>
      <w:pPr>
        <w:spacing w:after="0"/>
        <w:ind w:left="0"/>
        <w:jc w:val="both"/>
      </w:pPr>
      <w:r>
        <w:rPr>
          <w:rFonts w:ascii="Times New Roman"/>
          <w:b w:val="false"/>
          <w:i w:val="false"/>
          <w:color w:val="000000"/>
          <w:sz w:val="28"/>
        </w:rPr>
        <w:t xml:space="preserve">
      10.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838"/>
    <w:bookmarkStart w:name="z1018" w:id="839"/>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021" w:id="84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40"/>
    <w:bookmarkStart w:name="z1022" w:id="841"/>
    <w:p>
      <w:pPr>
        <w:spacing w:after="0"/>
        <w:ind w:left="0"/>
        <w:jc w:val="left"/>
      </w:pPr>
      <w:r>
        <w:rPr>
          <w:rFonts w:ascii="Times New Roman"/>
          <w:b/>
          <w:i w:val="false"/>
          <w:color w:val="000000"/>
        </w:rPr>
        <w:t xml:space="preserve"> Отчет о страховых выплатах</w:t>
      </w:r>
    </w:p>
    <w:bookmarkEnd w:id="841"/>
    <w:bookmarkStart w:name="z1023" w:id="842"/>
    <w:p>
      <w:pPr>
        <w:spacing w:after="0"/>
        <w:ind w:left="0"/>
        <w:jc w:val="left"/>
      </w:pPr>
      <w:r>
        <w:rPr>
          <w:rFonts w:ascii="Times New Roman"/>
          <w:b/>
          <w:i w:val="false"/>
          <w:color w:val="000000"/>
        </w:rPr>
        <w:t xml:space="preserve"> Отчетный период: по состоянию на "___" ________ 20__ года</w:t>
      </w:r>
    </w:p>
    <w:bookmarkEnd w:id="842"/>
    <w:bookmarkStart w:name="z1024" w:id="843"/>
    <w:p>
      <w:pPr>
        <w:spacing w:after="0"/>
        <w:ind w:left="0"/>
        <w:jc w:val="both"/>
      </w:pPr>
      <w:r>
        <w:rPr>
          <w:rFonts w:ascii="Times New Roman"/>
          <w:b w:val="false"/>
          <w:i w:val="false"/>
          <w:color w:val="000000"/>
          <w:sz w:val="28"/>
        </w:rPr>
        <w:t>
      Индекс: 16 - I(R)O_M</w:t>
      </w:r>
    </w:p>
    <w:bookmarkEnd w:id="843"/>
    <w:bookmarkStart w:name="z1025" w:id="844"/>
    <w:p>
      <w:pPr>
        <w:spacing w:after="0"/>
        <w:ind w:left="0"/>
        <w:jc w:val="both"/>
      </w:pPr>
      <w:r>
        <w:rPr>
          <w:rFonts w:ascii="Times New Roman"/>
          <w:b w:val="false"/>
          <w:i w:val="false"/>
          <w:color w:val="000000"/>
          <w:sz w:val="28"/>
        </w:rPr>
        <w:t>
      Периодичность: ежемесячная</w:t>
      </w:r>
    </w:p>
    <w:bookmarkEnd w:id="844"/>
    <w:bookmarkStart w:name="z1026" w:id="845"/>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845"/>
    <w:bookmarkStart w:name="z1027" w:id="84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846"/>
    <w:bookmarkStart w:name="z1028" w:id="847"/>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6500"/>
        <w:gridCol w:w="757"/>
        <w:gridCol w:w="757"/>
        <w:gridCol w:w="757"/>
        <w:gridCol w:w="758"/>
        <w:gridCol w:w="758"/>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принятым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3.1-3.6 настоящей Формы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3.8-3.12 настоящей Формы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3.14-3.17 настоящей Формы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0" w:id="848"/>
    <w:p>
      <w:pPr>
        <w:spacing w:after="0"/>
        <w:ind w:left="0"/>
        <w:jc w:val="both"/>
      </w:pPr>
      <w:r>
        <w:rPr>
          <w:rFonts w:ascii="Times New Roman"/>
          <w:b w:val="false"/>
          <w:i w:val="false"/>
          <w:color w:val="000000"/>
          <w:sz w:val="28"/>
        </w:rPr>
        <w:t>
      продолжение таблицы:</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1245"/>
        <w:gridCol w:w="1933"/>
        <w:gridCol w:w="1933"/>
        <w:gridCol w:w="1933"/>
        <w:gridCol w:w="3324"/>
      </w:tblGrid>
      <w:tr>
        <w:trPr>
          <w:trHeight w:val="3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заявленных претензий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страховых выплат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возмещение, переданное перестраховщику по регрессу</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1" w:id="849"/>
    <w:p>
      <w:pPr>
        <w:spacing w:after="0"/>
        <w:ind w:left="0"/>
        <w:jc w:val="both"/>
      </w:pPr>
      <w:r>
        <w:rPr>
          <w:rFonts w:ascii="Times New Roman"/>
          <w:b w:val="false"/>
          <w:i w:val="false"/>
          <w:color w:val="000000"/>
          <w:sz w:val="28"/>
        </w:rPr>
        <w:t>
      продолжение таблицы:</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2372"/>
        <w:gridCol w:w="2372"/>
        <w:gridCol w:w="2804"/>
        <w:gridCol w:w="23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r>
      <w:tr>
        <w:trPr>
          <w:trHeight w:val="3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2" w:id="85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850"/>
    <w:bookmarkStart w:name="z1033" w:id="85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страховых выплатах</w:t>
            </w:r>
          </w:p>
        </w:tc>
      </w:tr>
    </w:tbl>
    <w:bookmarkStart w:name="z1035" w:id="8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52"/>
    <w:bookmarkStart w:name="z1036" w:id="853"/>
    <w:p>
      <w:pPr>
        <w:spacing w:after="0"/>
        <w:ind w:left="0"/>
        <w:jc w:val="left"/>
      </w:pPr>
      <w:r>
        <w:rPr>
          <w:rFonts w:ascii="Times New Roman"/>
          <w:b/>
          <w:i w:val="false"/>
          <w:color w:val="000000"/>
        </w:rPr>
        <w:t xml:space="preserve"> Отчет о страховых выплатах</w:t>
      </w:r>
    </w:p>
    <w:bookmarkEnd w:id="853"/>
    <w:bookmarkStart w:name="z1037" w:id="854"/>
    <w:p>
      <w:pPr>
        <w:spacing w:after="0"/>
        <w:ind w:left="0"/>
        <w:jc w:val="left"/>
      </w:pPr>
      <w:r>
        <w:rPr>
          <w:rFonts w:ascii="Times New Roman"/>
          <w:b/>
          <w:i w:val="false"/>
          <w:color w:val="000000"/>
        </w:rPr>
        <w:t xml:space="preserve"> Глава 1. Общие положения</w:t>
      </w:r>
    </w:p>
    <w:bookmarkEnd w:id="854"/>
    <w:bookmarkStart w:name="z1038" w:id="85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страховых выплатах" (далее - Форма).</w:t>
      </w:r>
    </w:p>
    <w:bookmarkEnd w:id="855"/>
    <w:bookmarkStart w:name="z1039" w:id="85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856"/>
    <w:bookmarkStart w:name="z1040" w:id="857"/>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57"/>
    <w:bookmarkStart w:name="z1041" w:id="85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858"/>
    <w:bookmarkStart w:name="z1042" w:id="859"/>
    <w:p>
      <w:pPr>
        <w:spacing w:after="0"/>
        <w:ind w:left="0"/>
        <w:jc w:val="left"/>
      </w:pPr>
      <w:r>
        <w:rPr>
          <w:rFonts w:ascii="Times New Roman"/>
          <w:b/>
          <w:i w:val="false"/>
          <w:color w:val="000000"/>
        </w:rPr>
        <w:t xml:space="preserve"> Глава 2. Пояснение по заполнению Формы</w:t>
      </w:r>
    </w:p>
    <w:bookmarkEnd w:id="859"/>
    <w:bookmarkStart w:name="z1043" w:id="860"/>
    <w:p>
      <w:pPr>
        <w:spacing w:after="0"/>
        <w:ind w:left="0"/>
        <w:jc w:val="both"/>
      </w:pPr>
      <w:r>
        <w:rPr>
          <w:rFonts w:ascii="Times New Roman"/>
          <w:b w:val="false"/>
          <w:i w:val="false"/>
          <w:color w:val="000000"/>
          <w:sz w:val="28"/>
        </w:rPr>
        <w:t>
      5. В столбце 8 указывается количество заявленных претензий, зарегистрированных в журнале учета неурегулированных убытков страховой (перестраховочной) организации за период с начала отчетного года (с нарастающим итогом).</w:t>
      </w:r>
    </w:p>
    <w:bookmarkEnd w:id="860"/>
    <w:bookmarkStart w:name="z1044" w:id="861"/>
    <w:p>
      <w:pPr>
        <w:spacing w:after="0"/>
        <w:ind w:left="0"/>
        <w:jc w:val="both"/>
      </w:pPr>
      <w:r>
        <w:rPr>
          <w:rFonts w:ascii="Times New Roman"/>
          <w:b w:val="false"/>
          <w:i w:val="false"/>
          <w:color w:val="000000"/>
          <w:sz w:val="28"/>
        </w:rPr>
        <w:t>
      6. В столбце 9 указывается количество страховых выплат за период с начала отчетного года (с нарастающим итогом). Страховые выплаты, осуществленные в виде периодических платежей по договорам аннуитетного страхования одному и тому же выгодоприобретателю по одному страховому случаю, указываются как одна страховая выплата.</w:t>
      </w:r>
    </w:p>
    <w:bookmarkEnd w:id="861"/>
    <w:bookmarkStart w:name="z1045" w:id="862"/>
    <w:p>
      <w:pPr>
        <w:spacing w:after="0"/>
        <w:ind w:left="0"/>
        <w:jc w:val="both"/>
      </w:pPr>
      <w:r>
        <w:rPr>
          <w:rFonts w:ascii="Times New Roman"/>
          <w:b w:val="false"/>
          <w:i w:val="false"/>
          <w:color w:val="000000"/>
          <w:sz w:val="28"/>
        </w:rPr>
        <w:t>
      7. В столбцах 10 и 11 "количество страховых выплат" указывается информация по страхователю (выгодоприобретателю), являющемуся фактическим получателем страховой выплаты.</w:t>
      </w:r>
    </w:p>
    <w:bookmarkEnd w:id="862"/>
    <w:bookmarkStart w:name="z1046" w:id="863"/>
    <w:p>
      <w:pPr>
        <w:spacing w:after="0"/>
        <w:ind w:left="0"/>
        <w:jc w:val="both"/>
      </w:pPr>
      <w:r>
        <w:rPr>
          <w:rFonts w:ascii="Times New Roman"/>
          <w:b w:val="false"/>
          <w:i w:val="false"/>
          <w:color w:val="000000"/>
          <w:sz w:val="28"/>
        </w:rPr>
        <w:t>
      8. В столбце 18 указывается сумма дополнительных расходов страховой (перестраховочной) организации по приобретению услуг (услуг оценщиков и юридических услуг), связанных с осуществлением страховых выплат.</w:t>
      </w:r>
    </w:p>
    <w:bookmarkEnd w:id="863"/>
    <w:bookmarkStart w:name="z1047" w:id="864"/>
    <w:p>
      <w:pPr>
        <w:spacing w:after="0"/>
        <w:ind w:left="0"/>
        <w:jc w:val="both"/>
      </w:pPr>
      <w:r>
        <w:rPr>
          <w:rFonts w:ascii="Times New Roman"/>
          <w:b w:val="false"/>
          <w:i w:val="false"/>
          <w:color w:val="000000"/>
          <w:sz w:val="28"/>
        </w:rPr>
        <w:t xml:space="preserve">
      9.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864"/>
    <w:bookmarkStart w:name="z1048" w:id="865"/>
    <w:p>
      <w:pPr>
        <w:spacing w:after="0"/>
        <w:ind w:left="0"/>
        <w:jc w:val="both"/>
      </w:pPr>
      <w:r>
        <w:rPr>
          <w:rFonts w:ascii="Times New Roman"/>
          <w:b w:val="false"/>
          <w:i w:val="false"/>
          <w:color w:val="000000"/>
          <w:sz w:val="28"/>
        </w:rPr>
        <w:t xml:space="preserve">
      10.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865"/>
    <w:bookmarkStart w:name="z1049" w:id="866"/>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052" w:id="86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67"/>
    <w:bookmarkStart w:name="z1053" w:id="868"/>
    <w:p>
      <w:pPr>
        <w:spacing w:after="0"/>
        <w:ind w:left="0"/>
        <w:jc w:val="left"/>
      </w:pPr>
      <w:r>
        <w:rPr>
          <w:rFonts w:ascii="Times New Roman"/>
          <w:b/>
          <w:i w:val="false"/>
          <w:color w:val="000000"/>
        </w:rPr>
        <w:t xml:space="preserve"> Отчет по объему обязательств</w:t>
      </w:r>
    </w:p>
    <w:bookmarkEnd w:id="868"/>
    <w:bookmarkStart w:name="z1054" w:id="869"/>
    <w:p>
      <w:pPr>
        <w:spacing w:after="0"/>
        <w:ind w:left="0"/>
        <w:jc w:val="left"/>
      </w:pPr>
      <w:r>
        <w:rPr>
          <w:rFonts w:ascii="Times New Roman"/>
          <w:b/>
          <w:i w:val="false"/>
          <w:color w:val="000000"/>
        </w:rPr>
        <w:t xml:space="preserve"> Отчетный период: по состоянию на "___" ________ 20__ года</w:t>
      </w:r>
    </w:p>
    <w:bookmarkEnd w:id="869"/>
    <w:bookmarkStart w:name="z1055" w:id="870"/>
    <w:p>
      <w:pPr>
        <w:spacing w:after="0"/>
        <w:ind w:left="0"/>
        <w:jc w:val="both"/>
      </w:pPr>
      <w:r>
        <w:rPr>
          <w:rFonts w:ascii="Times New Roman"/>
          <w:b w:val="false"/>
          <w:i w:val="false"/>
          <w:color w:val="000000"/>
          <w:sz w:val="28"/>
        </w:rPr>
        <w:t>
      Индекс: 17 - I(R)O_M</w:t>
      </w:r>
    </w:p>
    <w:bookmarkEnd w:id="870"/>
    <w:bookmarkStart w:name="z1056" w:id="871"/>
    <w:p>
      <w:pPr>
        <w:spacing w:after="0"/>
        <w:ind w:left="0"/>
        <w:jc w:val="both"/>
      </w:pPr>
      <w:r>
        <w:rPr>
          <w:rFonts w:ascii="Times New Roman"/>
          <w:b w:val="false"/>
          <w:i w:val="false"/>
          <w:color w:val="000000"/>
          <w:sz w:val="28"/>
        </w:rPr>
        <w:t>
      Периодичность: ежемесячная</w:t>
      </w:r>
    </w:p>
    <w:bookmarkEnd w:id="871"/>
    <w:bookmarkStart w:name="z1057" w:id="872"/>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872"/>
    <w:bookmarkStart w:name="z1058" w:id="87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873"/>
    <w:bookmarkStart w:name="z1059" w:id="874"/>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3916"/>
        <w:gridCol w:w="2411"/>
        <w:gridCol w:w="2089"/>
        <w:gridCol w:w="999"/>
        <w:gridCol w:w="1364"/>
      </w:tblGrid>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за период с начала текущего года (с нарастающим итогом) (в единицах)</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заключенным договорам за период с начала текущего года (в единицах)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(в единицах)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действующим договорам (в единицах)</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75"/>
          <w:p>
            <w:pPr>
              <w:spacing w:after="20"/>
              <w:ind w:left="20"/>
              <w:jc w:val="both"/>
            </w:pPr>
            <w:r>
              <w:rPr>
                <w:rFonts w:ascii="Times New Roman"/>
                <w:b w:val="false"/>
                <w:i w:val="false"/>
                <w:color w:val="000000"/>
                <w:sz w:val="20"/>
              </w:rPr>
              <w:t>
страхование в растениеводстве,</w:t>
            </w:r>
            <w:r>
              <w:br/>
            </w:r>
            <w:r>
              <w:rPr>
                <w:rFonts w:ascii="Times New Roman"/>
                <w:b w:val="false"/>
                <w:i w:val="false"/>
                <w:color w:val="000000"/>
                <w:sz w:val="20"/>
              </w:rPr>
              <w:t>
в том числе:</w:t>
            </w:r>
          </w:p>
          <w:bookmarkEnd w:id="875"/>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обязательному страхованию физических лиц</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обязательному страхованию юридических лиц</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личному страхованию физических лиц</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личному страхованию юридических лиц</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владельцев автомобильного транспорта,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владельцев воздушного транспорта,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имущественному страхованию физических лиц</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имущественному страхованию юридических лиц</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2" w:id="876"/>
    <w:p>
      <w:pPr>
        <w:spacing w:after="0"/>
        <w:ind w:left="0"/>
        <w:jc w:val="both"/>
      </w:pPr>
      <w:r>
        <w:rPr>
          <w:rFonts w:ascii="Times New Roman"/>
          <w:b w:val="false"/>
          <w:i w:val="false"/>
          <w:color w:val="000000"/>
          <w:sz w:val="28"/>
        </w:rPr>
        <w:t>
      продолжение таблицы:</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1720"/>
        <w:gridCol w:w="1737"/>
        <w:gridCol w:w="2102"/>
        <w:gridCol w:w="2103"/>
        <w:gridCol w:w="21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действующим договорам страхования (перестрахования)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77"/>
          <w:p>
            <w:pPr>
              <w:spacing w:after="20"/>
              <w:ind w:left="20"/>
              <w:jc w:val="both"/>
            </w:pPr>
            <w:r>
              <w:rPr>
                <w:rFonts w:ascii="Times New Roman"/>
                <w:b w:val="false"/>
                <w:i w:val="false"/>
                <w:color w:val="000000"/>
                <w:sz w:val="20"/>
              </w:rPr>
              <w:t>
Сумма страховых премий по действующим договорам страхования (перестрахования)</w:t>
            </w:r>
            <w:r>
              <w:br/>
            </w:r>
            <w:r>
              <w:rPr>
                <w:rFonts w:ascii="Times New Roman"/>
                <w:b w:val="false"/>
                <w:i w:val="false"/>
                <w:color w:val="000000"/>
                <w:sz w:val="20"/>
              </w:rPr>
              <w:t>
(в тысячах тенге)</w:t>
            </w:r>
          </w:p>
          <w:bookmarkEnd w:id="877"/>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4" w:id="87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878"/>
    <w:bookmarkStart w:name="z1065" w:id="87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по объему обязательств</w:t>
            </w:r>
          </w:p>
        </w:tc>
      </w:tr>
    </w:tbl>
    <w:bookmarkStart w:name="z1067" w:id="8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80"/>
    <w:bookmarkStart w:name="z1068" w:id="881"/>
    <w:p>
      <w:pPr>
        <w:spacing w:after="0"/>
        <w:ind w:left="0"/>
        <w:jc w:val="left"/>
      </w:pPr>
      <w:r>
        <w:rPr>
          <w:rFonts w:ascii="Times New Roman"/>
          <w:b/>
          <w:i w:val="false"/>
          <w:color w:val="000000"/>
        </w:rPr>
        <w:t xml:space="preserve"> Отчет по объему обязательств</w:t>
      </w:r>
    </w:p>
    <w:bookmarkEnd w:id="881"/>
    <w:bookmarkStart w:name="z1069" w:id="882"/>
    <w:p>
      <w:pPr>
        <w:spacing w:after="0"/>
        <w:ind w:left="0"/>
        <w:jc w:val="left"/>
      </w:pPr>
      <w:r>
        <w:rPr>
          <w:rFonts w:ascii="Times New Roman"/>
          <w:b/>
          <w:i w:val="false"/>
          <w:color w:val="000000"/>
        </w:rPr>
        <w:t xml:space="preserve"> Глава 1. Общие положения</w:t>
      </w:r>
    </w:p>
    <w:bookmarkEnd w:id="882"/>
    <w:bookmarkStart w:name="z1070" w:id="88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по объему обязательств" (далее - Форма).</w:t>
      </w:r>
    </w:p>
    <w:bookmarkEnd w:id="883"/>
    <w:bookmarkStart w:name="z1071" w:id="88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884"/>
    <w:bookmarkStart w:name="z1072" w:id="885"/>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85"/>
    <w:bookmarkStart w:name="z1073" w:id="88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886"/>
    <w:bookmarkStart w:name="z1074" w:id="887"/>
    <w:p>
      <w:pPr>
        <w:spacing w:after="0"/>
        <w:ind w:left="0"/>
        <w:jc w:val="left"/>
      </w:pPr>
      <w:r>
        <w:rPr>
          <w:rFonts w:ascii="Times New Roman"/>
          <w:b/>
          <w:i w:val="false"/>
          <w:color w:val="000000"/>
        </w:rPr>
        <w:t xml:space="preserve"> Глава 2. Пояснение по заполнению Формы</w:t>
      </w:r>
    </w:p>
    <w:bookmarkEnd w:id="887"/>
    <w:bookmarkStart w:name="z1075" w:id="888"/>
    <w:p>
      <w:pPr>
        <w:spacing w:after="0"/>
        <w:ind w:left="0"/>
        <w:jc w:val="both"/>
      </w:pPr>
      <w:r>
        <w:rPr>
          <w:rFonts w:ascii="Times New Roman"/>
          <w:b w:val="false"/>
          <w:i w:val="false"/>
          <w:color w:val="000000"/>
          <w:sz w:val="28"/>
        </w:rPr>
        <w:t>
      5. В столбцах 4 и 6 указывается количество единиц объектов страхования, исходя из которых, определяется размер страховой премии.</w:t>
      </w:r>
    </w:p>
    <w:bookmarkEnd w:id="888"/>
    <w:bookmarkStart w:name="z1076" w:id="889"/>
    <w:p>
      <w:pPr>
        <w:spacing w:after="0"/>
        <w:ind w:left="0"/>
        <w:jc w:val="both"/>
      </w:pPr>
      <w:r>
        <w:rPr>
          <w:rFonts w:ascii="Times New Roman"/>
          <w:b w:val="false"/>
          <w:i w:val="false"/>
          <w:color w:val="000000"/>
          <w:sz w:val="28"/>
        </w:rPr>
        <w:t>
      6. По добровольным и обязательным видам страхования гражданско-правовой ответственности, за исключением обязательного страхования гражданско-правовой ответственности владельцев транспортных средств, обязательного страхования гражданско-правовой ответственности перевозчика перед пассажирами, по каждому договору страхования (перестрахования) в столбцах 4 и 6 указывается один объект страхования.</w:t>
      </w:r>
    </w:p>
    <w:bookmarkEnd w:id="889"/>
    <w:bookmarkStart w:name="z1077" w:id="890"/>
    <w:p>
      <w:pPr>
        <w:spacing w:after="0"/>
        <w:ind w:left="0"/>
        <w:jc w:val="both"/>
      </w:pPr>
      <w:r>
        <w:rPr>
          <w:rFonts w:ascii="Times New Roman"/>
          <w:b w:val="false"/>
          <w:i w:val="false"/>
          <w:color w:val="000000"/>
          <w:sz w:val="28"/>
        </w:rPr>
        <w:t>
      7. В классе обязательного страхования гражданско-правовой ответственности владельцев транспортных средств, в столбцах 4 и 6 указывается количество транспортных средств.</w:t>
      </w:r>
    </w:p>
    <w:bookmarkEnd w:id="890"/>
    <w:bookmarkStart w:name="z1078" w:id="891"/>
    <w:p>
      <w:pPr>
        <w:spacing w:after="0"/>
        <w:ind w:left="0"/>
        <w:jc w:val="both"/>
      </w:pPr>
      <w:r>
        <w:rPr>
          <w:rFonts w:ascii="Times New Roman"/>
          <w:b w:val="false"/>
          <w:i w:val="false"/>
          <w:color w:val="000000"/>
          <w:sz w:val="28"/>
        </w:rPr>
        <w:t>
      8. В столбце 7 указывается общий объем обязательств по действующим договорам страхования и входящего перестрахования.</w:t>
      </w:r>
    </w:p>
    <w:bookmarkEnd w:id="891"/>
    <w:bookmarkStart w:name="z1079" w:id="892"/>
    <w:p>
      <w:pPr>
        <w:spacing w:after="0"/>
        <w:ind w:left="0"/>
        <w:jc w:val="both"/>
      </w:pPr>
      <w:r>
        <w:rPr>
          <w:rFonts w:ascii="Times New Roman"/>
          <w:b w:val="false"/>
          <w:i w:val="false"/>
          <w:color w:val="000000"/>
          <w:sz w:val="28"/>
        </w:rPr>
        <w:t>
      9. В столбце 10 указывается сумма страховых премий по действующим договорам страхования и входящего перестрахования.</w:t>
      </w:r>
    </w:p>
    <w:bookmarkEnd w:id="892"/>
    <w:bookmarkStart w:name="z1080" w:id="893"/>
    <w:p>
      <w:pPr>
        <w:spacing w:after="0"/>
        <w:ind w:left="0"/>
        <w:jc w:val="both"/>
      </w:pPr>
      <w:r>
        <w:rPr>
          <w:rFonts w:ascii="Times New Roman"/>
          <w:b w:val="false"/>
          <w:i w:val="false"/>
          <w:color w:val="000000"/>
          <w:sz w:val="28"/>
        </w:rPr>
        <w:t>
      10. В случае заключения договора добровольного страхования в пределах нескольких классов страхования информация по договору страхования (перестрахования):</w:t>
      </w:r>
    </w:p>
    <w:bookmarkEnd w:id="893"/>
    <w:bookmarkStart w:name="z1081" w:id="894"/>
    <w:p>
      <w:pPr>
        <w:spacing w:after="0"/>
        <w:ind w:left="0"/>
        <w:jc w:val="both"/>
      </w:pPr>
      <w:r>
        <w:rPr>
          <w:rFonts w:ascii="Times New Roman"/>
          <w:b w:val="false"/>
          <w:i w:val="false"/>
          <w:color w:val="000000"/>
          <w:sz w:val="28"/>
        </w:rPr>
        <w:t>
      1) в столбцах 3, 4, 5, 6 указывается в соответствии с классом страхования, имеющим наибольшую долю в объеме обязательств по данному договору;</w:t>
      </w:r>
    </w:p>
    <w:bookmarkEnd w:id="894"/>
    <w:bookmarkStart w:name="z1082" w:id="895"/>
    <w:p>
      <w:pPr>
        <w:spacing w:after="0"/>
        <w:ind w:left="0"/>
        <w:jc w:val="both"/>
      </w:pPr>
      <w:r>
        <w:rPr>
          <w:rFonts w:ascii="Times New Roman"/>
          <w:b w:val="false"/>
          <w:i w:val="false"/>
          <w:color w:val="000000"/>
          <w:sz w:val="28"/>
        </w:rPr>
        <w:t>
      2) в столбцах 7, 8, 9, 10 указывается отдельно по каждому классу страхования.</w:t>
      </w:r>
    </w:p>
    <w:bookmarkEnd w:id="895"/>
    <w:bookmarkStart w:name="z1083" w:id="896"/>
    <w:p>
      <w:pPr>
        <w:spacing w:after="0"/>
        <w:ind w:left="0"/>
        <w:jc w:val="both"/>
      </w:pPr>
      <w:r>
        <w:rPr>
          <w:rFonts w:ascii="Times New Roman"/>
          <w:b w:val="false"/>
          <w:i w:val="false"/>
          <w:color w:val="000000"/>
          <w:sz w:val="28"/>
        </w:rPr>
        <w:t>
      11. В классе аннуитетное страхование объем обязательств по действующим договорам страхования (перестрахования) не указывается.</w:t>
      </w:r>
    </w:p>
    <w:bookmarkEnd w:id="896"/>
    <w:bookmarkStart w:name="z1084" w:id="897"/>
    <w:p>
      <w:pPr>
        <w:spacing w:after="0"/>
        <w:ind w:left="0"/>
        <w:jc w:val="both"/>
      </w:pPr>
      <w:r>
        <w:rPr>
          <w:rFonts w:ascii="Times New Roman"/>
          <w:b w:val="false"/>
          <w:i w:val="false"/>
          <w:color w:val="000000"/>
          <w:sz w:val="28"/>
        </w:rPr>
        <w:t xml:space="preserve">
      12.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897"/>
    <w:bookmarkStart w:name="z1085" w:id="898"/>
    <w:p>
      <w:pPr>
        <w:spacing w:after="0"/>
        <w:ind w:left="0"/>
        <w:jc w:val="both"/>
      </w:pPr>
      <w:r>
        <w:rPr>
          <w:rFonts w:ascii="Times New Roman"/>
          <w:b w:val="false"/>
          <w:i w:val="false"/>
          <w:color w:val="000000"/>
          <w:sz w:val="28"/>
        </w:rPr>
        <w:t xml:space="preserve">
      13.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898"/>
    <w:bookmarkStart w:name="z1086" w:id="899"/>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089" w:id="90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00"/>
    <w:bookmarkStart w:name="z1090" w:id="901"/>
    <w:p>
      <w:pPr>
        <w:spacing w:after="0"/>
        <w:ind w:left="0"/>
        <w:jc w:val="left"/>
      </w:pPr>
      <w:r>
        <w:rPr>
          <w:rFonts w:ascii="Times New Roman"/>
          <w:b/>
          <w:i w:val="false"/>
          <w:color w:val="000000"/>
        </w:rPr>
        <w:t xml:space="preserve"> Отчет по объему обязательств</w:t>
      </w:r>
    </w:p>
    <w:bookmarkEnd w:id="901"/>
    <w:bookmarkStart w:name="z1091" w:id="902"/>
    <w:p>
      <w:pPr>
        <w:spacing w:after="0"/>
        <w:ind w:left="0"/>
        <w:jc w:val="left"/>
      </w:pPr>
      <w:r>
        <w:rPr>
          <w:rFonts w:ascii="Times New Roman"/>
          <w:b/>
          <w:i w:val="false"/>
          <w:color w:val="000000"/>
        </w:rPr>
        <w:t xml:space="preserve"> Отчетный период: по состоянию на "___" ________ 20__ года</w:t>
      </w:r>
    </w:p>
    <w:bookmarkEnd w:id="902"/>
    <w:bookmarkStart w:name="z1092" w:id="903"/>
    <w:p>
      <w:pPr>
        <w:spacing w:after="0"/>
        <w:ind w:left="0"/>
        <w:jc w:val="both"/>
      </w:pPr>
      <w:r>
        <w:rPr>
          <w:rFonts w:ascii="Times New Roman"/>
          <w:b w:val="false"/>
          <w:i w:val="false"/>
          <w:color w:val="000000"/>
          <w:sz w:val="28"/>
        </w:rPr>
        <w:t>
      Индекс: 17 - I(R)O_M</w:t>
      </w:r>
    </w:p>
    <w:bookmarkEnd w:id="903"/>
    <w:bookmarkStart w:name="z1093" w:id="904"/>
    <w:p>
      <w:pPr>
        <w:spacing w:after="0"/>
        <w:ind w:left="0"/>
        <w:jc w:val="both"/>
      </w:pPr>
      <w:r>
        <w:rPr>
          <w:rFonts w:ascii="Times New Roman"/>
          <w:b w:val="false"/>
          <w:i w:val="false"/>
          <w:color w:val="000000"/>
          <w:sz w:val="28"/>
        </w:rPr>
        <w:t>
      Периодичность: ежемесячная</w:t>
      </w:r>
    </w:p>
    <w:bookmarkEnd w:id="904"/>
    <w:bookmarkStart w:name="z1094" w:id="905"/>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905"/>
    <w:bookmarkStart w:name="z1095" w:id="90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06"/>
    <w:bookmarkStart w:name="z1096" w:id="907"/>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4077"/>
        <w:gridCol w:w="758"/>
        <w:gridCol w:w="1606"/>
        <w:gridCol w:w="2049"/>
        <w:gridCol w:w="980"/>
        <w:gridCol w:w="1338"/>
      </w:tblGrid>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за период с начала текущего года (с нарастающим итогом) (в единицах)</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заключенным договорам за период с начала текущего года (в единицах)</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(в единицах)</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страхования по действующим договорам (в единицах)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электронной форме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08"/>
          <w:p>
            <w:pPr>
              <w:spacing w:after="20"/>
              <w:ind w:left="20"/>
              <w:jc w:val="both"/>
            </w:pPr>
            <w:r>
              <w:rPr>
                <w:rFonts w:ascii="Times New Roman"/>
                <w:b w:val="false"/>
                <w:i w:val="false"/>
                <w:color w:val="000000"/>
                <w:sz w:val="20"/>
              </w:rPr>
              <w:t>
страхование в растениеводстве,</w:t>
            </w:r>
            <w:r>
              <w:br/>
            </w:r>
            <w:r>
              <w:rPr>
                <w:rFonts w:ascii="Times New Roman"/>
                <w:b w:val="false"/>
                <w:i w:val="false"/>
                <w:color w:val="000000"/>
                <w:sz w:val="20"/>
              </w:rPr>
              <w:t>
в том числе:</w:t>
            </w:r>
          </w:p>
          <w:bookmarkEnd w:id="908"/>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обязательному страхованию физических лиц</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обязательному страхованию юридических лиц</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личному страхованию физических лиц</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личному страхованию юридических лиц</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3.1-3.6 настоящей Формы: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владельцев автомобильного транспорта,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владельцев воздушного транспорта,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3.8-3.12 настоящей Формы,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3.14-3.17 настоящей Формы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имущественному страхованию физических лиц</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добровольному имущественному страхованию юридических лиц</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9" w:id="909"/>
    <w:p>
      <w:pPr>
        <w:spacing w:after="0"/>
        <w:ind w:left="0"/>
        <w:jc w:val="both"/>
      </w:pPr>
      <w:r>
        <w:rPr>
          <w:rFonts w:ascii="Times New Roman"/>
          <w:b w:val="false"/>
          <w:i w:val="false"/>
          <w:color w:val="000000"/>
          <w:sz w:val="28"/>
        </w:rPr>
        <w:t>
      продолжение таблицы:</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1448"/>
        <w:gridCol w:w="2259"/>
        <w:gridCol w:w="2109"/>
        <w:gridCol w:w="2115"/>
        <w:gridCol w:w="21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действующим договорам страхования (перестрахования)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по действующим договорам страхования (перестрахования) (в тысячах тенге)</w:t>
            </w:r>
          </w:p>
        </w:tc>
      </w:tr>
      <w:tr>
        <w:trPr>
          <w:trHeight w:val="30" w:hRule="atLeast"/>
        </w:trPr>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переданные на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0" w:type="auto"/>
            <w:vMerge/>
            <w:tcBorders>
              <w:top w:val="nil"/>
              <w:left w:val="single" w:color="cfcfcf" w:sz="5"/>
              <w:bottom w:val="single" w:color="cfcfcf" w:sz="5"/>
              <w:right w:val="single" w:color="cfcfcf" w:sz="5"/>
            </w:tcBorders>
          </w:tcP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0" w:id="91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910"/>
    <w:bookmarkStart w:name="z1101" w:id="91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по объему обязательств</w:t>
            </w:r>
          </w:p>
        </w:tc>
      </w:tr>
    </w:tbl>
    <w:bookmarkStart w:name="z1103" w:id="9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12"/>
    <w:bookmarkStart w:name="z1104" w:id="913"/>
    <w:p>
      <w:pPr>
        <w:spacing w:after="0"/>
        <w:ind w:left="0"/>
        <w:jc w:val="left"/>
      </w:pPr>
      <w:r>
        <w:rPr>
          <w:rFonts w:ascii="Times New Roman"/>
          <w:b/>
          <w:i w:val="false"/>
          <w:color w:val="000000"/>
        </w:rPr>
        <w:t xml:space="preserve"> Отчет по объему обязательств</w:t>
      </w:r>
    </w:p>
    <w:bookmarkEnd w:id="913"/>
    <w:bookmarkStart w:name="z1105" w:id="914"/>
    <w:p>
      <w:pPr>
        <w:spacing w:after="0"/>
        <w:ind w:left="0"/>
        <w:jc w:val="left"/>
      </w:pPr>
      <w:r>
        <w:rPr>
          <w:rFonts w:ascii="Times New Roman"/>
          <w:b/>
          <w:i w:val="false"/>
          <w:color w:val="000000"/>
        </w:rPr>
        <w:t xml:space="preserve"> Глава 1. Общие положения</w:t>
      </w:r>
    </w:p>
    <w:bookmarkEnd w:id="914"/>
    <w:bookmarkStart w:name="z1106" w:id="91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по объему обязательств" (далее - Форма).</w:t>
      </w:r>
    </w:p>
    <w:bookmarkEnd w:id="915"/>
    <w:bookmarkStart w:name="z1107" w:id="91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916"/>
    <w:bookmarkStart w:name="z1108" w:id="917"/>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17"/>
    <w:bookmarkStart w:name="z1109" w:id="91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918"/>
    <w:bookmarkStart w:name="z1110" w:id="919"/>
    <w:p>
      <w:pPr>
        <w:spacing w:after="0"/>
        <w:ind w:left="0"/>
        <w:jc w:val="left"/>
      </w:pPr>
      <w:r>
        <w:rPr>
          <w:rFonts w:ascii="Times New Roman"/>
          <w:b/>
          <w:i w:val="false"/>
          <w:color w:val="000000"/>
        </w:rPr>
        <w:t xml:space="preserve"> Глава 2. Пояснение по заполнению Формы</w:t>
      </w:r>
    </w:p>
    <w:bookmarkEnd w:id="919"/>
    <w:bookmarkStart w:name="z1111" w:id="920"/>
    <w:p>
      <w:pPr>
        <w:spacing w:after="0"/>
        <w:ind w:left="0"/>
        <w:jc w:val="both"/>
      </w:pPr>
      <w:r>
        <w:rPr>
          <w:rFonts w:ascii="Times New Roman"/>
          <w:b w:val="false"/>
          <w:i w:val="false"/>
          <w:color w:val="000000"/>
          <w:sz w:val="28"/>
        </w:rPr>
        <w:t>
      5. В столбцах 5 и 7 указывается количество единиц объектов страхования, исходя из которых, определяется размер страховой премии.</w:t>
      </w:r>
    </w:p>
    <w:bookmarkEnd w:id="920"/>
    <w:bookmarkStart w:name="z1112" w:id="921"/>
    <w:p>
      <w:pPr>
        <w:spacing w:after="0"/>
        <w:ind w:left="0"/>
        <w:jc w:val="both"/>
      </w:pPr>
      <w:r>
        <w:rPr>
          <w:rFonts w:ascii="Times New Roman"/>
          <w:b w:val="false"/>
          <w:i w:val="false"/>
          <w:color w:val="000000"/>
          <w:sz w:val="28"/>
        </w:rPr>
        <w:t>
      6. По добровольным и обязательным видам страхования гражданско-правовой ответственности, за исключением обязательного страхования гражданско-правовой ответственности владельцев транспортных средств, обязательного страхования гражданско-правовой ответственности перевозчика перед пассажирами, по каждому договору страхования (перестрахования) в столбцах 5 и 7 указывается один объект страхования.</w:t>
      </w:r>
    </w:p>
    <w:bookmarkEnd w:id="921"/>
    <w:bookmarkStart w:name="z1113" w:id="922"/>
    <w:p>
      <w:pPr>
        <w:spacing w:after="0"/>
        <w:ind w:left="0"/>
        <w:jc w:val="both"/>
      </w:pPr>
      <w:r>
        <w:rPr>
          <w:rFonts w:ascii="Times New Roman"/>
          <w:b w:val="false"/>
          <w:i w:val="false"/>
          <w:color w:val="000000"/>
          <w:sz w:val="28"/>
        </w:rPr>
        <w:t>
      7. В классе обязательного страхования гражданско-правовой ответственности владельцев транспортных средств, в столбцах 5 и 7 указывается количество транспортных средств.</w:t>
      </w:r>
    </w:p>
    <w:bookmarkEnd w:id="922"/>
    <w:bookmarkStart w:name="z1114" w:id="923"/>
    <w:p>
      <w:pPr>
        <w:spacing w:after="0"/>
        <w:ind w:left="0"/>
        <w:jc w:val="both"/>
      </w:pPr>
      <w:r>
        <w:rPr>
          <w:rFonts w:ascii="Times New Roman"/>
          <w:b w:val="false"/>
          <w:i w:val="false"/>
          <w:color w:val="000000"/>
          <w:sz w:val="28"/>
        </w:rPr>
        <w:t>
      8. В столбце 8 указывается общий объем обязательств по действующим договорам страхования и входящего перестрахования.</w:t>
      </w:r>
    </w:p>
    <w:bookmarkEnd w:id="923"/>
    <w:bookmarkStart w:name="z1115" w:id="924"/>
    <w:p>
      <w:pPr>
        <w:spacing w:after="0"/>
        <w:ind w:left="0"/>
        <w:jc w:val="both"/>
      </w:pPr>
      <w:r>
        <w:rPr>
          <w:rFonts w:ascii="Times New Roman"/>
          <w:b w:val="false"/>
          <w:i w:val="false"/>
          <w:color w:val="000000"/>
          <w:sz w:val="28"/>
        </w:rPr>
        <w:t>
      9. В столбце 11 указывается сумма страховых премий по действующим договорам страхования и входящего перестрахования.</w:t>
      </w:r>
    </w:p>
    <w:bookmarkEnd w:id="924"/>
    <w:bookmarkStart w:name="z1116" w:id="925"/>
    <w:p>
      <w:pPr>
        <w:spacing w:after="0"/>
        <w:ind w:left="0"/>
        <w:jc w:val="both"/>
      </w:pPr>
      <w:r>
        <w:rPr>
          <w:rFonts w:ascii="Times New Roman"/>
          <w:b w:val="false"/>
          <w:i w:val="false"/>
          <w:color w:val="000000"/>
          <w:sz w:val="28"/>
        </w:rPr>
        <w:t>
      10. В случае заключения договора добровольного страхования в пределах нескольких классов страхования информация по договору страхования (перестрахования):</w:t>
      </w:r>
    </w:p>
    <w:bookmarkEnd w:id="925"/>
    <w:bookmarkStart w:name="z1117" w:id="926"/>
    <w:p>
      <w:pPr>
        <w:spacing w:after="0"/>
        <w:ind w:left="0"/>
        <w:jc w:val="both"/>
      </w:pPr>
      <w:r>
        <w:rPr>
          <w:rFonts w:ascii="Times New Roman"/>
          <w:b w:val="false"/>
          <w:i w:val="false"/>
          <w:color w:val="000000"/>
          <w:sz w:val="28"/>
        </w:rPr>
        <w:t>
      1) в столбцах 3, 4, 5, 6, 7 указывается в соответствии с классом страхования, имеющим наибольшую долю в объеме обязательств по данному договору;</w:t>
      </w:r>
    </w:p>
    <w:bookmarkEnd w:id="926"/>
    <w:bookmarkStart w:name="z1118" w:id="927"/>
    <w:p>
      <w:pPr>
        <w:spacing w:after="0"/>
        <w:ind w:left="0"/>
        <w:jc w:val="both"/>
      </w:pPr>
      <w:r>
        <w:rPr>
          <w:rFonts w:ascii="Times New Roman"/>
          <w:b w:val="false"/>
          <w:i w:val="false"/>
          <w:color w:val="000000"/>
          <w:sz w:val="28"/>
        </w:rPr>
        <w:t>
      2) в столбцах 8, 9, 10, 11 указывается отдельно по каждому классу страхования.</w:t>
      </w:r>
    </w:p>
    <w:bookmarkEnd w:id="927"/>
    <w:bookmarkStart w:name="z1119" w:id="928"/>
    <w:p>
      <w:pPr>
        <w:spacing w:after="0"/>
        <w:ind w:left="0"/>
        <w:jc w:val="both"/>
      </w:pPr>
      <w:r>
        <w:rPr>
          <w:rFonts w:ascii="Times New Roman"/>
          <w:b w:val="false"/>
          <w:i w:val="false"/>
          <w:color w:val="000000"/>
          <w:sz w:val="28"/>
        </w:rPr>
        <w:t>
      11. В классе аннуитетное страхование объем обязательств по действующим договорам страхования (перестрахования) не указывается.</w:t>
      </w:r>
    </w:p>
    <w:bookmarkEnd w:id="928"/>
    <w:bookmarkStart w:name="z1120" w:id="929"/>
    <w:p>
      <w:pPr>
        <w:spacing w:after="0"/>
        <w:ind w:left="0"/>
        <w:jc w:val="both"/>
      </w:pPr>
      <w:r>
        <w:rPr>
          <w:rFonts w:ascii="Times New Roman"/>
          <w:b w:val="false"/>
          <w:i w:val="false"/>
          <w:color w:val="000000"/>
          <w:sz w:val="28"/>
        </w:rPr>
        <w:t xml:space="preserve">
      12.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929"/>
    <w:bookmarkStart w:name="z1121" w:id="930"/>
    <w:p>
      <w:pPr>
        <w:spacing w:after="0"/>
        <w:ind w:left="0"/>
        <w:jc w:val="both"/>
      </w:pPr>
      <w:r>
        <w:rPr>
          <w:rFonts w:ascii="Times New Roman"/>
          <w:b w:val="false"/>
          <w:i w:val="false"/>
          <w:color w:val="000000"/>
          <w:sz w:val="28"/>
        </w:rPr>
        <w:t xml:space="preserve">
      13.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930"/>
    <w:bookmarkStart w:name="z1122" w:id="931"/>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125" w:id="932"/>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932"/>
    <w:bookmarkStart w:name="z1126" w:id="933"/>
    <w:p>
      <w:pPr>
        <w:spacing w:after="0"/>
        <w:ind w:left="0"/>
        <w:jc w:val="left"/>
      </w:pPr>
      <w:r>
        <w:rPr>
          <w:rFonts w:ascii="Times New Roman"/>
          <w:b/>
          <w:i w:val="false"/>
          <w:color w:val="000000"/>
        </w:rPr>
        <w:t xml:space="preserve"> Отчет о страховых премиях, переданных на перестрахование</w:t>
      </w:r>
    </w:p>
    <w:bookmarkEnd w:id="933"/>
    <w:bookmarkStart w:name="z1127" w:id="934"/>
    <w:p>
      <w:pPr>
        <w:spacing w:after="0"/>
        <w:ind w:left="0"/>
        <w:jc w:val="left"/>
      </w:pPr>
      <w:r>
        <w:rPr>
          <w:rFonts w:ascii="Times New Roman"/>
          <w:b/>
          <w:i w:val="false"/>
          <w:color w:val="000000"/>
        </w:rPr>
        <w:t xml:space="preserve"> Отчетный период: по состоянию на "___" ________ 20__ года</w:t>
      </w:r>
    </w:p>
    <w:bookmarkEnd w:id="934"/>
    <w:bookmarkStart w:name="z1128" w:id="935"/>
    <w:p>
      <w:pPr>
        <w:spacing w:after="0"/>
        <w:ind w:left="0"/>
        <w:jc w:val="both"/>
      </w:pPr>
      <w:r>
        <w:rPr>
          <w:rFonts w:ascii="Times New Roman"/>
          <w:b w:val="false"/>
          <w:i w:val="false"/>
          <w:color w:val="000000"/>
          <w:sz w:val="28"/>
        </w:rPr>
        <w:t>
      Индекс: 18 - I(R)O_M</w:t>
      </w:r>
    </w:p>
    <w:bookmarkEnd w:id="935"/>
    <w:bookmarkStart w:name="z1129" w:id="936"/>
    <w:p>
      <w:pPr>
        <w:spacing w:after="0"/>
        <w:ind w:left="0"/>
        <w:jc w:val="both"/>
      </w:pPr>
      <w:r>
        <w:rPr>
          <w:rFonts w:ascii="Times New Roman"/>
          <w:b w:val="false"/>
          <w:i w:val="false"/>
          <w:color w:val="000000"/>
          <w:sz w:val="28"/>
        </w:rPr>
        <w:t>
      Периодичность: ежемесячная</w:t>
      </w:r>
    </w:p>
    <w:bookmarkEnd w:id="936"/>
    <w:bookmarkStart w:name="z1130" w:id="937"/>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937"/>
    <w:bookmarkStart w:name="z1131" w:id="93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38"/>
    <w:bookmarkStart w:name="z1132" w:id="939"/>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2318"/>
        <w:gridCol w:w="1149"/>
        <w:gridCol w:w="1150"/>
        <w:gridCol w:w="1159"/>
        <w:gridCol w:w="1159"/>
        <w:gridCol w:w="1790"/>
        <w:gridCol w:w="1471"/>
      </w:tblGrid>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перестраховочной организации</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Республики Казахстан</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нерезиденты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резиденты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4" w:id="940"/>
    <w:p>
      <w:pPr>
        <w:spacing w:after="0"/>
        <w:ind w:left="0"/>
        <w:jc w:val="both"/>
      </w:pPr>
      <w:r>
        <w:rPr>
          <w:rFonts w:ascii="Times New Roman"/>
          <w:b w:val="false"/>
          <w:i w:val="false"/>
          <w:color w:val="000000"/>
          <w:sz w:val="28"/>
        </w:rPr>
        <w:t>
       продолжение таблицы: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941"/>
        <w:gridCol w:w="3528"/>
        <w:gridCol w:w="3360"/>
        <w:gridCol w:w="35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страхового брокера - нерезидента</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(за период с начала текущего года) (в тысячах тенге)</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по действующим договорам страхования (перестрахования) (в тысячах тенге)</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(за период с начала текущего года) (в тысячах тенге)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41"/>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страны</w:t>
            </w:r>
          </w:p>
          <w:bookmarkEnd w:id="9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6" w:id="942"/>
    <w:p>
      <w:pPr>
        <w:spacing w:after="0"/>
        <w:ind w:left="0"/>
        <w:jc w:val="both"/>
      </w:pPr>
      <w:r>
        <w:rPr>
          <w:rFonts w:ascii="Times New Roman"/>
          <w:b w:val="false"/>
          <w:i w:val="false"/>
          <w:color w:val="000000"/>
          <w:sz w:val="28"/>
        </w:rPr>
        <w:t>
      продолжение таблицы:</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8"/>
        <w:gridCol w:w="1697"/>
        <w:gridCol w:w="2547"/>
        <w:gridCol w:w="1698"/>
      </w:tblGrid>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по действующим договорам страхования  (перестрахования) (в тысячах тенге)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43"/>
          <w:p>
            <w:pPr>
              <w:spacing w:after="20"/>
              <w:ind w:left="20"/>
              <w:jc w:val="both"/>
            </w:pPr>
            <w:r>
              <w:rPr>
                <w:rFonts w:ascii="Times New Roman"/>
                <w:b w:val="false"/>
                <w:i w:val="false"/>
                <w:color w:val="000000"/>
                <w:sz w:val="20"/>
              </w:rPr>
              <w:t>
Вид перестрахования</w:t>
            </w:r>
            <w:r>
              <w:br/>
            </w:r>
            <w:r>
              <w:rPr>
                <w:rFonts w:ascii="Times New Roman"/>
                <w:b w:val="false"/>
                <w:i w:val="false"/>
                <w:color w:val="000000"/>
                <w:sz w:val="20"/>
              </w:rPr>
              <w:t>
</w:t>
            </w:r>
            <w:r>
              <w:rPr>
                <w:rFonts w:ascii="Times New Roman"/>
                <w:b w:val="false"/>
                <w:i w:val="false"/>
                <w:color w:val="000000"/>
                <w:sz w:val="20"/>
              </w:rPr>
              <w:t>(факультативное/</w:t>
            </w:r>
            <w:r>
              <w:br/>
            </w:r>
            <w:r>
              <w:rPr>
                <w:rFonts w:ascii="Times New Roman"/>
                <w:b w:val="false"/>
                <w:i w:val="false"/>
                <w:color w:val="000000"/>
                <w:sz w:val="20"/>
              </w:rPr>
              <w:t>
облигаторное)</w:t>
            </w:r>
          </w:p>
          <w:bookmarkEnd w:id="943"/>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перестрахования (пропорциональное/ непропорциональное)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 страхования</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9" w:id="94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944"/>
    <w:bookmarkStart w:name="z1140" w:id="94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страховых премиях,</w:t>
            </w:r>
            <w:r>
              <w:br/>
            </w:r>
            <w:r>
              <w:rPr>
                <w:rFonts w:ascii="Times New Roman"/>
                <w:b w:val="false"/>
                <w:i w:val="false"/>
                <w:color w:val="000000"/>
                <w:sz w:val="20"/>
              </w:rPr>
              <w:t>переданных на перестрахование</w:t>
            </w:r>
          </w:p>
        </w:tc>
      </w:tr>
    </w:tbl>
    <w:bookmarkStart w:name="z1142" w:id="9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46"/>
    <w:bookmarkStart w:name="z1143" w:id="947"/>
    <w:p>
      <w:pPr>
        <w:spacing w:after="0"/>
        <w:ind w:left="0"/>
        <w:jc w:val="left"/>
      </w:pPr>
      <w:r>
        <w:rPr>
          <w:rFonts w:ascii="Times New Roman"/>
          <w:b/>
          <w:i w:val="false"/>
          <w:color w:val="000000"/>
        </w:rPr>
        <w:t xml:space="preserve"> Отчет о страховых премиях, переданных на перестрахование</w:t>
      </w:r>
    </w:p>
    <w:bookmarkEnd w:id="947"/>
    <w:bookmarkStart w:name="z1144" w:id="948"/>
    <w:p>
      <w:pPr>
        <w:spacing w:after="0"/>
        <w:ind w:left="0"/>
        <w:jc w:val="left"/>
      </w:pPr>
      <w:r>
        <w:rPr>
          <w:rFonts w:ascii="Times New Roman"/>
          <w:b/>
          <w:i w:val="false"/>
          <w:color w:val="000000"/>
        </w:rPr>
        <w:t xml:space="preserve"> Глава 1. Общие положения</w:t>
      </w:r>
    </w:p>
    <w:bookmarkEnd w:id="948"/>
    <w:bookmarkStart w:name="z1145" w:id="94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страховых премиях, переданных на перестрахование" (далее – Форма).</w:t>
      </w:r>
    </w:p>
    <w:bookmarkEnd w:id="949"/>
    <w:bookmarkStart w:name="z1146" w:id="95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950"/>
    <w:bookmarkStart w:name="z1147" w:id="951"/>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51"/>
    <w:bookmarkStart w:name="z1148" w:id="952"/>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952"/>
    <w:bookmarkStart w:name="z1149" w:id="953"/>
    <w:p>
      <w:pPr>
        <w:spacing w:after="0"/>
        <w:ind w:left="0"/>
        <w:jc w:val="left"/>
      </w:pPr>
      <w:r>
        <w:rPr>
          <w:rFonts w:ascii="Times New Roman"/>
          <w:b/>
          <w:i w:val="false"/>
          <w:color w:val="000000"/>
        </w:rPr>
        <w:t xml:space="preserve"> Глава 2. Пояснение по заполнению Формы</w:t>
      </w:r>
    </w:p>
    <w:bookmarkEnd w:id="953"/>
    <w:bookmarkStart w:name="z1150" w:id="954"/>
    <w:p>
      <w:pPr>
        <w:spacing w:after="0"/>
        <w:ind w:left="0"/>
        <w:jc w:val="both"/>
      </w:pPr>
      <w:r>
        <w:rPr>
          <w:rFonts w:ascii="Times New Roman"/>
          <w:b w:val="false"/>
          <w:i w:val="false"/>
          <w:color w:val="000000"/>
          <w:sz w:val="28"/>
        </w:rPr>
        <w:t>
      5. В столбце 2 указывается полное наименование страховой (перестраховочной) организации (без использования аббревиатур и сокращений).</w:t>
      </w:r>
    </w:p>
    <w:bookmarkEnd w:id="954"/>
    <w:bookmarkStart w:name="z1151" w:id="955"/>
    <w:p>
      <w:pPr>
        <w:spacing w:after="0"/>
        <w:ind w:left="0"/>
        <w:jc w:val="both"/>
      </w:pPr>
      <w:r>
        <w:rPr>
          <w:rFonts w:ascii="Times New Roman"/>
          <w:b w:val="false"/>
          <w:i w:val="false"/>
          <w:color w:val="000000"/>
          <w:sz w:val="28"/>
        </w:rPr>
        <w:t xml:space="preserve">
      6. В столбце 3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столбце 3 указывается "нет рейтинга".</w:t>
      </w:r>
    </w:p>
    <w:bookmarkEnd w:id="955"/>
    <w:bookmarkStart w:name="z1152" w:id="956"/>
    <w:p>
      <w:pPr>
        <w:spacing w:after="0"/>
        <w:ind w:left="0"/>
        <w:jc w:val="both"/>
      </w:pPr>
      <w:r>
        <w:rPr>
          <w:rFonts w:ascii="Times New Roman"/>
          <w:b w:val="false"/>
          <w:i w:val="false"/>
          <w:color w:val="000000"/>
          <w:sz w:val="28"/>
        </w:rPr>
        <w:t>
      7. Объем обязательств в столбце 11 указывается по договорам перестрахования, заключенным за период с начала отчетного периода.</w:t>
      </w:r>
    </w:p>
    <w:bookmarkEnd w:id="956"/>
    <w:bookmarkStart w:name="z1153" w:id="957"/>
    <w:p>
      <w:pPr>
        <w:spacing w:after="0"/>
        <w:ind w:left="0"/>
        <w:jc w:val="both"/>
      </w:pPr>
      <w:r>
        <w:rPr>
          <w:rFonts w:ascii="Times New Roman"/>
          <w:b w:val="false"/>
          <w:i w:val="false"/>
          <w:color w:val="000000"/>
          <w:sz w:val="28"/>
        </w:rPr>
        <w:t>
      8. Итоговая сумма обязательств, переданных на перестрахование по действующим договорам страхования (перестрахования) в столбце 12, соответствует сумме столбцов 8 и 9 отчета по объему обязательств, за исключением суммы объема обязательств по классу аннуитетного страхования.</w:t>
      </w:r>
    </w:p>
    <w:bookmarkEnd w:id="957"/>
    <w:bookmarkStart w:name="z1154" w:id="958"/>
    <w:p>
      <w:pPr>
        <w:spacing w:after="0"/>
        <w:ind w:left="0"/>
        <w:jc w:val="both"/>
      </w:pPr>
      <w:r>
        <w:rPr>
          <w:rFonts w:ascii="Times New Roman"/>
          <w:b w:val="false"/>
          <w:i w:val="false"/>
          <w:color w:val="000000"/>
          <w:sz w:val="28"/>
        </w:rPr>
        <w:t>
      9. Сумма обязательств, переданных на перестрахование по действующим договорам страхования (перестрахования) резидентам Республики Казахстан, по строке "Страховые (перестраховочные) организации резиденты" столбца 12 соответствует итоговой сумме столбца 8 отчета по объему обязательств, за исключением суммы объема обязательств по классу аннуитетного страхования.</w:t>
      </w:r>
    </w:p>
    <w:bookmarkEnd w:id="958"/>
    <w:bookmarkStart w:name="z1155" w:id="959"/>
    <w:p>
      <w:pPr>
        <w:spacing w:after="0"/>
        <w:ind w:left="0"/>
        <w:jc w:val="both"/>
      </w:pPr>
      <w:r>
        <w:rPr>
          <w:rFonts w:ascii="Times New Roman"/>
          <w:b w:val="false"/>
          <w:i w:val="false"/>
          <w:color w:val="000000"/>
          <w:sz w:val="28"/>
        </w:rPr>
        <w:t>
      10. Сумма обязательств, переданных на перестрахование по действующим договорам страхования (перестрахования) нерезидентам Республики Казахстан по строке "Страховые (перестраховочные) организации нерезиденты" столбца 12 соответствует итоговой сумме столбца 9 отчета по объему обязательств, за исключением суммы объема обязательств по классу аннуитетного страхования.</w:t>
      </w:r>
    </w:p>
    <w:bookmarkEnd w:id="959"/>
    <w:bookmarkStart w:name="z1156" w:id="960"/>
    <w:p>
      <w:pPr>
        <w:spacing w:after="0"/>
        <w:ind w:left="0"/>
        <w:jc w:val="both"/>
      </w:pPr>
      <w:r>
        <w:rPr>
          <w:rFonts w:ascii="Times New Roman"/>
          <w:b w:val="false"/>
          <w:i w:val="false"/>
          <w:color w:val="000000"/>
          <w:sz w:val="28"/>
        </w:rPr>
        <w:t>
      11. Итоговая сумма страховых премий, переданных перестраховочной организации в столбце 13 соответствует итоговой сумме столбца 12 отчета о страховых премиях.</w:t>
      </w:r>
    </w:p>
    <w:bookmarkEnd w:id="960"/>
    <w:bookmarkStart w:name="z1157" w:id="961"/>
    <w:p>
      <w:pPr>
        <w:spacing w:after="0"/>
        <w:ind w:left="0"/>
        <w:jc w:val="both"/>
      </w:pPr>
      <w:r>
        <w:rPr>
          <w:rFonts w:ascii="Times New Roman"/>
          <w:b w:val="false"/>
          <w:i w:val="false"/>
          <w:color w:val="000000"/>
          <w:sz w:val="28"/>
        </w:rPr>
        <w:t>
      12. Сумма страховых премий переданных резидентам Республики Казахстан по строке "Страховые (перестраховочные) организации резиденты" столбца 13 соответствует итоговой сумме столбца 13 отчета о страховых премиях.</w:t>
      </w:r>
    </w:p>
    <w:bookmarkEnd w:id="961"/>
    <w:bookmarkStart w:name="z1158" w:id="962"/>
    <w:p>
      <w:pPr>
        <w:spacing w:after="0"/>
        <w:ind w:left="0"/>
        <w:jc w:val="both"/>
      </w:pPr>
      <w:r>
        <w:rPr>
          <w:rFonts w:ascii="Times New Roman"/>
          <w:b w:val="false"/>
          <w:i w:val="false"/>
          <w:color w:val="000000"/>
          <w:sz w:val="28"/>
        </w:rPr>
        <w:t>
      13. Сумма страховых премий, переданных нерезидентам Республики Казахстан, по строке "Страховые (перестраховочные) организации нерезиденты" столбца 13 соответствует итоговой сумме столбца 14 отчета о страховых премиях.</w:t>
      </w:r>
    </w:p>
    <w:bookmarkEnd w:id="962"/>
    <w:bookmarkStart w:name="z1159" w:id="963"/>
    <w:p>
      <w:pPr>
        <w:spacing w:after="0"/>
        <w:ind w:left="0"/>
        <w:jc w:val="both"/>
      </w:pPr>
      <w:r>
        <w:rPr>
          <w:rFonts w:ascii="Times New Roman"/>
          <w:b w:val="false"/>
          <w:i w:val="false"/>
          <w:color w:val="000000"/>
          <w:sz w:val="28"/>
        </w:rPr>
        <w:t xml:space="preserve">
      14. В столбце 17 указывается наименование класса страхования. В случае если одной перестраховочной организации были переданы страховые премии по разным классам страхования, перечень классов страхования указывается в одной строке. </w:t>
      </w:r>
    </w:p>
    <w:bookmarkEnd w:id="963"/>
    <w:bookmarkStart w:name="z1160" w:id="964"/>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163" w:id="965"/>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965"/>
    <w:bookmarkStart w:name="z1164" w:id="966"/>
    <w:p>
      <w:pPr>
        <w:spacing w:after="0"/>
        <w:ind w:left="0"/>
        <w:jc w:val="left"/>
      </w:pPr>
      <w:r>
        <w:rPr>
          <w:rFonts w:ascii="Times New Roman"/>
          <w:b/>
          <w:i w:val="false"/>
          <w:color w:val="000000"/>
        </w:rPr>
        <w:t xml:space="preserve"> Отчет о страховых премиях, переданных на перестрахование</w:t>
      </w:r>
    </w:p>
    <w:bookmarkEnd w:id="966"/>
    <w:bookmarkStart w:name="z1165" w:id="967"/>
    <w:p>
      <w:pPr>
        <w:spacing w:after="0"/>
        <w:ind w:left="0"/>
        <w:jc w:val="left"/>
      </w:pPr>
      <w:r>
        <w:rPr>
          <w:rFonts w:ascii="Times New Roman"/>
          <w:b/>
          <w:i w:val="false"/>
          <w:color w:val="000000"/>
        </w:rPr>
        <w:t xml:space="preserve"> Отчетный период: по состоянию на "___" ________ 20__ года</w:t>
      </w:r>
    </w:p>
    <w:bookmarkEnd w:id="967"/>
    <w:bookmarkStart w:name="z1166" w:id="968"/>
    <w:p>
      <w:pPr>
        <w:spacing w:after="0"/>
        <w:ind w:left="0"/>
        <w:jc w:val="both"/>
      </w:pPr>
      <w:r>
        <w:rPr>
          <w:rFonts w:ascii="Times New Roman"/>
          <w:b w:val="false"/>
          <w:i w:val="false"/>
          <w:color w:val="000000"/>
          <w:sz w:val="28"/>
        </w:rPr>
        <w:t>
      Индекс: 18 - I(R)O_M</w:t>
      </w:r>
    </w:p>
    <w:bookmarkEnd w:id="968"/>
    <w:bookmarkStart w:name="z1167" w:id="969"/>
    <w:p>
      <w:pPr>
        <w:spacing w:after="0"/>
        <w:ind w:left="0"/>
        <w:jc w:val="both"/>
      </w:pPr>
      <w:r>
        <w:rPr>
          <w:rFonts w:ascii="Times New Roman"/>
          <w:b w:val="false"/>
          <w:i w:val="false"/>
          <w:color w:val="000000"/>
          <w:sz w:val="28"/>
        </w:rPr>
        <w:t>
      Периодичность: ежемесячная</w:t>
      </w:r>
    </w:p>
    <w:bookmarkEnd w:id="969"/>
    <w:bookmarkStart w:name="z1168" w:id="970"/>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970"/>
    <w:bookmarkStart w:name="z1169" w:id="97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71"/>
    <w:bookmarkStart w:name="z1170" w:id="972"/>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2318"/>
        <w:gridCol w:w="1149"/>
        <w:gridCol w:w="1150"/>
        <w:gridCol w:w="1159"/>
        <w:gridCol w:w="1159"/>
        <w:gridCol w:w="1790"/>
        <w:gridCol w:w="1471"/>
      </w:tblGrid>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перестраховочной организации</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Республики Казахстан</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брокера 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нерезиденты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 резиденты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2" w:id="973"/>
    <w:p>
      <w:pPr>
        <w:spacing w:after="0"/>
        <w:ind w:left="0"/>
        <w:jc w:val="both"/>
      </w:pPr>
      <w:r>
        <w:rPr>
          <w:rFonts w:ascii="Times New Roman"/>
          <w:b w:val="false"/>
          <w:i w:val="false"/>
          <w:color w:val="000000"/>
          <w:sz w:val="28"/>
        </w:rPr>
        <w:t>
       продолжение таблицы:</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948"/>
        <w:gridCol w:w="3524"/>
        <w:gridCol w:w="3355"/>
        <w:gridCol w:w="35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страхового брокера – нерезидента</w:t>
            </w:r>
          </w:p>
        </w:tc>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(за период с начала текущего года) (в тысячах тенге)</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 по действующим договорам страхования (перестрахования) (в тысячах тенге)</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(за период с начала текущего года) (в тысячах тенге)</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3" w:id="974"/>
    <w:p>
      <w:pPr>
        <w:spacing w:after="0"/>
        <w:ind w:left="0"/>
        <w:jc w:val="both"/>
      </w:pPr>
      <w:r>
        <w:rPr>
          <w:rFonts w:ascii="Times New Roman"/>
          <w:b w:val="false"/>
          <w:i w:val="false"/>
          <w:color w:val="000000"/>
          <w:sz w:val="28"/>
        </w:rPr>
        <w:t>
      продолжение таблицы:</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8"/>
        <w:gridCol w:w="2199"/>
        <w:gridCol w:w="2497"/>
        <w:gridCol w:w="1666"/>
      </w:tblGrid>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перестраховочной организации по действующим договорам страхования (перестрахования) (в тысячах тенге)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(факультативное/облигаторное)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перестрахования (пропорциональное/ непропорциональное)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 страхования</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4" w:id="97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975"/>
    <w:bookmarkStart w:name="z1175" w:id="97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страховых премиях,</w:t>
            </w:r>
            <w:r>
              <w:br/>
            </w:r>
            <w:r>
              <w:rPr>
                <w:rFonts w:ascii="Times New Roman"/>
                <w:b w:val="false"/>
                <w:i w:val="false"/>
                <w:color w:val="000000"/>
                <w:sz w:val="20"/>
              </w:rPr>
              <w:t>переданных на перестрахование</w:t>
            </w:r>
          </w:p>
        </w:tc>
      </w:tr>
    </w:tbl>
    <w:bookmarkStart w:name="z1177" w:id="9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77"/>
    <w:bookmarkStart w:name="z1178" w:id="978"/>
    <w:p>
      <w:pPr>
        <w:spacing w:after="0"/>
        <w:ind w:left="0"/>
        <w:jc w:val="left"/>
      </w:pPr>
      <w:r>
        <w:rPr>
          <w:rFonts w:ascii="Times New Roman"/>
          <w:b/>
          <w:i w:val="false"/>
          <w:color w:val="000000"/>
        </w:rPr>
        <w:t xml:space="preserve"> Отчет о страховых премиях, переданных на перестрахование</w:t>
      </w:r>
    </w:p>
    <w:bookmarkEnd w:id="978"/>
    <w:bookmarkStart w:name="z1179" w:id="979"/>
    <w:p>
      <w:pPr>
        <w:spacing w:after="0"/>
        <w:ind w:left="0"/>
        <w:jc w:val="left"/>
      </w:pPr>
      <w:r>
        <w:rPr>
          <w:rFonts w:ascii="Times New Roman"/>
          <w:b/>
          <w:i w:val="false"/>
          <w:color w:val="000000"/>
        </w:rPr>
        <w:t xml:space="preserve"> Глава 1. Общие положения</w:t>
      </w:r>
    </w:p>
    <w:bookmarkEnd w:id="979"/>
    <w:bookmarkStart w:name="z1180" w:id="98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страховых премиях, переданных на перестрахование" (далее – Форма).</w:t>
      </w:r>
    </w:p>
    <w:bookmarkEnd w:id="980"/>
    <w:bookmarkStart w:name="z1181" w:id="98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981"/>
    <w:bookmarkStart w:name="z1182" w:id="982"/>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82"/>
    <w:bookmarkStart w:name="z1183" w:id="98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983"/>
    <w:bookmarkStart w:name="z1184" w:id="984"/>
    <w:p>
      <w:pPr>
        <w:spacing w:after="0"/>
        <w:ind w:left="0"/>
        <w:jc w:val="left"/>
      </w:pPr>
      <w:r>
        <w:rPr>
          <w:rFonts w:ascii="Times New Roman"/>
          <w:b/>
          <w:i w:val="false"/>
          <w:color w:val="000000"/>
        </w:rPr>
        <w:t xml:space="preserve"> Глава 2. Пояснение по заполнению Формы</w:t>
      </w:r>
    </w:p>
    <w:bookmarkEnd w:id="984"/>
    <w:bookmarkStart w:name="z1185" w:id="985"/>
    <w:p>
      <w:pPr>
        <w:spacing w:after="0"/>
        <w:ind w:left="0"/>
        <w:jc w:val="both"/>
      </w:pPr>
      <w:r>
        <w:rPr>
          <w:rFonts w:ascii="Times New Roman"/>
          <w:b w:val="false"/>
          <w:i w:val="false"/>
          <w:color w:val="000000"/>
          <w:sz w:val="28"/>
        </w:rPr>
        <w:t>
      5. В столбце 2 указывается полное наименование страховой (перестраховочной) организации (без использования аббревиатур и сокращений).</w:t>
      </w:r>
    </w:p>
    <w:bookmarkEnd w:id="985"/>
    <w:bookmarkStart w:name="z1186" w:id="986"/>
    <w:p>
      <w:pPr>
        <w:spacing w:after="0"/>
        <w:ind w:left="0"/>
        <w:jc w:val="both"/>
      </w:pPr>
      <w:r>
        <w:rPr>
          <w:rFonts w:ascii="Times New Roman"/>
          <w:b w:val="false"/>
          <w:i w:val="false"/>
          <w:color w:val="000000"/>
          <w:sz w:val="28"/>
        </w:rPr>
        <w:t xml:space="preserve">
      6. В столбце 3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При отсутствии рейтинга в столбце 3 указывается "нет рейтинга".</w:t>
      </w:r>
    </w:p>
    <w:bookmarkEnd w:id="986"/>
    <w:bookmarkStart w:name="z1187" w:id="987"/>
    <w:p>
      <w:pPr>
        <w:spacing w:after="0"/>
        <w:ind w:left="0"/>
        <w:jc w:val="both"/>
      </w:pPr>
      <w:r>
        <w:rPr>
          <w:rFonts w:ascii="Times New Roman"/>
          <w:b w:val="false"/>
          <w:i w:val="false"/>
          <w:color w:val="000000"/>
          <w:sz w:val="28"/>
        </w:rPr>
        <w:t>
      7. Объем обязательств в столбце 11 указывается по договорам перестрахования, заключенным за период с начала отчетного периода.</w:t>
      </w:r>
    </w:p>
    <w:bookmarkEnd w:id="987"/>
    <w:bookmarkStart w:name="z1188" w:id="988"/>
    <w:p>
      <w:pPr>
        <w:spacing w:after="0"/>
        <w:ind w:left="0"/>
        <w:jc w:val="both"/>
      </w:pPr>
      <w:r>
        <w:rPr>
          <w:rFonts w:ascii="Times New Roman"/>
          <w:b w:val="false"/>
          <w:i w:val="false"/>
          <w:color w:val="000000"/>
          <w:sz w:val="28"/>
        </w:rPr>
        <w:t>
      8. Итоговая сумма обязательств, переданных на перестрахование по действующим договорам страхования (перестрахования) в столбце 12, соответствует сумме столбцов 8 и 9 отчета по объему обязательств, за исключением суммы объема обязательств по классу аннуитетного страхования.</w:t>
      </w:r>
    </w:p>
    <w:bookmarkEnd w:id="988"/>
    <w:bookmarkStart w:name="z1189" w:id="989"/>
    <w:p>
      <w:pPr>
        <w:spacing w:after="0"/>
        <w:ind w:left="0"/>
        <w:jc w:val="both"/>
      </w:pPr>
      <w:r>
        <w:rPr>
          <w:rFonts w:ascii="Times New Roman"/>
          <w:b w:val="false"/>
          <w:i w:val="false"/>
          <w:color w:val="000000"/>
          <w:sz w:val="28"/>
        </w:rPr>
        <w:t>
      9. Сумма обязательств, переданных на перестрахование по действующим договорам страхования (перестрахования) резидентам Республики Казахстан, по строке "Страховые (перестраховочные) организации резиденты" столбца 12 соответствует итоговой сумме столбца 8 отчета по объему обязательств, за исключением суммы объема обязательств по классу аннуитетного страхования.</w:t>
      </w:r>
    </w:p>
    <w:bookmarkEnd w:id="989"/>
    <w:bookmarkStart w:name="z1190" w:id="990"/>
    <w:p>
      <w:pPr>
        <w:spacing w:after="0"/>
        <w:ind w:left="0"/>
        <w:jc w:val="both"/>
      </w:pPr>
      <w:r>
        <w:rPr>
          <w:rFonts w:ascii="Times New Roman"/>
          <w:b w:val="false"/>
          <w:i w:val="false"/>
          <w:color w:val="000000"/>
          <w:sz w:val="28"/>
        </w:rPr>
        <w:t>
      10. Сумма обязательств, переданных на перестрахование по действующим договорам страхования (перестрахования) нерезидентам Республики Казахстан по строке "Страховые (перестраховочные) организации нерезиденты" столбца 12 соответствует итоговой сумме столбца 9 отчета по объему обязательств, за исключением суммы объема обязательств по классу аннуитетного страхования.</w:t>
      </w:r>
    </w:p>
    <w:bookmarkEnd w:id="990"/>
    <w:bookmarkStart w:name="z1191" w:id="991"/>
    <w:p>
      <w:pPr>
        <w:spacing w:after="0"/>
        <w:ind w:left="0"/>
        <w:jc w:val="both"/>
      </w:pPr>
      <w:r>
        <w:rPr>
          <w:rFonts w:ascii="Times New Roman"/>
          <w:b w:val="false"/>
          <w:i w:val="false"/>
          <w:color w:val="000000"/>
          <w:sz w:val="28"/>
        </w:rPr>
        <w:t>
      11. Итоговая сумма страховых премий, переданных перестраховочной организации в столбце 13 соответствует итоговой сумме столбца 13 отчета о страховых премиях.</w:t>
      </w:r>
    </w:p>
    <w:bookmarkEnd w:id="991"/>
    <w:bookmarkStart w:name="z1192" w:id="992"/>
    <w:p>
      <w:pPr>
        <w:spacing w:after="0"/>
        <w:ind w:left="0"/>
        <w:jc w:val="both"/>
      </w:pPr>
      <w:r>
        <w:rPr>
          <w:rFonts w:ascii="Times New Roman"/>
          <w:b w:val="false"/>
          <w:i w:val="false"/>
          <w:color w:val="000000"/>
          <w:sz w:val="28"/>
        </w:rPr>
        <w:t>
      12. Сумма страховых премий переданных резидентам Республики Казахстан по строке "Страховые (перестраховочные) организации резиденты" столбца 13 соответствует итоговой сумме столбца 14 отчета о страховых премиях.</w:t>
      </w:r>
    </w:p>
    <w:bookmarkEnd w:id="992"/>
    <w:bookmarkStart w:name="z1193" w:id="993"/>
    <w:p>
      <w:pPr>
        <w:spacing w:after="0"/>
        <w:ind w:left="0"/>
        <w:jc w:val="both"/>
      </w:pPr>
      <w:r>
        <w:rPr>
          <w:rFonts w:ascii="Times New Roman"/>
          <w:b w:val="false"/>
          <w:i w:val="false"/>
          <w:color w:val="000000"/>
          <w:sz w:val="28"/>
        </w:rPr>
        <w:t>
      13. Сумма страховых премий, переданных нерезидентам Республики Казахстан, по строке "Страховые (перестраховочные) организации нерезиденты" столбца 13 соответствует итоговой сумме столбца 15 отчета о страховых премиях.</w:t>
      </w:r>
    </w:p>
    <w:bookmarkEnd w:id="993"/>
    <w:bookmarkStart w:name="z1194" w:id="994"/>
    <w:p>
      <w:pPr>
        <w:spacing w:after="0"/>
        <w:ind w:left="0"/>
        <w:jc w:val="both"/>
      </w:pPr>
      <w:r>
        <w:rPr>
          <w:rFonts w:ascii="Times New Roman"/>
          <w:b w:val="false"/>
          <w:i w:val="false"/>
          <w:color w:val="000000"/>
          <w:sz w:val="28"/>
        </w:rPr>
        <w:t xml:space="preserve">
      14. В столбце 17 указывается наименование класса страхования. В случае если одной перестраховочной организации были переданы страховые премии по разным классам страхования, перечень классов страхования указывается в одной строке. </w:t>
      </w:r>
    </w:p>
    <w:bookmarkEnd w:id="994"/>
    <w:bookmarkStart w:name="z1195" w:id="995"/>
    <w:p>
      <w:pPr>
        <w:spacing w:after="0"/>
        <w:ind w:left="0"/>
        <w:jc w:val="both"/>
      </w:pPr>
      <w:r>
        <w:rPr>
          <w:rFonts w:ascii="Times New Roman"/>
          <w:b w:val="false"/>
          <w:i w:val="false"/>
          <w:color w:val="000000"/>
          <w:sz w:val="28"/>
        </w:rPr>
        <w:t>
      15. В случае отсутствия сведений Форма представляется с нулевыми остатками.</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198" w:id="996"/>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996"/>
    <w:bookmarkStart w:name="z1199" w:id="997"/>
    <w:p>
      <w:pPr>
        <w:spacing w:after="0"/>
        <w:ind w:left="0"/>
        <w:jc w:val="left"/>
      </w:pPr>
      <w:r>
        <w:rPr>
          <w:rFonts w:ascii="Times New Roman"/>
          <w:b/>
          <w:i w:val="false"/>
          <w:color w:val="000000"/>
        </w:rPr>
        <w:t xml:space="preserve"> Отчет о заключенных договорах страхования (перестрахования) с нерезидентами Республики Казахстан</w:t>
      </w:r>
    </w:p>
    <w:bookmarkEnd w:id="997"/>
    <w:bookmarkStart w:name="z1200" w:id="998"/>
    <w:p>
      <w:pPr>
        <w:spacing w:after="0"/>
        <w:ind w:left="0"/>
        <w:jc w:val="left"/>
      </w:pPr>
      <w:r>
        <w:rPr>
          <w:rFonts w:ascii="Times New Roman"/>
          <w:b/>
          <w:i w:val="false"/>
          <w:color w:val="000000"/>
        </w:rPr>
        <w:t xml:space="preserve"> Отчетный период: по состоянию на "___" ________ 20__ года</w:t>
      </w:r>
    </w:p>
    <w:bookmarkEnd w:id="998"/>
    <w:bookmarkStart w:name="z1201" w:id="999"/>
    <w:p>
      <w:pPr>
        <w:spacing w:after="0"/>
        <w:ind w:left="0"/>
        <w:jc w:val="both"/>
      </w:pPr>
      <w:r>
        <w:rPr>
          <w:rFonts w:ascii="Times New Roman"/>
          <w:b w:val="false"/>
          <w:i w:val="false"/>
          <w:color w:val="000000"/>
          <w:sz w:val="28"/>
        </w:rPr>
        <w:t>
      Индекс: 19 - I(R)O_M</w:t>
      </w:r>
    </w:p>
    <w:bookmarkEnd w:id="999"/>
    <w:bookmarkStart w:name="z1202" w:id="1000"/>
    <w:p>
      <w:pPr>
        <w:spacing w:after="0"/>
        <w:ind w:left="0"/>
        <w:jc w:val="both"/>
      </w:pPr>
      <w:r>
        <w:rPr>
          <w:rFonts w:ascii="Times New Roman"/>
          <w:b w:val="false"/>
          <w:i w:val="false"/>
          <w:color w:val="000000"/>
          <w:sz w:val="28"/>
        </w:rPr>
        <w:t>
      Периодичность: ежемесячная</w:t>
      </w:r>
    </w:p>
    <w:bookmarkEnd w:id="1000"/>
    <w:bookmarkStart w:name="z1203" w:id="1001"/>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001"/>
    <w:bookmarkStart w:name="z1204" w:id="100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002"/>
    <w:bookmarkStart w:name="z1205" w:id="1003"/>
    <w:p>
      <w:pPr>
        <w:spacing w:after="0"/>
        <w:ind w:left="0"/>
        <w:jc w:val="both"/>
      </w:pPr>
      <w:r>
        <w:rPr>
          <w:rFonts w:ascii="Times New Roman"/>
          <w:b w:val="false"/>
          <w:i w:val="false"/>
          <w:color w:val="000000"/>
          <w:sz w:val="28"/>
        </w:rPr>
        <w:t>
      Срок представления: ежемесячно в срок до шестого рабочего дня</w:t>
      </w:r>
    </w:p>
    <w:bookmarkEnd w:id="1003"/>
    <w:bookmarkStart w:name="z1206" w:id="1004"/>
    <w:p>
      <w:pPr>
        <w:spacing w:after="0"/>
        <w:ind w:left="0"/>
        <w:jc w:val="both"/>
      </w:pPr>
      <w:r>
        <w:rPr>
          <w:rFonts w:ascii="Times New Roman"/>
          <w:b w:val="false"/>
          <w:i w:val="false"/>
          <w:color w:val="000000"/>
          <w:sz w:val="28"/>
        </w:rPr>
        <w:t>
      (включительно) месяца, следующего за отчетным месяцем</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904"/>
        <w:gridCol w:w="1303"/>
        <w:gridCol w:w="1677"/>
        <w:gridCol w:w="1677"/>
        <w:gridCol w:w="1677"/>
        <w:gridCol w:w="1677"/>
      </w:tblGrid>
      <w:tr>
        <w:trPr>
          <w:trHeight w:val="30" w:hRule="atLeast"/>
        </w:trPr>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перестрахования</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05"/>
          <w:p>
            <w:pPr>
              <w:spacing w:after="20"/>
              <w:ind w:left="20"/>
              <w:jc w:val="both"/>
            </w:pPr>
            <w:r>
              <w:rPr>
                <w:rFonts w:ascii="Times New Roman"/>
                <w:b w:val="false"/>
                <w:i w:val="false"/>
                <w:color w:val="000000"/>
                <w:sz w:val="20"/>
              </w:rPr>
              <w:t xml:space="preserve">
Страховые (перестраховочные) </w:t>
            </w:r>
            <w:r>
              <w:br/>
            </w:r>
            <w:r>
              <w:rPr>
                <w:rFonts w:ascii="Times New Roman"/>
                <w:b w:val="false"/>
                <w:i w:val="false"/>
                <w:color w:val="000000"/>
                <w:sz w:val="20"/>
              </w:rPr>
              <w:t xml:space="preserve">
организации </w:t>
            </w:r>
          </w:p>
          <w:bookmarkEnd w:id="100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9" w:id="1006"/>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006"/>
    <w:bookmarkStart w:name="z1210" w:id="100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заключенных договорах</w:t>
            </w:r>
            <w:r>
              <w:br/>
            </w:r>
            <w:r>
              <w:rPr>
                <w:rFonts w:ascii="Times New Roman"/>
                <w:b w:val="false"/>
                <w:i w:val="false"/>
                <w:color w:val="000000"/>
                <w:sz w:val="20"/>
              </w:rPr>
              <w:t xml:space="preserve"> страхования (перестрахования)</w:t>
            </w:r>
            <w:r>
              <w:br/>
            </w:r>
            <w:r>
              <w:rPr>
                <w:rFonts w:ascii="Times New Roman"/>
                <w:b w:val="false"/>
                <w:i w:val="false"/>
                <w:color w:val="000000"/>
                <w:sz w:val="20"/>
              </w:rPr>
              <w:t>с нерезидентами Республики Казахстан</w:t>
            </w:r>
          </w:p>
        </w:tc>
      </w:tr>
    </w:tbl>
    <w:bookmarkStart w:name="z1212" w:id="10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08"/>
    <w:bookmarkStart w:name="z1213" w:id="1009"/>
    <w:p>
      <w:pPr>
        <w:spacing w:after="0"/>
        <w:ind w:left="0"/>
        <w:jc w:val="left"/>
      </w:pPr>
      <w:r>
        <w:rPr>
          <w:rFonts w:ascii="Times New Roman"/>
          <w:b/>
          <w:i w:val="false"/>
          <w:color w:val="000000"/>
        </w:rPr>
        <w:t xml:space="preserve"> Отчет о заключенных договорах страхования (перестрахования) с нерезидентами Республики Казахстан</w:t>
      </w:r>
    </w:p>
    <w:bookmarkEnd w:id="1009"/>
    <w:bookmarkStart w:name="z1214" w:id="1010"/>
    <w:p>
      <w:pPr>
        <w:spacing w:after="0"/>
        <w:ind w:left="0"/>
        <w:jc w:val="left"/>
      </w:pPr>
      <w:r>
        <w:rPr>
          <w:rFonts w:ascii="Times New Roman"/>
          <w:b/>
          <w:i w:val="false"/>
          <w:color w:val="000000"/>
        </w:rPr>
        <w:t xml:space="preserve"> Глава 1. Общие положения</w:t>
      </w:r>
    </w:p>
    <w:bookmarkEnd w:id="1010"/>
    <w:bookmarkStart w:name="z1215" w:id="101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заключенных договорах страхования (перестрахования) с нерезидентами Республики Казахстан" (далее – Форма).</w:t>
      </w:r>
    </w:p>
    <w:bookmarkEnd w:id="1011"/>
    <w:bookmarkStart w:name="z1216" w:id="101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012"/>
    <w:bookmarkStart w:name="z1217" w:id="1013"/>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13"/>
    <w:bookmarkStart w:name="z1218" w:id="101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014"/>
    <w:bookmarkStart w:name="z1219" w:id="1015"/>
    <w:p>
      <w:pPr>
        <w:spacing w:after="0"/>
        <w:ind w:left="0"/>
        <w:jc w:val="left"/>
      </w:pPr>
      <w:r>
        <w:rPr>
          <w:rFonts w:ascii="Times New Roman"/>
          <w:b/>
          <w:i w:val="false"/>
          <w:color w:val="000000"/>
        </w:rPr>
        <w:t xml:space="preserve"> Глава 2. Пояснение по заполнению Формы</w:t>
      </w:r>
    </w:p>
    <w:bookmarkEnd w:id="1015"/>
    <w:bookmarkStart w:name="z1220" w:id="1016"/>
    <w:p>
      <w:pPr>
        <w:spacing w:after="0"/>
        <w:ind w:left="0"/>
        <w:jc w:val="both"/>
      </w:pPr>
      <w:r>
        <w:rPr>
          <w:rFonts w:ascii="Times New Roman"/>
          <w:b w:val="false"/>
          <w:i w:val="false"/>
          <w:color w:val="000000"/>
          <w:sz w:val="28"/>
        </w:rPr>
        <w:t>
      5. В Форме указываются страховые премии, принятые за период с начала отчетного периода по договорам прямого страхования и входящего перестрахования, заключенным с нерезидентами Республики Казахстан.</w:t>
      </w:r>
    </w:p>
    <w:bookmarkEnd w:id="1016"/>
    <w:bookmarkStart w:name="z1221" w:id="1017"/>
    <w:p>
      <w:pPr>
        <w:spacing w:after="0"/>
        <w:ind w:left="0"/>
        <w:jc w:val="both"/>
      </w:pPr>
      <w:r>
        <w:rPr>
          <w:rFonts w:ascii="Times New Roman"/>
          <w:b w:val="false"/>
          <w:i w:val="false"/>
          <w:color w:val="000000"/>
          <w:sz w:val="28"/>
        </w:rPr>
        <w:t>
      6. В столбце 2 указывается наименование страховой (перестраховочной) организации, юридического лица и физического лица.</w:t>
      </w:r>
    </w:p>
    <w:bookmarkEnd w:id="1017"/>
    <w:bookmarkStart w:name="z1222" w:id="1018"/>
    <w:p>
      <w:pPr>
        <w:spacing w:after="0"/>
        <w:ind w:left="0"/>
        <w:jc w:val="both"/>
      </w:pPr>
      <w:r>
        <w:rPr>
          <w:rFonts w:ascii="Times New Roman"/>
          <w:b w:val="false"/>
          <w:i w:val="false"/>
          <w:color w:val="000000"/>
          <w:sz w:val="28"/>
        </w:rPr>
        <w:t>
      7. В столбце 3 указывается код страны.</w:t>
      </w:r>
    </w:p>
    <w:bookmarkEnd w:id="1018"/>
    <w:bookmarkStart w:name="z1223" w:id="1019"/>
    <w:p>
      <w:pPr>
        <w:spacing w:after="0"/>
        <w:ind w:left="0"/>
        <w:jc w:val="both"/>
      </w:pPr>
      <w:r>
        <w:rPr>
          <w:rFonts w:ascii="Times New Roman"/>
          <w:b w:val="false"/>
          <w:i w:val="false"/>
          <w:color w:val="000000"/>
          <w:sz w:val="28"/>
        </w:rPr>
        <w:t>
      8. Итоговая сумма страховых премий в столбце 4 соответствует сумме страховых премий, принятых от нерезидентов Республики Казахстан, указанной в столбцах 7 и 8 отчета о страховых премиях.</w:t>
      </w:r>
    </w:p>
    <w:bookmarkEnd w:id="1019"/>
    <w:bookmarkStart w:name="z1224" w:id="1020"/>
    <w:p>
      <w:pPr>
        <w:spacing w:after="0"/>
        <w:ind w:left="0"/>
        <w:jc w:val="both"/>
      </w:pPr>
      <w:r>
        <w:rPr>
          <w:rFonts w:ascii="Times New Roman"/>
          <w:b w:val="false"/>
          <w:i w:val="false"/>
          <w:color w:val="000000"/>
          <w:sz w:val="28"/>
        </w:rPr>
        <w:t>
      9. Итоговая сумма страховых премий в столбце 5 соответствует сумме перестраховочных премий, принятых по договорам перестрахования от нерезидентов Республики Казахстан, указанной в столбце 11 отчета о страховых премиях.</w:t>
      </w:r>
    </w:p>
    <w:bookmarkEnd w:id="1020"/>
    <w:bookmarkStart w:name="z1225" w:id="1021"/>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228" w:id="1022"/>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022"/>
    <w:bookmarkStart w:name="z1229" w:id="1023"/>
    <w:p>
      <w:pPr>
        <w:spacing w:after="0"/>
        <w:ind w:left="0"/>
        <w:jc w:val="left"/>
      </w:pPr>
      <w:r>
        <w:rPr>
          <w:rFonts w:ascii="Times New Roman"/>
          <w:b/>
          <w:i w:val="false"/>
          <w:color w:val="000000"/>
        </w:rPr>
        <w:t xml:space="preserve"> Отчет о заключенных договорах страхования (перестрахования) с нерезидентами Республики Казахстан</w:t>
      </w:r>
    </w:p>
    <w:bookmarkEnd w:id="1023"/>
    <w:bookmarkStart w:name="z1230" w:id="1024"/>
    <w:p>
      <w:pPr>
        <w:spacing w:after="0"/>
        <w:ind w:left="0"/>
        <w:jc w:val="left"/>
      </w:pPr>
      <w:r>
        <w:rPr>
          <w:rFonts w:ascii="Times New Roman"/>
          <w:b/>
          <w:i w:val="false"/>
          <w:color w:val="000000"/>
        </w:rPr>
        <w:t xml:space="preserve"> Отчетный период: по состоянию на "___" ________ 20__ года</w:t>
      </w:r>
    </w:p>
    <w:bookmarkEnd w:id="1024"/>
    <w:bookmarkStart w:name="z1231" w:id="1025"/>
    <w:p>
      <w:pPr>
        <w:spacing w:after="0"/>
        <w:ind w:left="0"/>
        <w:jc w:val="both"/>
      </w:pPr>
      <w:r>
        <w:rPr>
          <w:rFonts w:ascii="Times New Roman"/>
          <w:b w:val="false"/>
          <w:i w:val="false"/>
          <w:color w:val="000000"/>
          <w:sz w:val="28"/>
        </w:rPr>
        <w:t>
      Индекс: 19 - I(R)O_M</w:t>
      </w:r>
    </w:p>
    <w:bookmarkEnd w:id="1025"/>
    <w:bookmarkStart w:name="z1232" w:id="1026"/>
    <w:p>
      <w:pPr>
        <w:spacing w:after="0"/>
        <w:ind w:left="0"/>
        <w:jc w:val="both"/>
      </w:pPr>
      <w:r>
        <w:rPr>
          <w:rFonts w:ascii="Times New Roman"/>
          <w:b w:val="false"/>
          <w:i w:val="false"/>
          <w:color w:val="000000"/>
          <w:sz w:val="28"/>
        </w:rPr>
        <w:t>
      Периодичность: ежемесячная</w:t>
      </w:r>
    </w:p>
    <w:bookmarkEnd w:id="1026"/>
    <w:bookmarkStart w:name="z1233" w:id="1027"/>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027"/>
    <w:bookmarkStart w:name="z1234" w:id="102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028"/>
    <w:bookmarkStart w:name="z1235" w:id="1029"/>
    <w:p>
      <w:pPr>
        <w:spacing w:after="0"/>
        <w:ind w:left="0"/>
        <w:jc w:val="both"/>
      </w:pPr>
      <w:r>
        <w:rPr>
          <w:rFonts w:ascii="Times New Roman"/>
          <w:b w:val="false"/>
          <w:i w:val="false"/>
          <w:color w:val="000000"/>
          <w:sz w:val="28"/>
        </w:rPr>
        <w:t>
      Срок представления: ежемесячно в срок до шестого рабочего дня</w:t>
      </w:r>
    </w:p>
    <w:bookmarkEnd w:id="1029"/>
    <w:bookmarkStart w:name="z1236" w:id="1030"/>
    <w:p>
      <w:pPr>
        <w:spacing w:after="0"/>
        <w:ind w:left="0"/>
        <w:jc w:val="both"/>
      </w:pPr>
      <w:r>
        <w:rPr>
          <w:rFonts w:ascii="Times New Roman"/>
          <w:b w:val="false"/>
          <w:i w:val="false"/>
          <w:color w:val="000000"/>
          <w:sz w:val="28"/>
        </w:rPr>
        <w:t>
      (включительно) месяца, следующего за отчетным месяцем</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904"/>
        <w:gridCol w:w="1303"/>
        <w:gridCol w:w="1677"/>
        <w:gridCol w:w="1677"/>
        <w:gridCol w:w="1677"/>
        <w:gridCol w:w="1677"/>
      </w:tblGrid>
      <w:tr>
        <w:trPr>
          <w:trHeight w:val="30" w:hRule="atLeast"/>
        </w:trPr>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 по договорам страхования (перестрахования)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перестрахования</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31"/>
          <w:p>
            <w:pPr>
              <w:spacing w:after="20"/>
              <w:ind w:left="20"/>
              <w:jc w:val="both"/>
            </w:pPr>
            <w:r>
              <w:rPr>
                <w:rFonts w:ascii="Times New Roman"/>
                <w:b w:val="false"/>
                <w:i w:val="false"/>
                <w:color w:val="000000"/>
                <w:sz w:val="20"/>
              </w:rPr>
              <w:t xml:space="preserve">
Страховые (перестраховочные) </w:t>
            </w:r>
            <w:r>
              <w:br/>
            </w:r>
            <w:r>
              <w:rPr>
                <w:rFonts w:ascii="Times New Roman"/>
                <w:b w:val="false"/>
                <w:i w:val="false"/>
                <w:color w:val="000000"/>
                <w:sz w:val="20"/>
              </w:rPr>
              <w:t xml:space="preserve">
организации </w:t>
            </w:r>
          </w:p>
          <w:bookmarkEnd w:id="103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Юридические лица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Физические лица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9" w:id="1032"/>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032"/>
    <w:bookmarkStart w:name="z1240" w:id="103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 xml:space="preserve">о заключенных договорах </w:t>
            </w:r>
            <w:r>
              <w:br/>
            </w:r>
            <w:r>
              <w:rPr>
                <w:rFonts w:ascii="Times New Roman"/>
                <w:b w:val="false"/>
                <w:i w:val="false"/>
                <w:color w:val="000000"/>
                <w:sz w:val="20"/>
              </w:rPr>
              <w:t>страхования (перестрахования)</w:t>
            </w:r>
            <w:r>
              <w:br/>
            </w:r>
            <w:r>
              <w:rPr>
                <w:rFonts w:ascii="Times New Roman"/>
                <w:b w:val="false"/>
                <w:i w:val="false"/>
                <w:color w:val="000000"/>
                <w:sz w:val="20"/>
              </w:rPr>
              <w:t>с нерезидентами Республики Казахстан</w:t>
            </w:r>
          </w:p>
        </w:tc>
      </w:tr>
    </w:tbl>
    <w:bookmarkStart w:name="z1242" w:id="10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34"/>
    <w:bookmarkStart w:name="z1243" w:id="1035"/>
    <w:p>
      <w:pPr>
        <w:spacing w:after="0"/>
        <w:ind w:left="0"/>
        <w:jc w:val="left"/>
      </w:pPr>
      <w:r>
        <w:rPr>
          <w:rFonts w:ascii="Times New Roman"/>
          <w:b/>
          <w:i w:val="false"/>
          <w:color w:val="000000"/>
        </w:rPr>
        <w:t xml:space="preserve"> Отчет о заключенных договорах страхования (перестрахования) с нерезидентами Республики Казахстан</w:t>
      </w:r>
    </w:p>
    <w:bookmarkEnd w:id="1035"/>
    <w:bookmarkStart w:name="z1244" w:id="1036"/>
    <w:p>
      <w:pPr>
        <w:spacing w:after="0"/>
        <w:ind w:left="0"/>
        <w:jc w:val="left"/>
      </w:pPr>
      <w:r>
        <w:rPr>
          <w:rFonts w:ascii="Times New Roman"/>
          <w:b/>
          <w:i w:val="false"/>
          <w:color w:val="000000"/>
        </w:rPr>
        <w:t xml:space="preserve"> Глава 1. Общие положения</w:t>
      </w:r>
    </w:p>
    <w:bookmarkEnd w:id="1036"/>
    <w:bookmarkStart w:name="z1245" w:id="103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заключенных договорах страхования (перестрахования) с нерезидентами Республики Казахстан" (далее – Форма).</w:t>
      </w:r>
    </w:p>
    <w:bookmarkEnd w:id="1037"/>
    <w:bookmarkStart w:name="z1246" w:id="103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038"/>
    <w:bookmarkStart w:name="z1247" w:id="1039"/>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39"/>
    <w:bookmarkStart w:name="z1248" w:id="1040"/>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040"/>
    <w:bookmarkStart w:name="z1249" w:id="1041"/>
    <w:p>
      <w:pPr>
        <w:spacing w:after="0"/>
        <w:ind w:left="0"/>
        <w:jc w:val="left"/>
      </w:pPr>
      <w:r>
        <w:rPr>
          <w:rFonts w:ascii="Times New Roman"/>
          <w:b/>
          <w:i w:val="false"/>
          <w:color w:val="000000"/>
        </w:rPr>
        <w:t xml:space="preserve"> Глава 2. Пояснение по заполнению Формы</w:t>
      </w:r>
    </w:p>
    <w:bookmarkEnd w:id="1041"/>
    <w:bookmarkStart w:name="z1250" w:id="1042"/>
    <w:p>
      <w:pPr>
        <w:spacing w:after="0"/>
        <w:ind w:left="0"/>
        <w:jc w:val="both"/>
      </w:pPr>
      <w:r>
        <w:rPr>
          <w:rFonts w:ascii="Times New Roman"/>
          <w:b w:val="false"/>
          <w:i w:val="false"/>
          <w:color w:val="000000"/>
          <w:sz w:val="28"/>
        </w:rPr>
        <w:t>
      5. В Форме указываются страховые премии, принятые за период с начала отчетного периода по договорам прямого страхования и входящего перестрахования, заключенным с нерезидентами Республики Казахстан.</w:t>
      </w:r>
    </w:p>
    <w:bookmarkEnd w:id="1042"/>
    <w:bookmarkStart w:name="z1251" w:id="1043"/>
    <w:p>
      <w:pPr>
        <w:spacing w:after="0"/>
        <w:ind w:left="0"/>
        <w:jc w:val="both"/>
      </w:pPr>
      <w:r>
        <w:rPr>
          <w:rFonts w:ascii="Times New Roman"/>
          <w:b w:val="false"/>
          <w:i w:val="false"/>
          <w:color w:val="000000"/>
          <w:sz w:val="28"/>
        </w:rPr>
        <w:t>
      6. В столбце 2 указывается наименование страховой (перестраховочной) организации, юридического лица и физического лица.</w:t>
      </w:r>
    </w:p>
    <w:bookmarkEnd w:id="1043"/>
    <w:bookmarkStart w:name="z1252" w:id="1044"/>
    <w:p>
      <w:pPr>
        <w:spacing w:after="0"/>
        <w:ind w:left="0"/>
        <w:jc w:val="both"/>
      </w:pPr>
      <w:r>
        <w:rPr>
          <w:rFonts w:ascii="Times New Roman"/>
          <w:b w:val="false"/>
          <w:i w:val="false"/>
          <w:color w:val="000000"/>
          <w:sz w:val="28"/>
        </w:rPr>
        <w:t>
      7. В столбце 3 указывается код страны.</w:t>
      </w:r>
    </w:p>
    <w:bookmarkEnd w:id="1044"/>
    <w:bookmarkStart w:name="z1253" w:id="1045"/>
    <w:p>
      <w:pPr>
        <w:spacing w:after="0"/>
        <w:ind w:left="0"/>
        <w:jc w:val="both"/>
      </w:pPr>
      <w:r>
        <w:rPr>
          <w:rFonts w:ascii="Times New Roman"/>
          <w:b w:val="false"/>
          <w:i w:val="false"/>
          <w:color w:val="000000"/>
          <w:sz w:val="28"/>
        </w:rPr>
        <w:t>
      8. Итоговая сумма страховых премий в столбце 4 соответствует сумме страховых премий, принятых от нерезидентов Республики Казахстан, указанной в столбцах 8 и 9 отчета о страховых премиях.</w:t>
      </w:r>
    </w:p>
    <w:bookmarkEnd w:id="1045"/>
    <w:bookmarkStart w:name="z1254" w:id="1046"/>
    <w:p>
      <w:pPr>
        <w:spacing w:after="0"/>
        <w:ind w:left="0"/>
        <w:jc w:val="both"/>
      </w:pPr>
      <w:r>
        <w:rPr>
          <w:rFonts w:ascii="Times New Roman"/>
          <w:b w:val="false"/>
          <w:i w:val="false"/>
          <w:color w:val="000000"/>
          <w:sz w:val="28"/>
        </w:rPr>
        <w:t>
      9. Итоговая сумма страховых премий в столбце 5 соответствует сумме перестраховочных премий, принятых по договорам перестрахования от нерезидентов Республики Казахстан, указанной в столбце 12 отчета о страховых премиях.</w:t>
      </w:r>
    </w:p>
    <w:bookmarkEnd w:id="1046"/>
    <w:bookmarkStart w:name="z1255" w:id="1047"/>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258" w:id="104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48"/>
    <w:bookmarkStart w:name="z1259" w:id="1049"/>
    <w:p>
      <w:pPr>
        <w:spacing w:after="0"/>
        <w:ind w:left="0"/>
        <w:jc w:val="left"/>
      </w:pPr>
      <w:r>
        <w:rPr>
          <w:rFonts w:ascii="Times New Roman"/>
          <w:b/>
          <w:i w:val="false"/>
          <w:color w:val="000000"/>
        </w:rPr>
        <w:t xml:space="preserve"> Отчет о членах совета по принципам исламского финансирования</w:t>
      </w:r>
    </w:p>
    <w:bookmarkEnd w:id="1049"/>
    <w:bookmarkStart w:name="z1260" w:id="1050"/>
    <w:p>
      <w:pPr>
        <w:spacing w:after="0"/>
        <w:ind w:left="0"/>
        <w:jc w:val="left"/>
      </w:pPr>
      <w:r>
        <w:rPr>
          <w:rFonts w:ascii="Times New Roman"/>
          <w:b/>
          <w:i w:val="false"/>
          <w:color w:val="000000"/>
        </w:rPr>
        <w:t xml:space="preserve"> Отчетный период: по состоянию на "___" ________ 20__ года</w:t>
      </w:r>
    </w:p>
    <w:bookmarkEnd w:id="1050"/>
    <w:bookmarkStart w:name="z1261" w:id="1051"/>
    <w:p>
      <w:pPr>
        <w:spacing w:after="0"/>
        <w:ind w:left="0"/>
        <w:jc w:val="both"/>
      </w:pPr>
      <w:r>
        <w:rPr>
          <w:rFonts w:ascii="Times New Roman"/>
          <w:b w:val="false"/>
          <w:i w:val="false"/>
          <w:color w:val="000000"/>
          <w:sz w:val="28"/>
        </w:rPr>
        <w:t>
      Индекс: 20 - I(R)O_M</w:t>
      </w:r>
    </w:p>
    <w:bookmarkEnd w:id="1051"/>
    <w:bookmarkStart w:name="z1262" w:id="1052"/>
    <w:p>
      <w:pPr>
        <w:spacing w:after="0"/>
        <w:ind w:left="0"/>
        <w:jc w:val="both"/>
      </w:pPr>
      <w:r>
        <w:rPr>
          <w:rFonts w:ascii="Times New Roman"/>
          <w:b w:val="false"/>
          <w:i w:val="false"/>
          <w:color w:val="000000"/>
          <w:sz w:val="28"/>
        </w:rPr>
        <w:t>
      Периодичность: ежемесячная</w:t>
      </w:r>
    </w:p>
    <w:bookmarkEnd w:id="1052"/>
    <w:bookmarkStart w:name="z1263" w:id="1053"/>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1053"/>
    <w:bookmarkStart w:name="z1264" w:id="105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054"/>
    <w:bookmarkStart w:name="z1265" w:id="1055"/>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453"/>
        <w:gridCol w:w="3584"/>
        <w:gridCol w:w="2455"/>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7" w:id="1056"/>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056"/>
    <w:bookmarkStart w:name="z1268" w:id="105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членах совета по принципам</w:t>
            </w:r>
            <w:r>
              <w:br/>
            </w:r>
            <w:r>
              <w:rPr>
                <w:rFonts w:ascii="Times New Roman"/>
                <w:b w:val="false"/>
                <w:i w:val="false"/>
                <w:color w:val="000000"/>
                <w:sz w:val="20"/>
              </w:rPr>
              <w:t xml:space="preserve"> исламского финансирования</w:t>
            </w:r>
          </w:p>
        </w:tc>
      </w:tr>
    </w:tbl>
    <w:bookmarkStart w:name="z1270" w:id="10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58"/>
    <w:bookmarkStart w:name="z1271" w:id="1059"/>
    <w:p>
      <w:pPr>
        <w:spacing w:after="0"/>
        <w:ind w:left="0"/>
        <w:jc w:val="left"/>
      </w:pPr>
      <w:r>
        <w:rPr>
          <w:rFonts w:ascii="Times New Roman"/>
          <w:b/>
          <w:i w:val="false"/>
          <w:color w:val="000000"/>
        </w:rPr>
        <w:t xml:space="preserve"> Отчет о членах совета по принципам исламского финансирования</w:t>
      </w:r>
    </w:p>
    <w:bookmarkEnd w:id="1059"/>
    <w:bookmarkStart w:name="z1272" w:id="1060"/>
    <w:p>
      <w:pPr>
        <w:spacing w:after="0"/>
        <w:ind w:left="0"/>
        <w:jc w:val="left"/>
      </w:pPr>
      <w:r>
        <w:rPr>
          <w:rFonts w:ascii="Times New Roman"/>
          <w:b/>
          <w:i w:val="false"/>
          <w:color w:val="000000"/>
        </w:rPr>
        <w:t xml:space="preserve"> Глава 1. Общие положения</w:t>
      </w:r>
    </w:p>
    <w:bookmarkEnd w:id="1060"/>
    <w:bookmarkStart w:name="z1273" w:id="106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членах совета по принципам исламского финансирования" (далее – Форма).</w:t>
      </w:r>
    </w:p>
    <w:bookmarkEnd w:id="1061"/>
    <w:bookmarkStart w:name="z1274" w:id="106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062"/>
    <w:bookmarkStart w:name="z1275" w:id="1063"/>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по состоянию на конец отчетного периода.</w:t>
      </w:r>
    </w:p>
    <w:bookmarkEnd w:id="1063"/>
    <w:bookmarkStart w:name="z1276" w:id="106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064"/>
    <w:bookmarkStart w:name="z1277" w:id="1065"/>
    <w:p>
      <w:pPr>
        <w:spacing w:after="0"/>
        <w:ind w:left="0"/>
        <w:jc w:val="left"/>
      </w:pPr>
      <w:r>
        <w:rPr>
          <w:rFonts w:ascii="Times New Roman"/>
          <w:b/>
          <w:i w:val="false"/>
          <w:color w:val="000000"/>
        </w:rPr>
        <w:t xml:space="preserve"> Глава 2. Пояснение по заполнению Формы</w:t>
      </w:r>
    </w:p>
    <w:bookmarkEnd w:id="1065"/>
    <w:bookmarkStart w:name="z1278" w:id="1066"/>
    <w:p>
      <w:pPr>
        <w:spacing w:after="0"/>
        <w:ind w:left="0"/>
        <w:jc w:val="both"/>
      </w:pPr>
      <w:r>
        <w:rPr>
          <w:rFonts w:ascii="Times New Roman"/>
          <w:b w:val="false"/>
          <w:i w:val="false"/>
          <w:color w:val="000000"/>
          <w:sz w:val="28"/>
        </w:rPr>
        <w:t>
      5. В столбце 2 указывается информация о наличии членов совета по принципам исламского финансирования.</w:t>
      </w:r>
    </w:p>
    <w:bookmarkEnd w:id="1066"/>
    <w:bookmarkStart w:name="z1279" w:id="1067"/>
    <w:p>
      <w:pPr>
        <w:spacing w:after="0"/>
        <w:ind w:left="0"/>
        <w:jc w:val="both"/>
      </w:pPr>
      <w:r>
        <w:rPr>
          <w:rFonts w:ascii="Times New Roman"/>
          <w:b w:val="false"/>
          <w:i w:val="false"/>
          <w:color w:val="000000"/>
          <w:sz w:val="28"/>
        </w:rPr>
        <w:t>
      6. В столбце 3 указывается фактическое местонахождение члена совета по принципам исламского финансирования.</w:t>
      </w:r>
    </w:p>
    <w:bookmarkEnd w:id="1067"/>
    <w:bookmarkStart w:name="z1280" w:id="1068"/>
    <w:p>
      <w:pPr>
        <w:spacing w:after="0"/>
        <w:ind w:left="0"/>
        <w:jc w:val="both"/>
      </w:pPr>
      <w:r>
        <w:rPr>
          <w:rFonts w:ascii="Times New Roman"/>
          <w:b w:val="false"/>
          <w:i w:val="false"/>
          <w:color w:val="000000"/>
          <w:sz w:val="28"/>
        </w:rPr>
        <w:t>
      7. В случае отсутствия в Форме информации о наличии членов совета по принципам исламского финансирования в столбце 2 указывается "нет".</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283" w:id="106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69"/>
    <w:bookmarkStart w:name="z1284" w:id="1070"/>
    <w:p>
      <w:pPr>
        <w:spacing w:after="0"/>
        <w:ind w:left="0"/>
        <w:jc w:val="left"/>
      </w:pPr>
      <w:r>
        <w:rPr>
          <w:rFonts w:ascii="Times New Roman"/>
          <w:b/>
          <w:i w:val="false"/>
          <w:color w:val="000000"/>
        </w:rPr>
        <w:t xml:space="preserve"> Отчет о сделках с аффилиированными лицами страховой (перестраховочной) организации, исламской страховой (перестраховочной) организации</w:t>
      </w:r>
    </w:p>
    <w:bookmarkEnd w:id="1070"/>
    <w:bookmarkStart w:name="z1285" w:id="1071"/>
    <w:p>
      <w:pPr>
        <w:spacing w:after="0"/>
        <w:ind w:left="0"/>
        <w:jc w:val="left"/>
      </w:pPr>
      <w:r>
        <w:rPr>
          <w:rFonts w:ascii="Times New Roman"/>
          <w:b/>
          <w:i w:val="false"/>
          <w:color w:val="000000"/>
        </w:rPr>
        <w:t xml:space="preserve"> Отчетный период: по состоянию на "___" ________ 20__ года</w:t>
      </w:r>
    </w:p>
    <w:bookmarkEnd w:id="1071"/>
    <w:bookmarkStart w:name="z1286" w:id="1072"/>
    <w:p>
      <w:pPr>
        <w:spacing w:after="0"/>
        <w:ind w:left="0"/>
        <w:jc w:val="both"/>
      </w:pPr>
      <w:r>
        <w:rPr>
          <w:rFonts w:ascii="Times New Roman"/>
          <w:b w:val="false"/>
          <w:i w:val="false"/>
          <w:color w:val="000000"/>
          <w:sz w:val="28"/>
        </w:rPr>
        <w:t>
      Индекс: 21 - I(R)O_M</w:t>
      </w:r>
    </w:p>
    <w:bookmarkEnd w:id="1072"/>
    <w:bookmarkStart w:name="z1287" w:id="1073"/>
    <w:p>
      <w:pPr>
        <w:spacing w:after="0"/>
        <w:ind w:left="0"/>
        <w:jc w:val="both"/>
      </w:pPr>
      <w:r>
        <w:rPr>
          <w:rFonts w:ascii="Times New Roman"/>
          <w:b w:val="false"/>
          <w:i w:val="false"/>
          <w:color w:val="000000"/>
          <w:sz w:val="28"/>
        </w:rPr>
        <w:t>
      Периодичность: ежемесячная</w:t>
      </w:r>
    </w:p>
    <w:bookmarkEnd w:id="1073"/>
    <w:bookmarkStart w:name="z1288" w:id="1074"/>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074"/>
    <w:bookmarkStart w:name="z1289" w:id="107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075"/>
    <w:bookmarkStart w:name="z1290" w:id="1076"/>
    <w:p>
      <w:pPr>
        <w:spacing w:after="0"/>
        <w:ind w:left="0"/>
        <w:jc w:val="both"/>
      </w:pPr>
      <w:r>
        <w:rPr>
          <w:rFonts w:ascii="Times New Roman"/>
          <w:b w:val="false"/>
          <w:i w:val="false"/>
          <w:color w:val="000000"/>
          <w:sz w:val="28"/>
        </w:rPr>
        <w:t>
      Срок представления: ежемесячно в срок до десятого рабочего дня (включительно) месяца, следующего за отчетным месяцем</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2" w:id="1077"/>
    <w:p>
      <w:pPr>
        <w:spacing w:after="0"/>
        <w:ind w:left="0"/>
        <w:jc w:val="both"/>
      </w:pPr>
      <w:r>
        <w:rPr>
          <w:rFonts w:ascii="Times New Roman"/>
          <w:b w:val="false"/>
          <w:i w:val="false"/>
          <w:color w:val="000000"/>
          <w:sz w:val="28"/>
        </w:rPr>
        <w:t>
      Таблица 1 (Заключение договора страхования (перестрахования))</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157"/>
        <w:gridCol w:w="2512"/>
        <w:gridCol w:w="2514"/>
        <w:gridCol w:w="1172"/>
        <w:gridCol w:w="1095"/>
        <w:gridCol w:w="976"/>
        <w:gridCol w:w="1214"/>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страхователя (перестрахователя)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(при наличии для физического лица)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со страховой (перестраховочной) организацией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(класс) страхования (перестрахования)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(в тысячах тенге)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(в тысячах 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тариф (в процентах от страховой суммы)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4" w:id="1078"/>
    <w:p>
      <w:pPr>
        <w:spacing w:after="0"/>
        <w:ind w:left="0"/>
        <w:jc w:val="both"/>
      </w:pPr>
      <w:r>
        <w:rPr>
          <w:rFonts w:ascii="Times New Roman"/>
          <w:b w:val="false"/>
          <w:i w:val="false"/>
          <w:color w:val="000000"/>
          <w:sz w:val="28"/>
        </w:rPr>
        <w:t>
      продолжение таблицы:</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239"/>
        <w:gridCol w:w="1360"/>
        <w:gridCol w:w="1924"/>
        <w:gridCol w:w="1924"/>
        <w:gridCol w:w="3375"/>
        <w:gridCol w:w="676"/>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по договору страхования (перестрахования) (в тысячах тенге)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выплаты по договору страхования (перестрахования) (в тысячах тенге)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выгодоприобретателя</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страховой (перестраховочной) организации либо общего собрания акционеров (в случае отсутствия совета директоров) о заключении сделки с аффилиированными лицами</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5" w:id="1079"/>
    <w:p>
      <w:pPr>
        <w:spacing w:after="0"/>
        <w:ind w:left="0"/>
        <w:jc w:val="both"/>
      </w:pPr>
      <w:r>
        <w:rPr>
          <w:rFonts w:ascii="Times New Roman"/>
          <w:b w:val="false"/>
          <w:i w:val="false"/>
          <w:color w:val="000000"/>
          <w:sz w:val="28"/>
        </w:rPr>
        <w:t>
      Таблица 2 (Иные операции)</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978"/>
        <w:gridCol w:w="2640"/>
        <w:gridCol w:w="2642"/>
        <w:gridCol w:w="447"/>
        <w:gridCol w:w="447"/>
        <w:gridCol w:w="777"/>
        <w:gridCol w:w="1275"/>
        <w:gridCol w:w="1401"/>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лица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(при наличии для физического лица)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со страховой (перестраховочной) организацией</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80"/>
          <w:p>
            <w:pPr>
              <w:spacing w:after="20"/>
              <w:ind w:left="20"/>
              <w:jc w:val="both"/>
            </w:pPr>
            <w:r>
              <w:rPr>
                <w:rFonts w:ascii="Times New Roman"/>
                <w:b w:val="false"/>
                <w:i w:val="false"/>
                <w:color w:val="000000"/>
                <w:sz w:val="20"/>
              </w:rPr>
              <w:t>
Сумма сделки по договору</w:t>
            </w:r>
            <w:r>
              <w:br/>
            </w:r>
            <w:r>
              <w:rPr>
                <w:rFonts w:ascii="Times New Roman"/>
                <w:b w:val="false"/>
                <w:i w:val="false"/>
                <w:color w:val="000000"/>
                <w:sz w:val="20"/>
              </w:rPr>
              <w:t>
(в тысячах тенге)</w:t>
            </w:r>
          </w:p>
          <w:bookmarkEnd w:id="1080"/>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8" w:id="1081"/>
    <w:p>
      <w:pPr>
        <w:spacing w:after="0"/>
        <w:ind w:left="0"/>
        <w:jc w:val="both"/>
      </w:pPr>
      <w:r>
        <w:rPr>
          <w:rFonts w:ascii="Times New Roman"/>
          <w:b w:val="false"/>
          <w:i w:val="false"/>
          <w:color w:val="000000"/>
          <w:sz w:val="28"/>
        </w:rPr>
        <w:t>
      продолжение таблицы:</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142"/>
        <w:gridCol w:w="1615"/>
        <w:gridCol w:w="1615"/>
        <w:gridCol w:w="4396"/>
        <w:gridCol w:w="1773"/>
        <w:gridCol w:w="8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условиям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Выплачиваемое вознаграждение (в процентах годовых)</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страховой (перестраховочной) организации либо общего собрания акционеров (в случае отсутствия совета директоров) о заключении сделки с аффилиированными лицами</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 (в тысячах тенге)</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тысячах тенге)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аффилиированным лицом в пользу страховой (перестраховочной) организации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(перестраховочной) организацией в пользу аффилиированного лица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9" w:id="1082"/>
    <w:p>
      <w:pPr>
        <w:spacing w:after="0"/>
        <w:ind w:left="0"/>
        <w:jc w:val="both"/>
      </w:pPr>
      <w:r>
        <w:rPr>
          <w:rFonts w:ascii="Times New Roman"/>
          <w:b w:val="false"/>
          <w:i w:val="false"/>
          <w:color w:val="000000"/>
          <w:sz w:val="28"/>
        </w:rPr>
        <w:t xml:space="preserve">
      Общая сумма сделок страховой (перестраховочной) организации с аффилиированными лицами страховой (перестраховочной) организации (за исключением страховых выплат), суммы которых по каждому виду операций страховой (перестраховочной) организации с аффилиированным лицом страховой (перестраховочной) организации не превышает 0,1 процент в совокупности от размера фактической маржи платежеспособности, рассчитываемой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Республики Казахстан под № 14794, по состоянию на "___" _________ 20 __ года, составляет _____________ тысяч тенге.</w:t>
      </w:r>
    </w:p>
    <w:bookmarkEnd w:id="1082"/>
    <w:bookmarkStart w:name="z1300" w:id="1083"/>
    <w:p>
      <w:pPr>
        <w:spacing w:after="0"/>
        <w:ind w:left="0"/>
        <w:jc w:val="both"/>
      </w:pPr>
      <w:r>
        <w:rPr>
          <w:rFonts w:ascii="Times New Roman"/>
          <w:b w:val="false"/>
          <w:i w:val="false"/>
          <w:color w:val="000000"/>
          <w:sz w:val="28"/>
        </w:rPr>
        <w:t>
      Страховая (перестраховочная) организация, исламская страховая (перестраховочная) организация подтверждает, что в отчетном периоде льготные условия аффилиированным лицам страховой (перестраховочной) организации не предоставлялись и других сделок с аффилиированными лицами страховой (перестраховочной) организации, кроме, указанных в настоящей Форме, страховой (перестраховочной) организацией не осуществлялось.</w:t>
      </w:r>
    </w:p>
    <w:bookmarkEnd w:id="1083"/>
    <w:bookmarkStart w:name="z1301" w:id="108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084"/>
    <w:bookmarkStart w:name="z1302" w:id="108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сделках</w:t>
            </w:r>
            <w:r>
              <w:br/>
            </w:r>
            <w:r>
              <w:rPr>
                <w:rFonts w:ascii="Times New Roman"/>
                <w:b w:val="false"/>
                <w:i w:val="false"/>
                <w:color w:val="000000"/>
                <w:sz w:val="20"/>
              </w:rPr>
              <w:t>с аффилиированными лицами</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исламской страховой</w:t>
            </w:r>
            <w:r>
              <w:br/>
            </w:r>
            <w:r>
              <w:rPr>
                <w:rFonts w:ascii="Times New Roman"/>
                <w:b w:val="false"/>
                <w:i w:val="false"/>
                <w:color w:val="000000"/>
                <w:sz w:val="20"/>
              </w:rPr>
              <w:t>(перестраховочной) организации</w:t>
            </w:r>
          </w:p>
        </w:tc>
      </w:tr>
    </w:tbl>
    <w:bookmarkStart w:name="z1304" w:id="10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86"/>
    <w:bookmarkStart w:name="z1305" w:id="1087"/>
    <w:p>
      <w:pPr>
        <w:spacing w:after="0"/>
        <w:ind w:left="0"/>
        <w:jc w:val="left"/>
      </w:pPr>
      <w:r>
        <w:rPr>
          <w:rFonts w:ascii="Times New Roman"/>
          <w:b/>
          <w:i w:val="false"/>
          <w:color w:val="000000"/>
        </w:rPr>
        <w:t xml:space="preserve"> Отчет о сделках с аффилиированными лицами страховой (перестраховочной) организации, исламской страховой (перестраховочной) организации</w:t>
      </w:r>
    </w:p>
    <w:bookmarkEnd w:id="1087"/>
    <w:bookmarkStart w:name="z1306" w:id="1088"/>
    <w:p>
      <w:pPr>
        <w:spacing w:after="0"/>
        <w:ind w:left="0"/>
        <w:jc w:val="left"/>
      </w:pPr>
      <w:r>
        <w:rPr>
          <w:rFonts w:ascii="Times New Roman"/>
          <w:b/>
          <w:i w:val="false"/>
          <w:color w:val="000000"/>
        </w:rPr>
        <w:t xml:space="preserve"> Глава 1. Общие положения</w:t>
      </w:r>
    </w:p>
    <w:bookmarkEnd w:id="1088"/>
    <w:bookmarkStart w:name="z1307" w:id="108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сделках с аффилиированными лицами страховой (перестраховочной) организации, исламской страховой (перестраховочной) организации" (далее - Форма).</w:t>
      </w:r>
    </w:p>
    <w:bookmarkEnd w:id="1089"/>
    <w:bookmarkStart w:name="z1308" w:id="109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090"/>
    <w:bookmarkStart w:name="z1309" w:id="1091"/>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91"/>
    <w:bookmarkStart w:name="z1310" w:id="1092"/>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092"/>
    <w:bookmarkStart w:name="z1311" w:id="1093"/>
    <w:p>
      <w:pPr>
        <w:spacing w:after="0"/>
        <w:ind w:left="0"/>
        <w:jc w:val="left"/>
      </w:pPr>
      <w:r>
        <w:rPr>
          <w:rFonts w:ascii="Times New Roman"/>
          <w:b/>
          <w:i w:val="false"/>
          <w:color w:val="000000"/>
        </w:rPr>
        <w:t xml:space="preserve"> Глава 2. Пояснение по заполнению Формы</w:t>
      </w:r>
    </w:p>
    <w:bookmarkEnd w:id="1093"/>
    <w:bookmarkStart w:name="z1312" w:id="1094"/>
    <w:p>
      <w:pPr>
        <w:spacing w:after="0"/>
        <w:ind w:left="0"/>
        <w:jc w:val="both"/>
      </w:pPr>
      <w:r>
        <w:rPr>
          <w:rFonts w:ascii="Times New Roman"/>
          <w:b w:val="false"/>
          <w:i w:val="false"/>
          <w:color w:val="000000"/>
          <w:sz w:val="28"/>
        </w:rPr>
        <w:t xml:space="preserve">
      5. В Форме указываются сведения обо всех сделках страховой (перестраховочной) организации с аффилиированными лицами страховой (перестраховочной) организации, сумма которых по каждому виду операций страховой (перестраховочной) организации с аффилиированным лицом страховой (перестраховочной) организации превышает 0,1 процент в совокупности от размера фактической маржи платежеспособности, рассчитываемой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Республики Казахстан под № 14794, по состоянию на соответствующую отчетную дату, в том числе о сделках, указанных в Форме (но не ограничиваясь ими).</w:t>
      </w:r>
    </w:p>
    <w:bookmarkEnd w:id="1094"/>
    <w:bookmarkStart w:name="z1313" w:id="1095"/>
    <w:p>
      <w:pPr>
        <w:spacing w:after="0"/>
        <w:ind w:left="0"/>
        <w:jc w:val="both"/>
      </w:pPr>
      <w:r>
        <w:rPr>
          <w:rFonts w:ascii="Times New Roman"/>
          <w:b w:val="false"/>
          <w:i w:val="false"/>
          <w:color w:val="000000"/>
          <w:sz w:val="28"/>
        </w:rPr>
        <w:t>
      6. При определении суммы сделки по договору страхования (перестрахования) за основу принимается сумма страховых премий или страховых выплат.</w:t>
      </w:r>
    </w:p>
    <w:bookmarkEnd w:id="1095"/>
    <w:bookmarkStart w:name="z1314" w:id="1096"/>
    <w:p>
      <w:pPr>
        <w:spacing w:after="0"/>
        <w:ind w:left="0"/>
        <w:jc w:val="both"/>
      </w:pPr>
      <w:r>
        <w:rPr>
          <w:rFonts w:ascii="Times New Roman"/>
          <w:b w:val="false"/>
          <w:i w:val="false"/>
          <w:color w:val="000000"/>
          <w:sz w:val="28"/>
        </w:rPr>
        <w:t>
      7. Если условия сделки по иным операциям не предполагают наличие обеспечения или выплату вознаграждения, столбцы 10, 11 или 12, 13 не заполняются.</w:t>
      </w:r>
    </w:p>
    <w:bookmarkEnd w:id="1096"/>
    <w:bookmarkStart w:name="z1315" w:id="1097"/>
    <w:p>
      <w:pPr>
        <w:spacing w:after="0"/>
        <w:ind w:left="0"/>
        <w:jc w:val="both"/>
      </w:pPr>
      <w:r>
        <w:rPr>
          <w:rFonts w:ascii="Times New Roman"/>
          <w:b w:val="false"/>
          <w:i w:val="false"/>
          <w:color w:val="000000"/>
          <w:sz w:val="28"/>
        </w:rPr>
        <w:t>
      8. В Форме указываются сведения по сделкам, совершенным за период с начала текущего года.</w:t>
      </w:r>
    </w:p>
    <w:bookmarkEnd w:id="1097"/>
    <w:bookmarkStart w:name="z1316" w:id="1098"/>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1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319" w:id="109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99"/>
    <w:bookmarkStart w:name="z1320" w:id="1100"/>
    <w:p>
      <w:pPr>
        <w:spacing w:after="0"/>
        <w:ind w:left="0"/>
        <w:jc w:val="left"/>
      </w:pPr>
      <w:r>
        <w:rPr>
          <w:rFonts w:ascii="Times New Roman"/>
          <w:b/>
          <w:i w:val="false"/>
          <w:color w:val="000000"/>
        </w:rPr>
        <w:t xml:space="preserve"> Отчет о сделках с лицами, связанными со страховой (перестраховочной) организацией, исламской страховой (перестраховочной) организацией особыми отношениями</w:t>
      </w:r>
    </w:p>
    <w:bookmarkEnd w:id="1100"/>
    <w:bookmarkStart w:name="z1321" w:id="1101"/>
    <w:p>
      <w:pPr>
        <w:spacing w:after="0"/>
        <w:ind w:left="0"/>
        <w:jc w:val="left"/>
      </w:pPr>
      <w:r>
        <w:rPr>
          <w:rFonts w:ascii="Times New Roman"/>
          <w:b/>
          <w:i w:val="false"/>
          <w:color w:val="000000"/>
        </w:rPr>
        <w:t xml:space="preserve"> Отчетный период: по состоянию на "___" ________ 20__ года</w:t>
      </w:r>
    </w:p>
    <w:bookmarkEnd w:id="1101"/>
    <w:bookmarkStart w:name="z1322" w:id="1102"/>
    <w:p>
      <w:pPr>
        <w:spacing w:after="0"/>
        <w:ind w:left="0"/>
        <w:jc w:val="both"/>
      </w:pPr>
      <w:r>
        <w:rPr>
          <w:rFonts w:ascii="Times New Roman"/>
          <w:b w:val="false"/>
          <w:i w:val="false"/>
          <w:color w:val="000000"/>
          <w:sz w:val="28"/>
        </w:rPr>
        <w:t>
      Индекс: 21 - I(R)O_M</w:t>
      </w:r>
    </w:p>
    <w:bookmarkEnd w:id="1102"/>
    <w:bookmarkStart w:name="z1323" w:id="1103"/>
    <w:p>
      <w:pPr>
        <w:spacing w:after="0"/>
        <w:ind w:left="0"/>
        <w:jc w:val="both"/>
      </w:pPr>
      <w:r>
        <w:rPr>
          <w:rFonts w:ascii="Times New Roman"/>
          <w:b w:val="false"/>
          <w:i w:val="false"/>
          <w:color w:val="000000"/>
          <w:sz w:val="28"/>
        </w:rPr>
        <w:t>
      Периодичность: ежемесячная</w:t>
      </w:r>
    </w:p>
    <w:bookmarkEnd w:id="1103"/>
    <w:bookmarkStart w:name="z1324" w:id="1104"/>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104"/>
    <w:bookmarkStart w:name="z1325" w:id="110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105"/>
    <w:bookmarkStart w:name="z1326" w:id="1106"/>
    <w:p>
      <w:pPr>
        <w:spacing w:after="0"/>
        <w:ind w:left="0"/>
        <w:jc w:val="both"/>
      </w:pPr>
      <w:r>
        <w:rPr>
          <w:rFonts w:ascii="Times New Roman"/>
          <w:b w:val="false"/>
          <w:i w:val="false"/>
          <w:color w:val="000000"/>
          <w:sz w:val="28"/>
        </w:rPr>
        <w:t>
      Срок представления: ежемесячно в срок до десятого рабочего дня (включительно) месяца, следующего за отчетным месяцем</w:t>
      </w:r>
    </w:p>
    <w:bookmarkEnd w:id="1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8" w:id="1107"/>
    <w:p>
      <w:pPr>
        <w:spacing w:after="0"/>
        <w:ind w:left="0"/>
        <w:jc w:val="both"/>
      </w:pPr>
      <w:r>
        <w:rPr>
          <w:rFonts w:ascii="Times New Roman"/>
          <w:b w:val="false"/>
          <w:i w:val="false"/>
          <w:color w:val="000000"/>
          <w:sz w:val="28"/>
        </w:rPr>
        <w:t>
      Таблица 1 (Заключение договора страхования (перестрахования))</w:t>
      </w:r>
    </w:p>
    <w:bookmarkEnd w:id="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285"/>
        <w:gridCol w:w="2480"/>
        <w:gridCol w:w="2482"/>
        <w:gridCol w:w="1158"/>
        <w:gridCol w:w="1081"/>
        <w:gridCol w:w="964"/>
        <w:gridCol w:w="1199"/>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страхователя (перестрахователя))</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(при наличии для физического лица)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со страховой (перестраховочной) организацией особыми отношениями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(класс) страхования (перестрахования)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(в тысячах тенге)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(в тысячах тенге)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тариф (в процентах от страховой суммы)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0" w:id="1108"/>
    <w:p>
      <w:pPr>
        <w:spacing w:after="0"/>
        <w:ind w:left="0"/>
        <w:jc w:val="both"/>
      </w:pPr>
      <w:r>
        <w:rPr>
          <w:rFonts w:ascii="Times New Roman"/>
          <w:b w:val="false"/>
          <w:i w:val="false"/>
          <w:color w:val="000000"/>
          <w:sz w:val="28"/>
        </w:rPr>
        <w:t>
      продолжение таблицы:</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260"/>
        <w:gridCol w:w="1383"/>
        <w:gridCol w:w="1260"/>
        <w:gridCol w:w="1955"/>
        <w:gridCol w:w="4618"/>
        <w:gridCol w:w="687"/>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09"/>
          <w:p>
            <w:pPr>
              <w:spacing w:after="20"/>
              <w:ind w:left="20"/>
              <w:jc w:val="both"/>
            </w:pPr>
            <w:r>
              <w:rPr>
                <w:rFonts w:ascii="Times New Roman"/>
                <w:b w:val="false"/>
                <w:i w:val="false"/>
                <w:color w:val="000000"/>
                <w:sz w:val="20"/>
              </w:rPr>
              <w:t>
Комиссионные вознаграждения по договору страхования (перестрахования)</w:t>
            </w:r>
            <w:r>
              <w:br/>
            </w:r>
            <w:r>
              <w:rPr>
                <w:rFonts w:ascii="Times New Roman"/>
                <w:b w:val="false"/>
                <w:i w:val="false"/>
                <w:color w:val="000000"/>
                <w:sz w:val="20"/>
              </w:rPr>
              <w:t>
(в тысячах тенге)</w:t>
            </w:r>
          </w:p>
          <w:bookmarkEnd w:id="1109"/>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10"/>
          <w:p>
            <w:pPr>
              <w:spacing w:after="20"/>
              <w:ind w:left="20"/>
              <w:jc w:val="both"/>
            </w:pPr>
            <w:r>
              <w:rPr>
                <w:rFonts w:ascii="Times New Roman"/>
                <w:b w:val="false"/>
                <w:i w:val="false"/>
                <w:color w:val="000000"/>
                <w:sz w:val="20"/>
              </w:rPr>
              <w:t>
Сумма страховой выплаты по договору страхования (перестрахования)</w:t>
            </w:r>
            <w:r>
              <w:br/>
            </w:r>
            <w:r>
              <w:rPr>
                <w:rFonts w:ascii="Times New Roman"/>
                <w:b w:val="false"/>
                <w:i w:val="false"/>
                <w:color w:val="000000"/>
                <w:sz w:val="20"/>
              </w:rPr>
              <w:t>
(в тысячах тенге)</w:t>
            </w:r>
          </w:p>
          <w:bookmarkEnd w:id="1110"/>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выгодоприобретателя</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страховой (перестраховочной) организации либо общего собрания акционеров (в случае отсутствия совета директоров) о заключении сделки с лицами, связанными со страховой (перестраховочной) организацией особыми отношениями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3" w:id="1111"/>
    <w:p>
      <w:pPr>
        <w:spacing w:after="0"/>
        <w:ind w:left="0"/>
        <w:jc w:val="both"/>
      </w:pPr>
      <w:r>
        <w:rPr>
          <w:rFonts w:ascii="Times New Roman"/>
          <w:b w:val="false"/>
          <w:i w:val="false"/>
          <w:color w:val="000000"/>
          <w:sz w:val="28"/>
        </w:rPr>
        <w:t>
      Таблица 2 (Иные операции)</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978"/>
        <w:gridCol w:w="2640"/>
        <w:gridCol w:w="2642"/>
        <w:gridCol w:w="447"/>
        <w:gridCol w:w="447"/>
        <w:gridCol w:w="777"/>
        <w:gridCol w:w="1275"/>
        <w:gridCol w:w="1401"/>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лица</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(для юридического лица), Индивидуальный идентификационный номер (при наличии для физического лица)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со страховой (перестраховочной) организацией особыми отношениями</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12"/>
          <w:p>
            <w:pPr>
              <w:spacing w:after="20"/>
              <w:ind w:left="20"/>
              <w:jc w:val="both"/>
            </w:pPr>
            <w:r>
              <w:rPr>
                <w:rFonts w:ascii="Times New Roman"/>
                <w:b w:val="false"/>
                <w:i w:val="false"/>
                <w:color w:val="000000"/>
                <w:sz w:val="20"/>
              </w:rPr>
              <w:t>
Сумма сделки по договору</w:t>
            </w:r>
            <w:r>
              <w:br/>
            </w:r>
            <w:r>
              <w:rPr>
                <w:rFonts w:ascii="Times New Roman"/>
                <w:b w:val="false"/>
                <w:i w:val="false"/>
                <w:color w:val="000000"/>
                <w:sz w:val="20"/>
              </w:rPr>
              <w:t>
(в тысячах тенге)</w:t>
            </w:r>
          </w:p>
          <w:bookmarkEnd w:id="1112"/>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6" w:id="1113"/>
    <w:p>
      <w:pPr>
        <w:spacing w:after="0"/>
        <w:ind w:left="0"/>
        <w:jc w:val="both"/>
      </w:pPr>
      <w:r>
        <w:rPr>
          <w:rFonts w:ascii="Times New Roman"/>
          <w:b w:val="false"/>
          <w:i w:val="false"/>
          <w:color w:val="000000"/>
          <w:sz w:val="28"/>
        </w:rPr>
        <w:t>
      продолжение таблицы:</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833"/>
        <w:gridCol w:w="2287"/>
        <w:gridCol w:w="2287"/>
        <w:gridCol w:w="4317"/>
        <w:gridCol w:w="1293"/>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условиям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Выплачиваемое вознаграждение (в процентах годовых)</w:t>
            </w:r>
          </w:p>
        </w:tc>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совета директоров страховой (перестраховочной) организации либо общего собрания акционеров (в случае отсутствия совета директоров) о заключении сделки с лицами, связанными со страховой (перестраховочной) организацией особыми отношениями</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остаток на отчетную дату (в тысячах тенге)</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тысячах тенге)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лицом, связанным со страховой (перестраховочной) организацией особыми отношениями в пользу страховой (перестраховочной) организации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(перестраховочной) организацией в пользу лица, связанного со страховой (перестраховочной) организацией особыми отношениями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7" w:id="1114"/>
    <w:p>
      <w:pPr>
        <w:spacing w:after="0"/>
        <w:ind w:left="0"/>
        <w:jc w:val="both"/>
      </w:pPr>
      <w:r>
        <w:rPr>
          <w:rFonts w:ascii="Times New Roman"/>
          <w:b w:val="false"/>
          <w:i w:val="false"/>
          <w:color w:val="000000"/>
          <w:sz w:val="28"/>
        </w:rPr>
        <w:t xml:space="preserve">
      Общая сумма сделок страховой (перестраховочной) организации с лицами, связанными со страховой (перестраховочной) организацией особыми отношениями (за исключением страховых выплат), суммы которых по каждому виду операций страховой (перестраховочной) организации с лицом, связанным со страховой (перестраховочной) организацией особыми отношениями не превышает 0,1 процент в совокупности от размера фактической маржи платежеспособности, рассчитываемой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Республики Казахстан под № 14794, по состоянию на "___" _________ 20 __ года, составляет _____________ тысяч тенге.</w:t>
      </w:r>
    </w:p>
    <w:bookmarkEnd w:id="1114"/>
    <w:bookmarkStart w:name="z1338" w:id="1115"/>
    <w:p>
      <w:pPr>
        <w:spacing w:after="0"/>
        <w:ind w:left="0"/>
        <w:jc w:val="both"/>
      </w:pPr>
      <w:r>
        <w:rPr>
          <w:rFonts w:ascii="Times New Roman"/>
          <w:b w:val="false"/>
          <w:i w:val="false"/>
          <w:color w:val="000000"/>
          <w:sz w:val="28"/>
        </w:rPr>
        <w:t>
      Страховая (перестраховочная) организация, исламская страховая (перестраховочная) организация подтверждает, что в отчетном периоде льготные условия лицам, связанным со страховой (перестраховочной) организацией особыми отношениями не предоставлялись и других сделок с лицами, связанными со страховой (перестраховочной) организацией особыми отношениями, кроме, указанных в настоящей Форме, страховой (перестраховочной) организацией не осуществлялось. </w:t>
      </w:r>
    </w:p>
    <w:bookmarkEnd w:id="1115"/>
    <w:bookmarkStart w:name="z1339" w:id="1116"/>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116"/>
    <w:bookmarkStart w:name="z1340" w:id="111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сделках с лицами, </w:t>
            </w:r>
            <w:r>
              <w:br/>
            </w:r>
            <w:r>
              <w:rPr>
                <w:rFonts w:ascii="Times New Roman"/>
                <w:b w:val="false"/>
                <w:i w:val="false"/>
                <w:color w:val="000000"/>
                <w:sz w:val="20"/>
              </w:rPr>
              <w:t xml:space="preserve">связанными со страховой (перестраховочной) </w:t>
            </w:r>
            <w:r>
              <w:br/>
            </w:r>
            <w:r>
              <w:rPr>
                <w:rFonts w:ascii="Times New Roman"/>
                <w:b w:val="false"/>
                <w:i w:val="false"/>
                <w:color w:val="000000"/>
                <w:sz w:val="20"/>
              </w:rPr>
              <w:t xml:space="preserve">организацией, исламской страховой </w:t>
            </w:r>
            <w:r>
              <w:br/>
            </w:r>
            <w:r>
              <w:rPr>
                <w:rFonts w:ascii="Times New Roman"/>
                <w:b w:val="false"/>
                <w:i w:val="false"/>
                <w:color w:val="000000"/>
                <w:sz w:val="20"/>
              </w:rPr>
              <w:t xml:space="preserve">(перестраховочной) организацией </w:t>
            </w:r>
            <w:r>
              <w:br/>
            </w:r>
            <w:r>
              <w:rPr>
                <w:rFonts w:ascii="Times New Roman"/>
                <w:b w:val="false"/>
                <w:i w:val="false"/>
                <w:color w:val="000000"/>
                <w:sz w:val="20"/>
              </w:rPr>
              <w:t>особыми отношениями</w:t>
            </w:r>
          </w:p>
        </w:tc>
      </w:tr>
    </w:tbl>
    <w:bookmarkStart w:name="z1342" w:id="11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18"/>
    <w:bookmarkStart w:name="z1343" w:id="1119"/>
    <w:p>
      <w:pPr>
        <w:spacing w:after="0"/>
        <w:ind w:left="0"/>
        <w:jc w:val="left"/>
      </w:pPr>
      <w:r>
        <w:rPr>
          <w:rFonts w:ascii="Times New Roman"/>
          <w:b/>
          <w:i w:val="false"/>
          <w:color w:val="000000"/>
        </w:rPr>
        <w:t xml:space="preserve"> Отчет о сделках с лицами, связанными со страховой (перестраховочной) организацией, исламской страховой (перестраховочной) организацией особыми отношениями</w:t>
      </w:r>
    </w:p>
    <w:bookmarkEnd w:id="1119"/>
    <w:bookmarkStart w:name="z1344" w:id="1120"/>
    <w:p>
      <w:pPr>
        <w:spacing w:after="0"/>
        <w:ind w:left="0"/>
        <w:jc w:val="left"/>
      </w:pPr>
      <w:r>
        <w:rPr>
          <w:rFonts w:ascii="Times New Roman"/>
          <w:b/>
          <w:i w:val="false"/>
          <w:color w:val="000000"/>
        </w:rPr>
        <w:t xml:space="preserve"> Глава 1. Общие положения</w:t>
      </w:r>
    </w:p>
    <w:bookmarkEnd w:id="1120"/>
    <w:bookmarkStart w:name="z1345" w:id="112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сделках с лицами, связанными со страховой (перестраховочной) организацией, исламской страховой (перестраховочной) организацией особыми отношениями" (далее - Форма).</w:t>
      </w:r>
    </w:p>
    <w:bookmarkEnd w:id="1121"/>
    <w:bookmarkStart w:name="z1346" w:id="112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122"/>
    <w:bookmarkStart w:name="z1347" w:id="1123"/>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23"/>
    <w:bookmarkStart w:name="z1348" w:id="112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124"/>
    <w:bookmarkStart w:name="z1349" w:id="1125"/>
    <w:p>
      <w:pPr>
        <w:spacing w:after="0"/>
        <w:ind w:left="0"/>
        <w:jc w:val="left"/>
      </w:pPr>
      <w:r>
        <w:rPr>
          <w:rFonts w:ascii="Times New Roman"/>
          <w:b/>
          <w:i w:val="false"/>
          <w:color w:val="000000"/>
        </w:rPr>
        <w:t xml:space="preserve"> Глава 2. Пояснение по заполнению Формы</w:t>
      </w:r>
    </w:p>
    <w:bookmarkEnd w:id="1125"/>
    <w:bookmarkStart w:name="z1350" w:id="1126"/>
    <w:p>
      <w:pPr>
        <w:spacing w:after="0"/>
        <w:ind w:left="0"/>
        <w:jc w:val="both"/>
      </w:pPr>
      <w:r>
        <w:rPr>
          <w:rFonts w:ascii="Times New Roman"/>
          <w:b w:val="false"/>
          <w:i w:val="false"/>
          <w:color w:val="000000"/>
          <w:sz w:val="28"/>
        </w:rPr>
        <w:t xml:space="preserve">
      5. В Форме указываются сведения обо всех сделках страховой (перестраховочной) организации с лицами, связанными со страховой (перестраховочной) организацией особыми отношениями, сумма которых по каждому виду операций страховой (перестраховочной) организации с лицом, связанным со страховой (перестраховочной) организацией особыми отношениями превышает 0,1 процент в совокупности от размера фактической маржи платежеспособности, рассчитываемой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Республики Казахстан под № 14794, по состоянию на соответствующую отчетную дату, в том числе о сделках, указанных в Форме (но не ограничиваясь ими).</w:t>
      </w:r>
    </w:p>
    <w:bookmarkEnd w:id="1126"/>
    <w:bookmarkStart w:name="z1351" w:id="1127"/>
    <w:p>
      <w:pPr>
        <w:spacing w:after="0"/>
        <w:ind w:left="0"/>
        <w:jc w:val="both"/>
      </w:pPr>
      <w:r>
        <w:rPr>
          <w:rFonts w:ascii="Times New Roman"/>
          <w:b w:val="false"/>
          <w:i w:val="false"/>
          <w:color w:val="000000"/>
          <w:sz w:val="28"/>
        </w:rPr>
        <w:t>
      6. При определении суммы сделки по договору страхования (перестрахования) за основу принимается сумма страховых премий или страховых выплат.</w:t>
      </w:r>
    </w:p>
    <w:bookmarkEnd w:id="1127"/>
    <w:bookmarkStart w:name="z1352" w:id="1128"/>
    <w:p>
      <w:pPr>
        <w:spacing w:after="0"/>
        <w:ind w:left="0"/>
        <w:jc w:val="both"/>
      </w:pPr>
      <w:r>
        <w:rPr>
          <w:rFonts w:ascii="Times New Roman"/>
          <w:b w:val="false"/>
          <w:i w:val="false"/>
          <w:color w:val="000000"/>
          <w:sz w:val="28"/>
        </w:rPr>
        <w:t>
      7. Если условия сделки по иным операциям не предполагают наличие обеспечения или выплату вознаграждения, столбцы 10, 11 или 12, 13 не заполняются.</w:t>
      </w:r>
    </w:p>
    <w:bookmarkEnd w:id="1128"/>
    <w:bookmarkStart w:name="z1353" w:id="1129"/>
    <w:p>
      <w:pPr>
        <w:spacing w:after="0"/>
        <w:ind w:left="0"/>
        <w:jc w:val="both"/>
      </w:pPr>
      <w:r>
        <w:rPr>
          <w:rFonts w:ascii="Times New Roman"/>
          <w:b w:val="false"/>
          <w:i w:val="false"/>
          <w:color w:val="000000"/>
          <w:sz w:val="28"/>
        </w:rPr>
        <w:t>
      8. В Форме указываются сведения по сделкам, совершенным за период с начала текущего года.</w:t>
      </w:r>
    </w:p>
    <w:bookmarkEnd w:id="1129"/>
    <w:bookmarkStart w:name="z1354" w:id="1130"/>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1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357" w:id="1131"/>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131"/>
    <w:bookmarkStart w:name="z1358" w:id="1132"/>
    <w:p>
      <w:pPr>
        <w:spacing w:after="0"/>
        <w:ind w:left="0"/>
        <w:jc w:val="left"/>
      </w:pPr>
      <w:r>
        <w:rPr>
          <w:rFonts w:ascii="Times New Roman"/>
          <w:b/>
          <w:i w:val="false"/>
          <w:color w:val="000000"/>
        </w:rPr>
        <w:t xml:space="preserve"> Сведения об акционерах страховой (перестраховочной) организации, исламской страховой (перестраховочной) организации, включая крупных участников или страховые холдинги</w:t>
      </w:r>
    </w:p>
    <w:bookmarkEnd w:id="1132"/>
    <w:bookmarkStart w:name="z1359" w:id="1133"/>
    <w:p>
      <w:pPr>
        <w:spacing w:after="0"/>
        <w:ind w:left="0"/>
        <w:jc w:val="left"/>
      </w:pPr>
      <w:r>
        <w:rPr>
          <w:rFonts w:ascii="Times New Roman"/>
          <w:b/>
          <w:i w:val="false"/>
          <w:color w:val="000000"/>
        </w:rPr>
        <w:t xml:space="preserve"> Отчетный период: по состоянию на "___" ________ 20__ года</w:t>
      </w:r>
    </w:p>
    <w:bookmarkEnd w:id="1133"/>
    <w:bookmarkStart w:name="z1360" w:id="1134"/>
    <w:p>
      <w:pPr>
        <w:spacing w:after="0"/>
        <w:ind w:left="0"/>
        <w:jc w:val="both"/>
      </w:pPr>
      <w:r>
        <w:rPr>
          <w:rFonts w:ascii="Times New Roman"/>
          <w:b w:val="false"/>
          <w:i w:val="false"/>
          <w:color w:val="000000"/>
          <w:sz w:val="28"/>
        </w:rPr>
        <w:t>
      Индекс: 22 - I(R)O_ Q</w:t>
      </w:r>
    </w:p>
    <w:bookmarkEnd w:id="1134"/>
    <w:bookmarkStart w:name="z1361" w:id="1135"/>
    <w:p>
      <w:pPr>
        <w:spacing w:after="0"/>
        <w:ind w:left="0"/>
        <w:jc w:val="both"/>
      </w:pPr>
      <w:r>
        <w:rPr>
          <w:rFonts w:ascii="Times New Roman"/>
          <w:b w:val="false"/>
          <w:i w:val="false"/>
          <w:color w:val="000000"/>
          <w:sz w:val="28"/>
        </w:rPr>
        <w:t>
      Периодичность: ежеквартальная</w:t>
      </w:r>
    </w:p>
    <w:bookmarkEnd w:id="1135"/>
    <w:bookmarkStart w:name="z1362" w:id="1136"/>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136"/>
    <w:bookmarkStart w:name="z1363" w:id="113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137"/>
    <w:bookmarkStart w:name="z1364" w:id="1138"/>
    <w:p>
      <w:pPr>
        <w:spacing w:after="0"/>
        <w:ind w:left="0"/>
        <w:jc w:val="both"/>
      </w:pPr>
      <w:r>
        <w:rPr>
          <w:rFonts w:ascii="Times New Roman"/>
          <w:b w:val="false"/>
          <w:i w:val="false"/>
          <w:color w:val="000000"/>
          <w:sz w:val="28"/>
        </w:rPr>
        <w:t>
      Срок представления: ежеквартально в срок до десятого числа (включительно) месяца, следующего за отчетным кварталом.</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05"/>
        <w:gridCol w:w="831"/>
        <w:gridCol w:w="1147"/>
        <w:gridCol w:w="1780"/>
        <w:gridCol w:w="4416"/>
        <w:gridCol w:w="1939"/>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подпункт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(в тысячах тенге)</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к количеству размещенных (за вычетом привилегированных и выкупленных) акций или к количеству голосующих акций страховой (перестраховочной) организации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акций, находящихся в обременении (в тысячах тенге)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акционеры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акций страховой (перестраховочной) организации</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6" w:id="1139"/>
    <w:p>
      <w:pPr>
        <w:spacing w:after="0"/>
        <w:ind w:left="0"/>
        <w:jc w:val="both"/>
      </w:pPr>
      <w:r>
        <w:rPr>
          <w:rFonts w:ascii="Times New Roman"/>
          <w:b w:val="false"/>
          <w:i w:val="false"/>
          <w:color w:val="000000"/>
          <w:sz w:val="28"/>
        </w:rPr>
        <w:t>
      продолжение таблицы:</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740"/>
        <w:gridCol w:w="2337"/>
        <w:gridCol w:w="1302"/>
        <w:gridCol w:w="3353"/>
        <w:gridCol w:w="2289"/>
        <w:gridCol w:w="1352"/>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акционера</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 участника акционера в уставном капитале акционера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нерезидента в уставном капитале страховой (перестраховочной)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40"/>
          <w:p>
            <w:pPr>
              <w:spacing w:after="20"/>
              <w:ind w:left="20"/>
              <w:jc w:val="both"/>
            </w:pPr>
            <w:r>
              <w:rPr>
                <w:rFonts w:ascii="Times New Roman"/>
                <w:b w:val="false"/>
                <w:i w:val="false"/>
                <w:color w:val="000000"/>
                <w:sz w:val="20"/>
              </w:rPr>
              <w:t>
Сумма участия (сумма прямого участия:</w:t>
            </w:r>
            <w:r>
              <w:br/>
            </w:r>
            <w:r>
              <w:rPr>
                <w:rFonts w:ascii="Times New Roman"/>
                <w:b w:val="false"/>
                <w:i w:val="false"/>
                <w:color w:val="000000"/>
                <w:sz w:val="20"/>
              </w:rPr>
              <w:t>
</w:t>
            </w:r>
            <w:r>
              <w:rPr>
                <w:rFonts w:ascii="Times New Roman"/>
                <w:b w:val="false"/>
                <w:i w:val="false"/>
                <w:color w:val="000000"/>
                <w:sz w:val="20"/>
              </w:rPr>
              <w:t>(графа 5),</w:t>
            </w:r>
            <w:r>
              <w:br/>
            </w:r>
            <w:r>
              <w:rPr>
                <w:rFonts w:ascii="Times New Roman"/>
                <w:b w:val="false"/>
                <w:i w:val="false"/>
                <w:color w:val="000000"/>
                <w:sz w:val="20"/>
              </w:rPr>
              <w:t>
</w:t>
            </w:r>
            <w:r>
              <w:rPr>
                <w:rFonts w:ascii="Times New Roman"/>
                <w:b w:val="false"/>
                <w:i w:val="false"/>
                <w:color w:val="000000"/>
                <w:sz w:val="20"/>
              </w:rPr>
              <w:t>Сумма косвенного участия:</w:t>
            </w:r>
            <w:r>
              <w:br/>
            </w:r>
            <w:r>
              <w:rPr>
                <w:rFonts w:ascii="Times New Roman"/>
                <w:b w:val="false"/>
                <w:i w:val="false"/>
                <w:color w:val="000000"/>
                <w:sz w:val="20"/>
              </w:rPr>
              <w:t>
</w:t>
            </w:r>
            <w:r>
              <w:rPr>
                <w:rFonts w:ascii="Times New Roman"/>
                <w:b w:val="false"/>
                <w:i w:val="false"/>
                <w:color w:val="000000"/>
                <w:sz w:val="20"/>
              </w:rPr>
              <w:t>(графа 5)*</w:t>
            </w:r>
            <w:r>
              <w:br/>
            </w:r>
            <w:r>
              <w:rPr>
                <w:rFonts w:ascii="Times New Roman"/>
                <w:b w:val="false"/>
                <w:i w:val="false"/>
                <w:color w:val="000000"/>
                <w:sz w:val="20"/>
              </w:rPr>
              <w:t>
(графа 10)</w:t>
            </w:r>
          </w:p>
          <w:bookmarkEnd w:id="1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41"/>
          <w:p>
            <w:pPr>
              <w:spacing w:after="20"/>
              <w:ind w:left="20"/>
              <w:jc w:val="both"/>
            </w:pPr>
            <w:r>
              <w:rPr>
                <w:rFonts w:ascii="Times New Roman"/>
                <w:b w:val="false"/>
                <w:i w:val="false"/>
                <w:color w:val="000000"/>
                <w:sz w:val="20"/>
              </w:rPr>
              <w:t>
Всего (в %)</w:t>
            </w:r>
            <w:r>
              <w:br/>
            </w:r>
            <w:r>
              <w:rPr>
                <w:rFonts w:ascii="Times New Roman"/>
                <w:b w:val="false"/>
                <w:i w:val="false"/>
                <w:color w:val="000000"/>
                <w:sz w:val="20"/>
              </w:rPr>
              <w:t>
((графа 13) + (графа 14))</w:t>
            </w:r>
          </w:p>
          <w:bookmarkEnd w:id="1141"/>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(в %) (графа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42"/>
          <w:p>
            <w:pPr>
              <w:spacing w:after="20"/>
              <w:ind w:left="20"/>
              <w:jc w:val="both"/>
            </w:pPr>
            <w:r>
              <w:rPr>
                <w:rFonts w:ascii="Times New Roman"/>
                <w:b w:val="false"/>
                <w:i w:val="false"/>
                <w:color w:val="000000"/>
                <w:sz w:val="20"/>
              </w:rPr>
              <w:t xml:space="preserve">
Косвенное (в %) </w:t>
            </w:r>
            <w:r>
              <w:br/>
            </w:r>
            <w:r>
              <w:rPr>
                <w:rFonts w:ascii="Times New Roman"/>
                <w:b w:val="false"/>
                <w:i w:val="false"/>
                <w:color w:val="000000"/>
                <w:sz w:val="20"/>
              </w:rPr>
              <w:t>
</w:t>
            </w:r>
            <w:r>
              <w:rPr>
                <w:rFonts w:ascii="Times New Roman"/>
                <w:b w:val="false"/>
                <w:i w:val="false"/>
                <w:color w:val="000000"/>
                <w:sz w:val="20"/>
              </w:rPr>
              <w:t>(графа 6)*</w:t>
            </w:r>
            <w:r>
              <w:br/>
            </w:r>
            <w:r>
              <w:rPr>
                <w:rFonts w:ascii="Times New Roman"/>
                <w:b w:val="false"/>
                <w:i w:val="false"/>
                <w:color w:val="000000"/>
                <w:sz w:val="20"/>
              </w:rPr>
              <w:t>
(графа 10)</w:t>
            </w:r>
          </w:p>
          <w:bookmarkEnd w:id="1142"/>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1.n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участники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участники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участники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участники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374" w:id="1143"/>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143"/>
    <w:bookmarkStart w:name="z1375" w:id="114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сведения об акционерах страховой</w:t>
            </w:r>
            <w:r>
              <w:br/>
            </w:r>
            <w:r>
              <w:rPr>
                <w:rFonts w:ascii="Times New Roman"/>
                <w:b w:val="false"/>
                <w:i w:val="false"/>
                <w:color w:val="000000"/>
                <w:sz w:val="20"/>
              </w:rPr>
              <w:t xml:space="preserve"> (перестраховочной) организации,</w:t>
            </w:r>
            <w:r>
              <w:br/>
            </w:r>
            <w:r>
              <w:rPr>
                <w:rFonts w:ascii="Times New Roman"/>
                <w:b w:val="false"/>
                <w:i w:val="false"/>
                <w:color w:val="000000"/>
                <w:sz w:val="20"/>
              </w:rPr>
              <w:t xml:space="preserve">исламской страховой (перестраховочной) </w:t>
            </w:r>
            <w:r>
              <w:br/>
            </w:r>
            <w:r>
              <w:rPr>
                <w:rFonts w:ascii="Times New Roman"/>
                <w:b w:val="false"/>
                <w:i w:val="false"/>
                <w:color w:val="000000"/>
                <w:sz w:val="20"/>
              </w:rPr>
              <w:t xml:space="preserve">организации, включая крупных участников </w:t>
            </w:r>
            <w:r>
              <w:br/>
            </w:r>
            <w:r>
              <w:rPr>
                <w:rFonts w:ascii="Times New Roman"/>
                <w:b w:val="false"/>
                <w:i w:val="false"/>
                <w:color w:val="000000"/>
                <w:sz w:val="20"/>
              </w:rPr>
              <w:t>или страховые холдинги</w:t>
            </w:r>
          </w:p>
        </w:tc>
      </w:tr>
    </w:tbl>
    <w:bookmarkStart w:name="z1377" w:id="11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45"/>
    <w:bookmarkStart w:name="z1378" w:id="1146"/>
    <w:p>
      <w:pPr>
        <w:spacing w:after="0"/>
        <w:ind w:left="0"/>
        <w:jc w:val="left"/>
      </w:pPr>
      <w:r>
        <w:rPr>
          <w:rFonts w:ascii="Times New Roman"/>
          <w:b/>
          <w:i w:val="false"/>
          <w:color w:val="000000"/>
        </w:rPr>
        <w:t xml:space="preserve"> Сведения об акционерах страховой (перестраховочной) организации, исламской страховой (перестраховочной) организации, включая крупных участников или страховые холдинги</w:t>
      </w:r>
    </w:p>
    <w:bookmarkEnd w:id="1146"/>
    <w:bookmarkStart w:name="z1379" w:id="1147"/>
    <w:p>
      <w:pPr>
        <w:spacing w:after="0"/>
        <w:ind w:left="0"/>
        <w:jc w:val="left"/>
      </w:pPr>
      <w:r>
        <w:rPr>
          <w:rFonts w:ascii="Times New Roman"/>
          <w:b/>
          <w:i w:val="false"/>
          <w:color w:val="000000"/>
        </w:rPr>
        <w:t xml:space="preserve"> Глава 1. Общие положения</w:t>
      </w:r>
    </w:p>
    <w:bookmarkEnd w:id="1147"/>
    <w:bookmarkStart w:name="z1380" w:id="114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"Сведения об акционерах страховой (перестраховочной) организации, исламской страховой (перестраховочной) организации, включая крупных участников или страховые холдинги" (далее – Форма).</w:t>
      </w:r>
    </w:p>
    <w:bookmarkEnd w:id="1148"/>
    <w:bookmarkStart w:name="z1381" w:id="1149"/>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149"/>
    <w:bookmarkStart w:name="z1382" w:id="1150"/>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w:t>
      </w:r>
    </w:p>
    <w:bookmarkEnd w:id="1150"/>
    <w:bookmarkStart w:name="z1383" w:id="115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151"/>
    <w:bookmarkStart w:name="z1384" w:id="1152"/>
    <w:p>
      <w:pPr>
        <w:spacing w:after="0"/>
        <w:ind w:left="0"/>
        <w:jc w:val="left"/>
      </w:pPr>
      <w:r>
        <w:rPr>
          <w:rFonts w:ascii="Times New Roman"/>
          <w:b/>
          <w:i w:val="false"/>
          <w:color w:val="000000"/>
        </w:rPr>
        <w:t xml:space="preserve"> Глава 2. Пояснение по заполнению Формы</w:t>
      </w:r>
    </w:p>
    <w:bookmarkEnd w:id="1152"/>
    <w:bookmarkStart w:name="z1385" w:id="1153"/>
    <w:p>
      <w:pPr>
        <w:spacing w:after="0"/>
        <w:ind w:left="0"/>
        <w:jc w:val="both"/>
      </w:pPr>
      <w:r>
        <w:rPr>
          <w:rFonts w:ascii="Times New Roman"/>
          <w:b w:val="false"/>
          <w:i w:val="false"/>
          <w:color w:val="000000"/>
          <w:sz w:val="28"/>
        </w:rPr>
        <w:t>
      5. В Форме отражается информация по акционерам, страховой (перестраховочной) организации, исламской (страховой) перестраховочной организацией, включая крупных участников или страховые холдинги, участникам (акционерам) акционеров страховой (перестраховочной) организации, а также по доле нерезидентов Республики Казахстан в уставном капитале страховой (перестраховочной) организации, в том числе по доле прямого и косвенного участия. Общая доля участия прямых акционеров равна сумме оплаченного уставного капитала по бухгалтерскому балансу, а суммарный процент участия - ста процентам. Сведения об акционерах, владеющих пятью и более процентами от общего количества размещенных акций, отражаются по каждому акционеру отдельно. Сведения по остальным акционерам указываются по строке "прочие акционеры".</w:t>
      </w:r>
    </w:p>
    <w:bookmarkEnd w:id="1153"/>
    <w:bookmarkStart w:name="z1386" w:id="1154"/>
    <w:p>
      <w:pPr>
        <w:spacing w:after="0"/>
        <w:ind w:left="0"/>
        <w:jc w:val="both"/>
      </w:pPr>
      <w:r>
        <w:rPr>
          <w:rFonts w:ascii="Times New Roman"/>
          <w:b w:val="false"/>
          <w:i w:val="false"/>
          <w:color w:val="000000"/>
          <w:sz w:val="28"/>
        </w:rPr>
        <w:t>
      6. Доля нерезидента Республики Казахстан в уставном капитале страховой (перестраховочной) организации рассчитывается как сумма процентного соотношения количества принадлежащих акций прямым акционерам страховой (перестраховочной) организации - нерезидентов Республики Казахстан (по столбцу порядковый номер 6) и суммы процентного соотношения количества принадлежащих акций косвенному участию нерезидентов Республики Казахстан в уставном капитале страховой (перестраховочной). Процент косвенного участия определяется путем умножения процента прямого участия акционера-резидента Республики Казахстан на процент участия участника акционера-нерезидента Республики Казахстан в уставном капитале акционера страховой (перестраховочной) организации (столбцы порядковые номера 6 и 10).</w:t>
      </w:r>
    </w:p>
    <w:bookmarkEnd w:id="1154"/>
    <w:bookmarkStart w:name="z1387" w:id="1155"/>
    <w:p>
      <w:pPr>
        <w:spacing w:after="0"/>
        <w:ind w:left="0"/>
        <w:jc w:val="both"/>
      </w:pPr>
      <w:r>
        <w:rPr>
          <w:rFonts w:ascii="Times New Roman"/>
          <w:b w:val="false"/>
          <w:i w:val="false"/>
          <w:color w:val="000000"/>
          <w:sz w:val="28"/>
        </w:rPr>
        <w:t>
      7. В столбце порядковый номер 7, если акции акционеров страховой (перестраховочной) организации находятся в обременении, указывается сумма обременения в тысячах тенге и основание для обременения.</w:t>
      </w:r>
    </w:p>
    <w:bookmarkEnd w:id="1155"/>
    <w:bookmarkStart w:name="z1388" w:id="1156"/>
    <w:p>
      <w:pPr>
        <w:spacing w:after="0"/>
        <w:ind w:left="0"/>
        <w:jc w:val="both"/>
      </w:pPr>
      <w:r>
        <w:rPr>
          <w:rFonts w:ascii="Times New Roman"/>
          <w:b w:val="false"/>
          <w:i w:val="false"/>
          <w:color w:val="000000"/>
          <w:sz w:val="28"/>
        </w:rPr>
        <w:t>
      8. В строке "выкупленные акции страховой (перестраховочной) организации" указывается количество выкупленных акций страховой (перестраховочной) организацией.</w:t>
      </w:r>
    </w:p>
    <w:bookmarkEnd w:id="1156"/>
    <w:bookmarkStart w:name="z1389" w:id="1157"/>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392" w:id="1158"/>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158"/>
    <w:bookmarkStart w:name="z1393" w:id="1159"/>
    <w:p>
      <w:pPr>
        <w:spacing w:after="0"/>
        <w:ind w:left="0"/>
        <w:jc w:val="left"/>
      </w:pPr>
      <w:r>
        <w:rPr>
          <w:rFonts w:ascii="Times New Roman"/>
          <w:b/>
          <w:i w:val="false"/>
          <w:color w:val="000000"/>
        </w:rPr>
        <w:t xml:space="preserve"> Отчет о сравнении сроков активов и обязательств в национальной и иностранной валютах</w:t>
      </w:r>
    </w:p>
    <w:bookmarkEnd w:id="1159"/>
    <w:bookmarkStart w:name="z1394" w:id="1160"/>
    <w:p>
      <w:pPr>
        <w:spacing w:after="0"/>
        <w:ind w:left="0"/>
        <w:jc w:val="left"/>
      </w:pPr>
      <w:r>
        <w:rPr>
          <w:rFonts w:ascii="Times New Roman"/>
          <w:b/>
          <w:i w:val="false"/>
          <w:color w:val="000000"/>
        </w:rPr>
        <w:t xml:space="preserve"> Отчетный период: по состоянию на "___" ________ 20__ года</w:t>
      </w:r>
    </w:p>
    <w:bookmarkEnd w:id="1160"/>
    <w:bookmarkStart w:name="z1395" w:id="1161"/>
    <w:p>
      <w:pPr>
        <w:spacing w:after="0"/>
        <w:ind w:left="0"/>
        <w:jc w:val="both"/>
      </w:pPr>
      <w:r>
        <w:rPr>
          <w:rFonts w:ascii="Times New Roman"/>
          <w:b w:val="false"/>
          <w:i w:val="false"/>
          <w:color w:val="000000"/>
          <w:sz w:val="28"/>
        </w:rPr>
        <w:t>
      Индекс: 23 - I(R)O_М</w:t>
      </w:r>
    </w:p>
    <w:bookmarkEnd w:id="1161"/>
    <w:bookmarkStart w:name="z1396" w:id="1162"/>
    <w:p>
      <w:pPr>
        <w:spacing w:after="0"/>
        <w:ind w:left="0"/>
        <w:jc w:val="both"/>
      </w:pPr>
      <w:r>
        <w:rPr>
          <w:rFonts w:ascii="Times New Roman"/>
          <w:b w:val="false"/>
          <w:i w:val="false"/>
          <w:color w:val="000000"/>
          <w:sz w:val="28"/>
        </w:rPr>
        <w:t>
      Периодичность: ежемесячная</w:t>
      </w:r>
    </w:p>
    <w:bookmarkEnd w:id="1162"/>
    <w:bookmarkStart w:name="z1397" w:id="1163"/>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163"/>
    <w:bookmarkStart w:name="z1398" w:id="116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164"/>
    <w:bookmarkStart w:name="z1399" w:id="1165"/>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1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2738"/>
        <w:gridCol w:w="566"/>
        <w:gridCol w:w="566"/>
        <w:gridCol w:w="567"/>
        <w:gridCol w:w="567"/>
        <w:gridCol w:w="567"/>
        <w:gridCol w:w="724"/>
        <w:gridCol w:w="567"/>
        <w:gridCol w:w="880"/>
        <w:gridCol w:w="880"/>
        <w:gridCol w:w="880"/>
        <w:gridCol w:w="880"/>
        <w:gridCol w:w="881"/>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в том числе:</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 просрочкой свыше 90 дней</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не имеющие срока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страхования (перестрахования) жизни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аннуитета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не имеющие срока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1" w:id="1166"/>
    <w:p>
      <w:pPr>
        <w:spacing w:after="0"/>
        <w:ind w:left="0"/>
        <w:jc w:val="both"/>
      </w:pPr>
      <w:r>
        <w:rPr>
          <w:rFonts w:ascii="Times New Roman"/>
          <w:b w:val="false"/>
          <w:i w:val="false"/>
          <w:color w:val="000000"/>
          <w:sz w:val="28"/>
        </w:rPr>
        <w:t>
      продолжение таблицы:</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2" w:id="1167"/>
    <w:p>
      <w:pPr>
        <w:spacing w:after="0"/>
        <w:ind w:left="0"/>
        <w:jc w:val="both"/>
      </w:pPr>
      <w:r>
        <w:rPr>
          <w:rFonts w:ascii="Times New Roman"/>
          <w:b w:val="false"/>
          <w:i w:val="false"/>
          <w:color w:val="000000"/>
          <w:sz w:val="28"/>
        </w:rPr>
        <w:t>
      продолжение таблицы:</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3" w:id="1168"/>
    <w:p>
      <w:pPr>
        <w:spacing w:after="0"/>
        <w:ind w:left="0"/>
        <w:jc w:val="both"/>
      </w:pPr>
      <w:r>
        <w:rPr>
          <w:rFonts w:ascii="Times New Roman"/>
          <w:b w:val="false"/>
          <w:i w:val="false"/>
          <w:color w:val="000000"/>
          <w:sz w:val="28"/>
        </w:rPr>
        <w:t>
      продолжение таблицы:</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4" w:id="1169"/>
    <w:p>
      <w:pPr>
        <w:spacing w:after="0"/>
        <w:ind w:left="0"/>
        <w:jc w:val="both"/>
      </w:pPr>
      <w:r>
        <w:rPr>
          <w:rFonts w:ascii="Times New Roman"/>
          <w:b w:val="false"/>
          <w:i w:val="false"/>
          <w:color w:val="000000"/>
          <w:sz w:val="28"/>
        </w:rPr>
        <w:t>
      продолжение таблицы:</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029"/>
        <w:gridCol w:w="2029"/>
        <w:gridCol w:w="2029"/>
        <w:gridCol w:w="2029"/>
        <w:gridCol w:w="21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r>
      <w:tr>
        <w:trPr>
          <w:trHeight w:val="30" w:hRule="atLeast"/>
        </w:trPr>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5" w:id="1170"/>
    <w:p>
      <w:pPr>
        <w:spacing w:after="0"/>
        <w:ind w:left="0"/>
        <w:jc w:val="both"/>
      </w:pPr>
      <w:r>
        <w:rPr>
          <w:rFonts w:ascii="Times New Roman"/>
          <w:b w:val="false"/>
          <w:i w:val="false"/>
          <w:color w:val="000000"/>
          <w:sz w:val="28"/>
        </w:rPr>
        <w:t>
      продолжение таблицы:</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Евро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российских рублях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прочей иностранной валюте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6" w:id="1171"/>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171"/>
    <w:bookmarkStart w:name="z1407" w:id="1172"/>
    <w:p>
      <w:pPr>
        <w:spacing w:after="0"/>
        <w:ind w:left="0"/>
        <w:jc w:val="both"/>
      </w:pP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приведено в приложении к настоящей форме. </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 xml:space="preserve">о сравнении сроков активов </w:t>
            </w:r>
            <w:r>
              <w:br/>
            </w:r>
            <w:r>
              <w:rPr>
                <w:rFonts w:ascii="Times New Roman"/>
                <w:b w:val="false"/>
                <w:i w:val="false"/>
                <w:color w:val="000000"/>
                <w:sz w:val="20"/>
              </w:rPr>
              <w:t>и обязательств в национальной и</w:t>
            </w:r>
            <w:r>
              <w:br/>
            </w:r>
            <w:r>
              <w:rPr>
                <w:rFonts w:ascii="Times New Roman"/>
                <w:b w:val="false"/>
                <w:i w:val="false"/>
                <w:color w:val="000000"/>
                <w:sz w:val="20"/>
              </w:rPr>
              <w:t>иностранной валютах</w:t>
            </w:r>
          </w:p>
        </w:tc>
      </w:tr>
    </w:tbl>
    <w:bookmarkStart w:name="z1409" w:id="11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73"/>
    <w:bookmarkStart w:name="z1410" w:id="1174"/>
    <w:p>
      <w:pPr>
        <w:spacing w:after="0"/>
        <w:ind w:left="0"/>
        <w:jc w:val="left"/>
      </w:pPr>
      <w:r>
        <w:rPr>
          <w:rFonts w:ascii="Times New Roman"/>
          <w:b/>
          <w:i w:val="false"/>
          <w:color w:val="000000"/>
        </w:rPr>
        <w:t xml:space="preserve"> Отчет о сравнении сроков активов и обязательств в национальной и иностранной валютах</w:t>
      </w:r>
    </w:p>
    <w:bookmarkEnd w:id="1174"/>
    <w:bookmarkStart w:name="z1411" w:id="1175"/>
    <w:p>
      <w:pPr>
        <w:spacing w:after="0"/>
        <w:ind w:left="0"/>
        <w:jc w:val="left"/>
      </w:pPr>
      <w:r>
        <w:rPr>
          <w:rFonts w:ascii="Times New Roman"/>
          <w:b/>
          <w:i w:val="false"/>
          <w:color w:val="000000"/>
        </w:rPr>
        <w:t xml:space="preserve"> Глава 1. Общие положения</w:t>
      </w:r>
    </w:p>
    <w:bookmarkEnd w:id="1175"/>
    <w:bookmarkStart w:name="z1412" w:id="117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сравнении сроков активов и обязательств в национальной и иностранной валютах" (далее – Форма).</w:t>
      </w:r>
    </w:p>
    <w:bookmarkEnd w:id="1176"/>
    <w:bookmarkStart w:name="z1413" w:id="1177"/>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177"/>
    <w:bookmarkStart w:name="z1414" w:id="1178"/>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78"/>
    <w:bookmarkStart w:name="z1415" w:id="1179"/>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179"/>
    <w:bookmarkStart w:name="z1416" w:id="1180"/>
    <w:p>
      <w:pPr>
        <w:spacing w:after="0"/>
        <w:ind w:left="0"/>
        <w:jc w:val="left"/>
      </w:pPr>
      <w:r>
        <w:rPr>
          <w:rFonts w:ascii="Times New Roman"/>
          <w:b/>
          <w:i w:val="false"/>
          <w:color w:val="000000"/>
        </w:rPr>
        <w:t xml:space="preserve"> Глава 2. Пояснение по заполнению Формы</w:t>
      </w:r>
    </w:p>
    <w:bookmarkEnd w:id="1180"/>
    <w:bookmarkStart w:name="z1417" w:id="1181"/>
    <w:p>
      <w:pPr>
        <w:spacing w:after="0"/>
        <w:ind w:left="0"/>
        <w:jc w:val="both"/>
      </w:pPr>
      <w:r>
        <w:rPr>
          <w:rFonts w:ascii="Times New Roman"/>
          <w:b w:val="false"/>
          <w:i w:val="false"/>
          <w:color w:val="000000"/>
          <w:sz w:val="28"/>
        </w:rPr>
        <w:t>
      5. При заполнении Формы для каждого актива (обязательства) предусматривается наименьший срок, по истечении которого страховая (перестраховочная) организация требует исполнение обязательств дебиторов и исполняет требования кредиторов.</w:t>
      </w:r>
    </w:p>
    <w:bookmarkEnd w:id="1181"/>
    <w:bookmarkStart w:name="z1418" w:id="1182"/>
    <w:p>
      <w:pPr>
        <w:spacing w:after="0"/>
        <w:ind w:left="0"/>
        <w:jc w:val="both"/>
      </w:pPr>
      <w:r>
        <w:rPr>
          <w:rFonts w:ascii="Times New Roman"/>
          <w:b w:val="false"/>
          <w:i w:val="false"/>
          <w:color w:val="000000"/>
          <w:sz w:val="28"/>
        </w:rPr>
        <w:t>
      6. Активы включаются за вычетом сформированных резервов по сомнительным долгам.</w:t>
      </w:r>
    </w:p>
    <w:bookmarkEnd w:id="1182"/>
    <w:bookmarkStart w:name="z1419" w:id="1183"/>
    <w:p>
      <w:pPr>
        <w:spacing w:after="0"/>
        <w:ind w:left="0"/>
        <w:jc w:val="both"/>
      </w:pPr>
      <w:r>
        <w:rPr>
          <w:rFonts w:ascii="Times New Roman"/>
          <w:b w:val="false"/>
          <w:i w:val="false"/>
          <w:color w:val="000000"/>
          <w:sz w:val="28"/>
        </w:rPr>
        <w:t xml:space="preserve">
      7. По строке 7 "Прочие активы", отражаются активы, имеющие срок, по истечении которого страховая (перестраховочная) организация требует исполнение обязательств дебиторов, за исключением указанных в строках 1, 2, 3, 4, 5 и 6 Формы. </w:t>
      </w:r>
    </w:p>
    <w:bookmarkEnd w:id="1183"/>
    <w:bookmarkStart w:name="z1420" w:id="1184"/>
    <w:p>
      <w:pPr>
        <w:spacing w:after="0"/>
        <w:ind w:left="0"/>
        <w:jc w:val="both"/>
      </w:pPr>
      <w:r>
        <w:rPr>
          <w:rFonts w:ascii="Times New Roman"/>
          <w:b w:val="false"/>
          <w:i w:val="false"/>
          <w:color w:val="000000"/>
          <w:sz w:val="28"/>
        </w:rPr>
        <w:t xml:space="preserve">
      8. По строке 11 "Прочие обязательства", отражаются обязательства, имеющие срок, по истечении которого страховая (перестраховочная) организация исполняет требования кредиторов, за исключением указанных в строках 9 и 10 Формы. </w:t>
      </w:r>
    </w:p>
    <w:bookmarkEnd w:id="1184"/>
    <w:bookmarkStart w:name="z1421" w:id="1185"/>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1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424" w:id="1186"/>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186"/>
    <w:bookmarkStart w:name="z1425" w:id="1187"/>
    <w:p>
      <w:pPr>
        <w:spacing w:after="0"/>
        <w:ind w:left="0"/>
        <w:jc w:val="left"/>
      </w:pPr>
      <w:r>
        <w:rPr>
          <w:rFonts w:ascii="Times New Roman"/>
          <w:b/>
          <w:i w:val="false"/>
          <w:color w:val="000000"/>
        </w:rPr>
        <w:t xml:space="preserve"> Отчет о прочей дебиторской и кредиторской задолженностях</w:t>
      </w:r>
    </w:p>
    <w:bookmarkEnd w:id="1187"/>
    <w:bookmarkStart w:name="z1426" w:id="1188"/>
    <w:p>
      <w:pPr>
        <w:spacing w:after="0"/>
        <w:ind w:left="0"/>
        <w:jc w:val="left"/>
      </w:pPr>
      <w:r>
        <w:rPr>
          <w:rFonts w:ascii="Times New Roman"/>
          <w:b/>
          <w:i w:val="false"/>
          <w:color w:val="000000"/>
        </w:rPr>
        <w:t xml:space="preserve"> Отчетный период: по состоянию на "___" ________ 20__ года</w:t>
      </w:r>
    </w:p>
    <w:bookmarkEnd w:id="1188"/>
    <w:bookmarkStart w:name="z1427" w:id="1189"/>
    <w:p>
      <w:pPr>
        <w:spacing w:after="0"/>
        <w:ind w:left="0"/>
        <w:jc w:val="both"/>
      </w:pPr>
      <w:r>
        <w:rPr>
          <w:rFonts w:ascii="Times New Roman"/>
          <w:b w:val="false"/>
          <w:i w:val="false"/>
          <w:color w:val="000000"/>
          <w:sz w:val="28"/>
        </w:rPr>
        <w:t>
      Индекс: 24 - I(R)O_Q</w:t>
      </w:r>
    </w:p>
    <w:bookmarkEnd w:id="1189"/>
    <w:bookmarkStart w:name="z1428" w:id="1190"/>
    <w:p>
      <w:pPr>
        <w:spacing w:after="0"/>
        <w:ind w:left="0"/>
        <w:jc w:val="both"/>
      </w:pPr>
      <w:r>
        <w:rPr>
          <w:rFonts w:ascii="Times New Roman"/>
          <w:b w:val="false"/>
          <w:i w:val="false"/>
          <w:color w:val="000000"/>
          <w:sz w:val="28"/>
        </w:rPr>
        <w:t>
      Периодичность: по полугодиям</w:t>
      </w:r>
    </w:p>
    <w:bookmarkEnd w:id="1190"/>
    <w:bookmarkStart w:name="z1429" w:id="1191"/>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191"/>
    <w:bookmarkStart w:name="z1430" w:id="119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192"/>
    <w:bookmarkStart w:name="z1431" w:id="1193"/>
    <w:p>
      <w:pPr>
        <w:spacing w:after="0"/>
        <w:ind w:left="0"/>
        <w:jc w:val="both"/>
      </w:pPr>
      <w:r>
        <w:rPr>
          <w:rFonts w:ascii="Times New Roman"/>
          <w:b w:val="false"/>
          <w:i w:val="false"/>
          <w:color w:val="000000"/>
          <w:sz w:val="28"/>
        </w:rPr>
        <w:t>
      Срок представления: по полугодиям в срок до шестого рабочего дня (включительно) месяца, следующего за отчетным полугодием</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8140"/>
        <w:gridCol w:w="772"/>
        <w:gridCol w:w="773"/>
        <w:gridCol w:w="773"/>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задолженности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дебиторская задолженность, в том числе по видам: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незавершенное строительство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регрессу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связанная с реализацией активов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гарантийным взносам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заработной плате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авансам, оплаченным поставщикам и подрядчикам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хищениям, растратам и прочим злоупотреблениям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по штрафу, пени и неустойке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выданная финансовая помощь</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по аренде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арендованного имущества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посредникам по страховой (перестраховочной) деятельности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дебиторская задолженность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кредиторская задолженность, в том числе по видам: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за ремонт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за рекламу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представительские расходы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прочие общехозяйственные расходы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аренде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связанная с покупкой активов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аффилиированным лицам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лизинг полученный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взносы в АО "Фонд гарантирования страховых выплат"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чрезвычайные взносы в АО "Фонд гарантирования страховых выплат"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кредиторская задолженность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3" w:id="119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194"/>
    <w:bookmarkStart w:name="z1434" w:id="119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прочей дебиторской</w:t>
            </w:r>
            <w:r>
              <w:br/>
            </w:r>
            <w:r>
              <w:rPr>
                <w:rFonts w:ascii="Times New Roman"/>
                <w:b w:val="false"/>
                <w:i w:val="false"/>
                <w:color w:val="000000"/>
                <w:sz w:val="20"/>
              </w:rPr>
              <w:t>и кредиторской задолженностях</w:t>
            </w:r>
          </w:p>
        </w:tc>
      </w:tr>
    </w:tbl>
    <w:bookmarkStart w:name="z1436" w:id="11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96"/>
    <w:bookmarkStart w:name="z1437" w:id="1197"/>
    <w:p>
      <w:pPr>
        <w:spacing w:after="0"/>
        <w:ind w:left="0"/>
        <w:jc w:val="left"/>
      </w:pPr>
      <w:r>
        <w:rPr>
          <w:rFonts w:ascii="Times New Roman"/>
          <w:b/>
          <w:i w:val="false"/>
          <w:color w:val="000000"/>
        </w:rPr>
        <w:t xml:space="preserve"> Отчет о прочей дебиторской и кредиторской задолженностях</w:t>
      </w:r>
    </w:p>
    <w:bookmarkEnd w:id="1197"/>
    <w:bookmarkStart w:name="z1438" w:id="1198"/>
    <w:p>
      <w:pPr>
        <w:spacing w:after="0"/>
        <w:ind w:left="0"/>
        <w:jc w:val="left"/>
      </w:pPr>
      <w:r>
        <w:rPr>
          <w:rFonts w:ascii="Times New Roman"/>
          <w:b/>
          <w:i w:val="false"/>
          <w:color w:val="000000"/>
        </w:rPr>
        <w:t xml:space="preserve"> Глава 1. Общие положения</w:t>
      </w:r>
    </w:p>
    <w:bookmarkEnd w:id="1198"/>
    <w:bookmarkStart w:name="z1439" w:id="119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прочей дебиторской и кредиторской задолженностях" (далее – Форма).</w:t>
      </w:r>
    </w:p>
    <w:bookmarkEnd w:id="1199"/>
    <w:bookmarkStart w:name="z1440" w:id="120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200"/>
    <w:bookmarkStart w:name="z1441" w:id="1201"/>
    <w:p>
      <w:pPr>
        <w:spacing w:after="0"/>
        <w:ind w:left="0"/>
        <w:jc w:val="both"/>
      </w:pPr>
      <w:r>
        <w:rPr>
          <w:rFonts w:ascii="Times New Roman"/>
          <w:b w:val="false"/>
          <w:i w:val="false"/>
          <w:color w:val="000000"/>
          <w:sz w:val="28"/>
        </w:rPr>
        <w:t>
      3. Форма заполняется по состоянию на 1 января и на 1 июля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201"/>
    <w:bookmarkStart w:name="z1442" w:id="1202"/>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202"/>
    <w:bookmarkStart w:name="z1443" w:id="1203"/>
    <w:p>
      <w:pPr>
        <w:spacing w:after="0"/>
        <w:ind w:left="0"/>
        <w:jc w:val="left"/>
      </w:pPr>
      <w:r>
        <w:rPr>
          <w:rFonts w:ascii="Times New Roman"/>
          <w:b/>
          <w:i w:val="false"/>
          <w:color w:val="000000"/>
        </w:rPr>
        <w:t xml:space="preserve"> Глава 2. Пояснение по заполнению Формы</w:t>
      </w:r>
    </w:p>
    <w:bookmarkEnd w:id="1203"/>
    <w:bookmarkStart w:name="z1444" w:id="1204"/>
    <w:p>
      <w:pPr>
        <w:spacing w:after="0"/>
        <w:ind w:left="0"/>
        <w:jc w:val="both"/>
      </w:pPr>
      <w:r>
        <w:rPr>
          <w:rFonts w:ascii="Times New Roman"/>
          <w:b w:val="false"/>
          <w:i w:val="false"/>
          <w:color w:val="000000"/>
          <w:sz w:val="28"/>
        </w:rPr>
        <w:t>
      5. Сумма задолженности в строке 1.15 "прочая дебиторская задолженность" раскрывается в пояснительной записке к Форме.</w:t>
      </w:r>
    </w:p>
    <w:bookmarkEnd w:id="1204"/>
    <w:bookmarkStart w:name="z1445" w:id="1205"/>
    <w:p>
      <w:pPr>
        <w:spacing w:after="0"/>
        <w:ind w:left="0"/>
        <w:jc w:val="both"/>
      </w:pPr>
      <w:r>
        <w:rPr>
          <w:rFonts w:ascii="Times New Roman"/>
          <w:b w:val="false"/>
          <w:i w:val="false"/>
          <w:color w:val="000000"/>
          <w:sz w:val="28"/>
        </w:rPr>
        <w:t>
      6. Сумма задолженности в строке 2.11 "прочая кредиторская задолженность" раскрывается в пояснительной записке к Форме.</w:t>
      </w:r>
    </w:p>
    <w:bookmarkEnd w:id="1205"/>
    <w:bookmarkStart w:name="z1446" w:id="1206"/>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1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449" w:id="1207"/>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207"/>
    <w:bookmarkStart w:name="z1450" w:id="1208"/>
    <w:p>
      <w:pPr>
        <w:spacing w:after="0"/>
        <w:ind w:left="0"/>
        <w:jc w:val="left"/>
      </w:pPr>
      <w:r>
        <w:rPr>
          <w:rFonts w:ascii="Times New Roman"/>
          <w:b/>
          <w:i w:val="false"/>
          <w:color w:val="000000"/>
        </w:rPr>
        <w:t xml:space="preserve"> Отчет об инвестициях в капитал других юридических лиц, инвестированных за счет исламского страхового фонда</w:t>
      </w:r>
    </w:p>
    <w:bookmarkEnd w:id="1208"/>
    <w:bookmarkStart w:name="z1451" w:id="1209"/>
    <w:p>
      <w:pPr>
        <w:spacing w:after="0"/>
        <w:ind w:left="0"/>
        <w:jc w:val="left"/>
      </w:pPr>
      <w:r>
        <w:rPr>
          <w:rFonts w:ascii="Times New Roman"/>
          <w:b/>
          <w:i w:val="false"/>
          <w:color w:val="000000"/>
        </w:rPr>
        <w:t xml:space="preserve"> Отчетный период: по состоянию на "___" ________ 20__ года</w:t>
      </w:r>
    </w:p>
    <w:bookmarkEnd w:id="1209"/>
    <w:bookmarkStart w:name="z1452" w:id="1210"/>
    <w:p>
      <w:pPr>
        <w:spacing w:after="0"/>
        <w:ind w:left="0"/>
        <w:jc w:val="both"/>
      </w:pPr>
      <w:r>
        <w:rPr>
          <w:rFonts w:ascii="Times New Roman"/>
          <w:b w:val="false"/>
          <w:i w:val="false"/>
          <w:color w:val="000000"/>
          <w:sz w:val="28"/>
        </w:rPr>
        <w:t>
      Индекс: 25 - FI(R)O_Q</w:t>
      </w:r>
    </w:p>
    <w:bookmarkEnd w:id="1210"/>
    <w:bookmarkStart w:name="z1453" w:id="1211"/>
    <w:p>
      <w:pPr>
        <w:spacing w:after="0"/>
        <w:ind w:left="0"/>
        <w:jc w:val="both"/>
      </w:pPr>
      <w:r>
        <w:rPr>
          <w:rFonts w:ascii="Times New Roman"/>
          <w:b w:val="false"/>
          <w:i w:val="false"/>
          <w:color w:val="000000"/>
          <w:sz w:val="28"/>
        </w:rPr>
        <w:t>
      Периодичность: ежеквартальная</w:t>
      </w:r>
    </w:p>
    <w:bookmarkEnd w:id="1211"/>
    <w:bookmarkStart w:name="z1454" w:id="1212"/>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1212"/>
    <w:bookmarkStart w:name="z1455" w:id="121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213"/>
    <w:bookmarkStart w:name="z1456" w:id="1214"/>
    <w:p>
      <w:pPr>
        <w:spacing w:after="0"/>
        <w:ind w:left="0"/>
        <w:jc w:val="both"/>
      </w:pPr>
      <w:r>
        <w:rPr>
          <w:rFonts w:ascii="Times New Roman"/>
          <w:b w:val="false"/>
          <w:i w:val="false"/>
          <w:color w:val="000000"/>
          <w:sz w:val="28"/>
        </w:rPr>
        <w:t>
      Срок представления: ежеквартально в срок до шестого рабочего дня (включительно) месяца, следующего за отчетным кварталом</w:t>
      </w:r>
    </w:p>
    <w:bookmarkEnd w:id="1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474"/>
        <w:gridCol w:w="672"/>
        <w:gridCol w:w="386"/>
        <w:gridCol w:w="709"/>
        <w:gridCol w:w="672"/>
        <w:gridCol w:w="2823"/>
        <w:gridCol w:w="3826"/>
        <w:gridCol w:w="387"/>
      </w:tblGrid>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15"/>
          <w:p>
            <w:pPr>
              <w:spacing w:after="20"/>
              <w:ind w:left="20"/>
              <w:jc w:val="both"/>
            </w:pPr>
            <w:r>
              <w:rPr>
                <w:rFonts w:ascii="Times New Roman"/>
                <w:b w:val="false"/>
                <w:i w:val="false"/>
                <w:color w:val="000000"/>
                <w:sz w:val="20"/>
              </w:rPr>
              <w:t>
Покупная стоимость</w:t>
            </w:r>
            <w:r>
              <w:br/>
            </w:r>
            <w:r>
              <w:rPr>
                <w:rFonts w:ascii="Times New Roman"/>
                <w:b w:val="false"/>
                <w:i w:val="false"/>
                <w:color w:val="000000"/>
                <w:sz w:val="20"/>
              </w:rPr>
              <w:t>
(в тысячах тенге)</w:t>
            </w:r>
          </w:p>
          <w:bookmarkEnd w:id="1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 тысячах тенге)</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16"/>
          <w:p>
            <w:pPr>
              <w:spacing w:after="20"/>
              <w:ind w:left="20"/>
              <w:jc w:val="both"/>
            </w:pPr>
            <w:r>
              <w:rPr>
                <w:rFonts w:ascii="Times New Roman"/>
                <w:b w:val="false"/>
                <w:i w:val="false"/>
                <w:color w:val="000000"/>
                <w:sz w:val="20"/>
              </w:rPr>
              <w:t>
Соотношение количества акций, принадлежащих страховой (перестраховочной) организации, к общему количеству голосующих акций эмитента или доля участия в уставном капитале юридического лица</w:t>
            </w:r>
            <w:r>
              <w:br/>
            </w:r>
            <w:r>
              <w:rPr>
                <w:rFonts w:ascii="Times New Roman"/>
                <w:b w:val="false"/>
                <w:i w:val="false"/>
                <w:color w:val="000000"/>
                <w:sz w:val="20"/>
              </w:rPr>
              <w:t>
(в процентах)</w:t>
            </w:r>
          </w:p>
          <w:bookmarkEnd w:id="1216"/>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балансовой стоимости акций эмитента к собственному капиталу страховой (перестраховочной) организации или доли участия в уставном капитале юридического лица к собственному капиталу страховой (перестраховочной) организации (в процентах)</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суммарное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организации- резиденты Республики Казахстан</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уставном капитале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инвестиционные фонды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не являющиеся финансовыми организациями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осуществляющие автоматизацию страховой деятельности /формирование и ведение базы данных</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уставном капитале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осуществляющие деятельность страхового агента как исключи-тельный вид деятельности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уставном капитале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организации- нерезиденты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уставном капитале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(перестраховочные) организации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уставном капитале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накопительные пенсионные фонды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уставном капитале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участники рынка ценных бумаг</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уставном капитале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0" w:id="121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217"/>
    <w:bookmarkStart w:name="z1461" w:id="121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 xml:space="preserve">об инвестициях в капитал других </w:t>
            </w:r>
            <w:r>
              <w:br/>
            </w:r>
            <w:r>
              <w:rPr>
                <w:rFonts w:ascii="Times New Roman"/>
                <w:b w:val="false"/>
                <w:i w:val="false"/>
                <w:color w:val="000000"/>
                <w:sz w:val="20"/>
              </w:rPr>
              <w:t xml:space="preserve">юридических лиц, инвестированных </w:t>
            </w:r>
            <w:r>
              <w:br/>
            </w:r>
            <w:r>
              <w:rPr>
                <w:rFonts w:ascii="Times New Roman"/>
                <w:b w:val="false"/>
                <w:i w:val="false"/>
                <w:color w:val="000000"/>
                <w:sz w:val="20"/>
              </w:rPr>
              <w:t>за счет исламского страхового фонда</w:t>
            </w:r>
          </w:p>
        </w:tc>
      </w:tr>
    </w:tbl>
    <w:bookmarkStart w:name="z1463" w:id="12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19"/>
    <w:bookmarkStart w:name="z1464" w:id="1220"/>
    <w:p>
      <w:pPr>
        <w:spacing w:after="0"/>
        <w:ind w:left="0"/>
        <w:jc w:val="left"/>
      </w:pPr>
      <w:r>
        <w:rPr>
          <w:rFonts w:ascii="Times New Roman"/>
          <w:b/>
          <w:i w:val="false"/>
          <w:color w:val="000000"/>
        </w:rPr>
        <w:t xml:space="preserve"> Отчет об инвестициях в капитал других юридических лиц, инвестированных за счет исламского страхового фонда</w:t>
      </w:r>
    </w:p>
    <w:bookmarkEnd w:id="1220"/>
    <w:bookmarkStart w:name="z1465" w:id="1221"/>
    <w:p>
      <w:pPr>
        <w:spacing w:after="0"/>
        <w:ind w:left="0"/>
        <w:jc w:val="left"/>
      </w:pPr>
      <w:r>
        <w:rPr>
          <w:rFonts w:ascii="Times New Roman"/>
          <w:b/>
          <w:i w:val="false"/>
          <w:color w:val="000000"/>
        </w:rPr>
        <w:t xml:space="preserve"> Глава 1. Общие положения</w:t>
      </w:r>
    </w:p>
    <w:bookmarkEnd w:id="1221"/>
    <w:bookmarkStart w:name="z1466" w:id="122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инвестициях в капитал других юридических лиц, инвестированных за счет исламского страхового фонда" (далее – Форма).</w:t>
      </w:r>
    </w:p>
    <w:bookmarkEnd w:id="1222"/>
    <w:bookmarkStart w:name="z1467" w:id="122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223"/>
    <w:bookmarkStart w:name="z1468" w:id="1224"/>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224"/>
    <w:bookmarkStart w:name="z1469" w:id="122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225"/>
    <w:bookmarkStart w:name="z1470" w:id="1226"/>
    <w:p>
      <w:pPr>
        <w:spacing w:after="0"/>
        <w:ind w:left="0"/>
        <w:jc w:val="left"/>
      </w:pPr>
      <w:r>
        <w:rPr>
          <w:rFonts w:ascii="Times New Roman"/>
          <w:b/>
          <w:i w:val="false"/>
          <w:color w:val="000000"/>
        </w:rPr>
        <w:t xml:space="preserve"> Глава 2. Пояснение по заполнению Формы</w:t>
      </w:r>
    </w:p>
    <w:bookmarkEnd w:id="1226"/>
    <w:bookmarkStart w:name="z1471" w:id="1227"/>
    <w:p>
      <w:pPr>
        <w:spacing w:after="0"/>
        <w:ind w:left="0"/>
        <w:jc w:val="both"/>
      </w:pPr>
      <w:r>
        <w:rPr>
          <w:rFonts w:ascii="Times New Roman"/>
          <w:b w:val="false"/>
          <w:i w:val="false"/>
          <w:color w:val="000000"/>
          <w:sz w:val="28"/>
        </w:rPr>
        <w:t>
      5. В Форме указывается сумма инвестиций в дочерние и ассоциированные организации.</w:t>
      </w:r>
    </w:p>
    <w:bookmarkEnd w:id="1227"/>
    <w:bookmarkStart w:name="z1472" w:id="1228"/>
    <w:p>
      <w:pPr>
        <w:spacing w:after="0"/>
        <w:ind w:left="0"/>
        <w:jc w:val="both"/>
      </w:pPr>
      <w:r>
        <w:rPr>
          <w:rFonts w:ascii="Times New Roman"/>
          <w:b w:val="false"/>
          <w:i w:val="false"/>
          <w:color w:val="000000"/>
          <w:sz w:val="28"/>
        </w:rPr>
        <w:t>
      6. В строках "простые акции" и "привилегированные акции" указывается информация по участию страховой (перестраховочной) организации в юридических лицах, созданных в форме акционерного общества.</w:t>
      </w:r>
    </w:p>
    <w:bookmarkEnd w:id="1228"/>
    <w:bookmarkStart w:name="z1473" w:id="1229"/>
    <w:p>
      <w:pPr>
        <w:spacing w:after="0"/>
        <w:ind w:left="0"/>
        <w:jc w:val="both"/>
      </w:pPr>
      <w:r>
        <w:rPr>
          <w:rFonts w:ascii="Times New Roman"/>
          <w:b w:val="false"/>
          <w:i w:val="false"/>
          <w:color w:val="000000"/>
          <w:sz w:val="28"/>
        </w:rPr>
        <w:t>
      7. В строке "доли участия в уставном капитале" указывается информация по участию страховой (перестраховочной) организации в юридических лицах, созданных в форме хозяйственного товарищества или иной организационно-правовой форме, за исключением акционерного общества.</w:t>
      </w:r>
    </w:p>
    <w:bookmarkEnd w:id="1229"/>
    <w:bookmarkStart w:name="z1474" w:id="1230"/>
    <w:p>
      <w:pPr>
        <w:spacing w:after="0"/>
        <w:ind w:left="0"/>
        <w:jc w:val="both"/>
      </w:pPr>
      <w:r>
        <w:rPr>
          <w:rFonts w:ascii="Times New Roman"/>
          <w:b w:val="false"/>
          <w:i w:val="false"/>
          <w:color w:val="000000"/>
          <w:sz w:val="28"/>
        </w:rPr>
        <w:t>
      8. В столбце 3 указывается покупная стоимость акций на дату приобретения.</w:t>
      </w:r>
    </w:p>
    <w:bookmarkEnd w:id="1230"/>
    <w:bookmarkStart w:name="z1475" w:id="1231"/>
    <w:p>
      <w:pPr>
        <w:spacing w:after="0"/>
        <w:ind w:left="0"/>
        <w:jc w:val="both"/>
      </w:pPr>
      <w:r>
        <w:rPr>
          <w:rFonts w:ascii="Times New Roman"/>
          <w:b w:val="false"/>
          <w:i w:val="false"/>
          <w:color w:val="000000"/>
          <w:sz w:val="28"/>
        </w:rPr>
        <w:t>
      9. В столбце 4 указывается балансовая стоимость инвестиций в капитал других юридических лиц, отраженная в бухгалтерском учете.</w:t>
      </w:r>
    </w:p>
    <w:bookmarkEnd w:id="1231"/>
    <w:bookmarkStart w:name="z1476" w:id="1232"/>
    <w:p>
      <w:pPr>
        <w:spacing w:after="0"/>
        <w:ind w:left="0"/>
        <w:jc w:val="both"/>
      </w:pPr>
      <w:r>
        <w:rPr>
          <w:rFonts w:ascii="Times New Roman"/>
          <w:b w:val="false"/>
          <w:i w:val="false"/>
          <w:color w:val="000000"/>
          <w:sz w:val="28"/>
        </w:rPr>
        <w:t>
      10. В столбце 6 указывается количество приобретенных акций.</w:t>
      </w:r>
    </w:p>
    <w:bookmarkEnd w:id="1232"/>
    <w:bookmarkStart w:name="z1477" w:id="1233"/>
    <w:p>
      <w:pPr>
        <w:spacing w:after="0"/>
        <w:ind w:left="0"/>
        <w:jc w:val="both"/>
      </w:pPr>
      <w:r>
        <w:rPr>
          <w:rFonts w:ascii="Times New Roman"/>
          <w:b w:val="false"/>
          <w:i w:val="false"/>
          <w:color w:val="000000"/>
          <w:sz w:val="28"/>
        </w:rPr>
        <w:t>
      11. В столбце 9 указывается дата первоначального признания в бухгалтерском учете.</w:t>
      </w:r>
    </w:p>
    <w:bookmarkEnd w:id="1233"/>
    <w:bookmarkStart w:name="z1478" w:id="1234"/>
    <w:p>
      <w:pPr>
        <w:spacing w:after="0"/>
        <w:ind w:left="0"/>
        <w:jc w:val="both"/>
      </w:pPr>
      <w:r>
        <w:rPr>
          <w:rFonts w:ascii="Times New Roman"/>
          <w:b w:val="false"/>
          <w:i w:val="false"/>
          <w:color w:val="000000"/>
          <w:sz w:val="28"/>
        </w:rPr>
        <w:t>
      12. В случае отсутствия сведений Форма представляется с нулевыми остатками. </w:t>
      </w:r>
    </w:p>
    <w:bookmarkEnd w:id="1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481" w:id="123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35"/>
    <w:bookmarkStart w:name="z1482" w:id="1236"/>
    <w:p>
      <w:pPr>
        <w:spacing w:after="0"/>
        <w:ind w:left="0"/>
        <w:jc w:val="left"/>
      </w:pPr>
      <w:r>
        <w:rPr>
          <w:rFonts w:ascii="Times New Roman"/>
          <w:b/>
          <w:i w:val="false"/>
          <w:color w:val="000000"/>
        </w:rPr>
        <w:t xml:space="preserve"> Отчет о договорах страхования и перестрахования, заключенных с аффилиированными лицами страховой (перестраховочной) организации, исламской страховой (перестраховочной) организации</w:t>
      </w:r>
    </w:p>
    <w:bookmarkEnd w:id="1236"/>
    <w:bookmarkStart w:name="z1483" w:id="1237"/>
    <w:p>
      <w:pPr>
        <w:spacing w:after="0"/>
        <w:ind w:left="0"/>
        <w:jc w:val="left"/>
      </w:pPr>
      <w:r>
        <w:rPr>
          <w:rFonts w:ascii="Times New Roman"/>
          <w:b/>
          <w:i w:val="false"/>
          <w:color w:val="000000"/>
        </w:rPr>
        <w:t xml:space="preserve"> Отчетный период: по состоянию на "___" ________ 20__ года</w:t>
      </w:r>
    </w:p>
    <w:bookmarkEnd w:id="1237"/>
    <w:bookmarkStart w:name="z1484" w:id="1238"/>
    <w:p>
      <w:pPr>
        <w:spacing w:after="0"/>
        <w:ind w:left="0"/>
        <w:jc w:val="both"/>
      </w:pPr>
      <w:r>
        <w:rPr>
          <w:rFonts w:ascii="Times New Roman"/>
          <w:b w:val="false"/>
          <w:i w:val="false"/>
          <w:color w:val="000000"/>
          <w:sz w:val="28"/>
        </w:rPr>
        <w:t>
      Индекс: 26 - I(R)O_Q</w:t>
      </w:r>
    </w:p>
    <w:bookmarkEnd w:id="1238"/>
    <w:bookmarkStart w:name="z1485" w:id="1239"/>
    <w:p>
      <w:pPr>
        <w:spacing w:after="0"/>
        <w:ind w:left="0"/>
        <w:jc w:val="both"/>
      </w:pPr>
      <w:r>
        <w:rPr>
          <w:rFonts w:ascii="Times New Roman"/>
          <w:b w:val="false"/>
          <w:i w:val="false"/>
          <w:color w:val="000000"/>
          <w:sz w:val="28"/>
        </w:rPr>
        <w:t>
      Периодичность: ежеквартальная</w:t>
      </w:r>
    </w:p>
    <w:bookmarkEnd w:id="1239"/>
    <w:bookmarkStart w:name="z1486" w:id="1240"/>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240"/>
    <w:bookmarkStart w:name="z1487" w:id="124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241"/>
    <w:bookmarkStart w:name="z1488" w:id="1242"/>
    <w:p>
      <w:pPr>
        <w:spacing w:after="0"/>
        <w:ind w:left="0"/>
        <w:jc w:val="both"/>
      </w:pPr>
      <w:r>
        <w:rPr>
          <w:rFonts w:ascii="Times New Roman"/>
          <w:b w:val="false"/>
          <w:i w:val="false"/>
          <w:color w:val="000000"/>
          <w:sz w:val="28"/>
        </w:rPr>
        <w:t>
      Срок представления: ежеквартально в срок до шестого рабочего дня (включительно) месяца, следующего за отчетным кварталом</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5573"/>
        <w:gridCol w:w="649"/>
        <w:gridCol w:w="829"/>
        <w:gridCol w:w="649"/>
        <w:gridCol w:w="649"/>
        <w:gridCol w:w="649"/>
        <w:gridCol w:w="788"/>
        <w:gridCol w:w="788"/>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прочими</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0" w:id="1243"/>
    <w:p>
      <w:pPr>
        <w:spacing w:after="0"/>
        <w:ind w:left="0"/>
        <w:jc w:val="both"/>
      </w:pPr>
      <w:r>
        <w:rPr>
          <w:rFonts w:ascii="Times New Roman"/>
          <w:b w:val="false"/>
          <w:i w:val="false"/>
          <w:color w:val="000000"/>
          <w:sz w:val="28"/>
        </w:rPr>
        <w:t>
      продолжение таблицы:</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219"/>
        <w:gridCol w:w="1219"/>
        <w:gridCol w:w="1219"/>
        <w:gridCol w:w="1219"/>
        <w:gridCol w:w="1219"/>
        <w:gridCol w:w="1219"/>
        <w:gridCol w:w="37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w:t>
            </w:r>
          </w:p>
        </w:tc>
        <w:tc>
          <w:tcPr>
            <w:tcW w:w="3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 заключенным с аффилированными страховыми (перестраховочными) организациями</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прочими</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 ми лицами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1" w:id="1244"/>
    <w:p>
      <w:pPr>
        <w:spacing w:after="0"/>
        <w:ind w:left="0"/>
        <w:jc w:val="both"/>
      </w:pPr>
      <w:r>
        <w:rPr>
          <w:rFonts w:ascii="Times New Roman"/>
          <w:b w:val="false"/>
          <w:i w:val="false"/>
          <w:color w:val="000000"/>
          <w:sz w:val="28"/>
        </w:rPr>
        <w:t>
      продолжение таблицы:</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2796"/>
        <w:gridCol w:w="2236"/>
        <w:gridCol w:w="2236"/>
        <w:gridCol w:w="1392"/>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перестрахования, заключенным с аффилированными страховыми (перестраховочными) организациями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(лимит ответственности) по договорам, принятым в перестрахование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по договорам перестрахования аффилиированным перестраховочным организациям</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полученное по договорам перестрахования от аффилиированных перестраховочных организаций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2" w:id="124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245"/>
    <w:bookmarkStart w:name="z1493" w:id="124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договорах страхования и</w:t>
            </w:r>
            <w:r>
              <w:br/>
            </w:r>
            <w:r>
              <w:rPr>
                <w:rFonts w:ascii="Times New Roman"/>
                <w:b w:val="false"/>
                <w:i w:val="false"/>
                <w:color w:val="000000"/>
                <w:sz w:val="20"/>
              </w:rPr>
              <w:t>перестрахования, заключенных с</w:t>
            </w:r>
            <w:r>
              <w:br/>
            </w:r>
            <w:r>
              <w:rPr>
                <w:rFonts w:ascii="Times New Roman"/>
                <w:b w:val="false"/>
                <w:i w:val="false"/>
                <w:color w:val="000000"/>
                <w:sz w:val="20"/>
              </w:rPr>
              <w:t>аффилиированными лицами</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исламской страховой</w:t>
            </w:r>
            <w:r>
              <w:br/>
            </w:r>
            <w:r>
              <w:rPr>
                <w:rFonts w:ascii="Times New Roman"/>
                <w:b w:val="false"/>
                <w:i w:val="false"/>
                <w:color w:val="000000"/>
                <w:sz w:val="20"/>
              </w:rPr>
              <w:t>(перестраховочной) организации</w:t>
            </w:r>
          </w:p>
        </w:tc>
      </w:tr>
    </w:tbl>
    <w:bookmarkStart w:name="z1495" w:id="12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47"/>
    <w:bookmarkStart w:name="z1496" w:id="1248"/>
    <w:p>
      <w:pPr>
        <w:spacing w:after="0"/>
        <w:ind w:left="0"/>
        <w:jc w:val="left"/>
      </w:pPr>
      <w:r>
        <w:rPr>
          <w:rFonts w:ascii="Times New Roman"/>
          <w:b/>
          <w:i w:val="false"/>
          <w:color w:val="000000"/>
        </w:rPr>
        <w:t xml:space="preserve"> Отчет о договорах страхования и перестрахования, заключенных с аффилиированными лицами страховой (перестраховочной) организации, исламской страховой (перестраховочной) организации</w:t>
      </w:r>
    </w:p>
    <w:bookmarkEnd w:id="1248"/>
    <w:bookmarkStart w:name="z1497" w:id="1249"/>
    <w:p>
      <w:pPr>
        <w:spacing w:after="0"/>
        <w:ind w:left="0"/>
        <w:jc w:val="left"/>
      </w:pPr>
      <w:r>
        <w:rPr>
          <w:rFonts w:ascii="Times New Roman"/>
          <w:b/>
          <w:i w:val="false"/>
          <w:color w:val="000000"/>
        </w:rPr>
        <w:t xml:space="preserve"> Глава 1. Общие положения</w:t>
      </w:r>
    </w:p>
    <w:bookmarkEnd w:id="1249"/>
    <w:bookmarkStart w:name="z1498" w:id="125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отчет формы, предназначенной для сбора административных данных "Отчет о договорах страхования и перестрахования, заключенных с аффилиированными лицами страховой (перестраховочной) организации, исламской страховой (перестраховочной) организации" (далее - Форма).</w:t>
      </w:r>
    </w:p>
    <w:bookmarkEnd w:id="1250"/>
    <w:bookmarkStart w:name="z1499" w:id="125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251"/>
    <w:bookmarkStart w:name="z1500" w:id="1252"/>
    <w:p>
      <w:pPr>
        <w:spacing w:after="0"/>
        <w:ind w:left="0"/>
        <w:jc w:val="both"/>
      </w:pPr>
      <w:r>
        <w:rPr>
          <w:rFonts w:ascii="Times New Roman"/>
          <w:b w:val="false"/>
          <w:i w:val="false"/>
          <w:color w:val="000000"/>
          <w:sz w:val="28"/>
        </w:rPr>
        <w:t>
      3. Форма заполняется ежеквартально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252"/>
    <w:bookmarkStart w:name="z1501" w:id="125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253"/>
    <w:bookmarkStart w:name="z1502" w:id="1254"/>
    <w:p>
      <w:pPr>
        <w:spacing w:after="0"/>
        <w:ind w:left="0"/>
        <w:jc w:val="left"/>
      </w:pPr>
      <w:r>
        <w:rPr>
          <w:rFonts w:ascii="Times New Roman"/>
          <w:b/>
          <w:i w:val="false"/>
          <w:color w:val="000000"/>
        </w:rPr>
        <w:t xml:space="preserve"> Глава 2. Пояснение по заполнению Формы</w:t>
      </w:r>
    </w:p>
    <w:bookmarkEnd w:id="1254"/>
    <w:bookmarkStart w:name="z1503" w:id="1255"/>
    <w:p>
      <w:pPr>
        <w:spacing w:after="0"/>
        <w:ind w:left="0"/>
        <w:jc w:val="both"/>
      </w:pPr>
      <w:r>
        <w:rPr>
          <w:rFonts w:ascii="Times New Roman"/>
          <w:b w:val="false"/>
          <w:i w:val="false"/>
          <w:color w:val="000000"/>
          <w:sz w:val="28"/>
        </w:rPr>
        <w:t>
      5. В Форме указывается информация по договорам страхования и перестрахования, заключенным с аффилиированными лицами страховой (перестраховочной) организации за период с начала текущего года (с нарастающим итогом).</w:t>
      </w:r>
    </w:p>
    <w:bookmarkEnd w:id="1255"/>
    <w:bookmarkStart w:name="z1504" w:id="1256"/>
    <w:p>
      <w:pPr>
        <w:spacing w:after="0"/>
        <w:ind w:left="0"/>
        <w:jc w:val="both"/>
      </w:pPr>
      <w:r>
        <w:rPr>
          <w:rFonts w:ascii="Times New Roman"/>
          <w:b w:val="false"/>
          <w:i w:val="false"/>
          <w:color w:val="000000"/>
          <w:sz w:val="28"/>
        </w:rPr>
        <w:t>
      6. В столбце 3 указывается сумма страховых премий, принятых по договорам прямого страхования, заключенным с аффилиированными лицами страховой (перестраховочной) организации с учетом расходов, связанных с расторжением договоров страхования в отчетный период.</w:t>
      </w:r>
    </w:p>
    <w:bookmarkEnd w:id="1256"/>
    <w:bookmarkStart w:name="z1505" w:id="1257"/>
    <w:p>
      <w:pPr>
        <w:spacing w:after="0"/>
        <w:ind w:left="0"/>
        <w:jc w:val="both"/>
      </w:pPr>
      <w:r>
        <w:rPr>
          <w:rFonts w:ascii="Times New Roman"/>
          <w:b w:val="false"/>
          <w:i w:val="false"/>
          <w:color w:val="000000"/>
          <w:sz w:val="28"/>
        </w:rPr>
        <w:t>
      7. В столбце 10 указывается сумма страховых выплат, осуществленных по договорам прямого страхования, заключенным с аффилиированными лицами страховой (перестраховочной) организации.</w:t>
      </w:r>
    </w:p>
    <w:bookmarkEnd w:id="1257"/>
    <w:bookmarkStart w:name="z1506" w:id="1258"/>
    <w:p>
      <w:pPr>
        <w:spacing w:after="0"/>
        <w:ind w:left="0"/>
        <w:jc w:val="both"/>
      </w:pPr>
      <w:r>
        <w:rPr>
          <w:rFonts w:ascii="Times New Roman"/>
          <w:b w:val="false"/>
          <w:i w:val="false"/>
          <w:color w:val="000000"/>
          <w:sz w:val="28"/>
        </w:rPr>
        <w:t>
      8. В столбце 17 указывается сумма страховых премий, принятых по договорам входящего перестрахования, заключенным с аффилиированными лицами страховой (перестраховочной) организации с учетом расходов, связанных с расторжением договоров перестрахования в отчетный период.</w:t>
      </w:r>
    </w:p>
    <w:bookmarkEnd w:id="1258"/>
    <w:bookmarkStart w:name="z1507" w:id="1259"/>
    <w:p>
      <w:pPr>
        <w:spacing w:after="0"/>
        <w:ind w:left="0"/>
        <w:jc w:val="both"/>
      </w:pPr>
      <w:r>
        <w:rPr>
          <w:rFonts w:ascii="Times New Roman"/>
          <w:b w:val="false"/>
          <w:i w:val="false"/>
          <w:color w:val="000000"/>
          <w:sz w:val="28"/>
        </w:rPr>
        <w:t>
      9. В столбце 18 указывается сумма страховых выплат, осуществленных по договорам входящего перестрахования, заключенным с аффилиированными лицами страховой (перестраховочной) организации.</w:t>
      </w:r>
    </w:p>
    <w:bookmarkEnd w:id="1259"/>
    <w:bookmarkStart w:name="z1508" w:id="1260"/>
    <w:p>
      <w:pPr>
        <w:spacing w:after="0"/>
        <w:ind w:left="0"/>
        <w:jc w:val="both"/>
      </w:pPr>
      <w:r>
        <w:rPr>
          <w:rFonts w:ascii="Times New Roman"/>
          <w:b w:val="false"/>
          <w:i w:val="false"/>
          <w:color w:val="000000"/>
          <w:sz w:val="28"/>
        </w:rPr>
        <w:t>
      10. В столбце 20 указывается сумма страховых премий, переданных на перестрахование аффилиированным страховым (перестраховочным) организациям страховой (перестраховочной) организации.</w:t>
      </w:r>
    </w:p>
    <w:bookmarkEnd w:id="1260"/>
    <w:bookmarkStart w:name="z1509" w:id="1261"/>
    <w:p>
      <w:pPr>
        <w:spacing w:after="0"/>
        <w:ind w:left="0"/>
        <w:jc w:val="both"/>
      </w:pPr>
      <w:r>
        <w:rPr>
          <w:rFonts w:ascii="Times New Roman"/>
          <w:b w:val="false"/>
          <w:i w:val="false"/>
          <w:color w:val="000000"/>
          <w:sz w:val="28"/>
        </w:rPr>
        <w:t>
      11. В столбце 21 указывается сумма возмещения, полученного от аффилиированных страховых (перестраховочных) организаций страховой (перестраховочной) организации.</w:t>
      </w:r>
    </w:p>
    <w:bookmarkEnd w:id="1261"/>
    <w:bookmarkStart w:name="z1510" w:id="1262"/>
    <w:p>
      <w:pPr>
        <w:spacing w:after="0"/>
        <w:ind w:left="0"/>
        <w:jc w:val="both"/>
      </w:pPr>
      <w:r>
        <w:rPr>
          <w:rFonts w:ascii="Times New Roman"/>
          <w:b w:val="false"/>
          <w:i w:val="false"/>
          <w:color w:val="000000"/>
          <w:sz w:val="28"/>
        </w:rPr>
        <w:t xml:space="preserve">
      12.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1262"/>
    <w:bookmarkStart w:name="z1511" w:id="1263"/>
    <w:p>
      <w:pPr>
        <w:spacing w:after="0"/>
        <w:ind w:left="0"/>
        <w:jc w:val="both"/>
      </w:pPr>
      <w:r>
        <w:rPr>
          <w:rFonts w:ascii="Times New Roman"/>
          <w:b w:val="false"/>
          <w:i w:val="false"/>
          <w:color w:val="000000"/>
          <w:sz w:val="28"/>
        </w:rPr>
        <w:t xml:space="preserve">
      13.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263"/>
    <w:bookmarkStart w:name="z1512" w:id="1264"/>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1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515" w:id="126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65"/>
    <w:bookmarkStart w:name="z1516" w:id="1266"/>
    <w:p>
      <w:pPr>
        <w:spacing w:after="0"/>
        <w:ind w:left="0"/>
        <w:jc w:val="left"/>
      </w:pPr>
      <w:r>
        <w:rPr>
          <w:rFonts w:ascii="Times New Roman"/>
          <w:b/>
          <w:i w:val="false"/>
          <w:color w:val="000000"/>
        </w:rPr>
        <w:t xml:space="preserve"> Отчет о договорах страхования и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w:t>
      </w:r>
    </w:p>
    <w:bookmarkEnd w:id="1266"/>
    <w:bookmarkStart w:name="z1517" w:id="1267"/>
    <w:p>
      <w:pPr>
        <w:spacing w:after="0"/>
        <w:ind w:left="0"/>
        <w:jc w:val="left"/>
      </w:pPr>
      <w:r>
        <w:rPr>
          <w:rFonts w:ascii="Times New Roman"/>
          <w:b/>
          <w:i w:val="false"/>
          <w:color w:val="000000"/>
        </w:rPr>
        <w:t xml:space="preserve"> Отчетный период: по состоянию на "___" ________ 20__ года</w:t>
      </w:r>
    </w:p>
    <w:bookmarkEnd w:id="1267"/>
    <w:bookmarkStart w:name="z1518" w:id="1268"/>
    <w:p>
      <w:pPr>
        <w:spacing w:after="0"/>
        <w:ind w:left="0"/>
        <w:jc w:val="both"/>
      </w:pPr>
      <w:r>
        <w:rPr>
          <w:rFonts w:ascii="Times New Roman"/>
          <w:b w:val="false"/>
          <w:i w:val="false"/>
          <w:color w:val="000000"/>
          <w:sz w:val="28"/>
        </w:rPr>
        <w:t>
      Индекс: 26 - I(R)O_Q</w:t>
      </w:r>
    </w:p>
    <w:bookmarkEnd w:id="1268"/>
    <w:bookmarkStart w:name="z1519" w:id="1269"/>
    <w:p>
      <w:pPr>
        <w:spacing w:after="0"/>
        <w:ind w:left="0"/>
        <w:jc w:val="both"/>
      </w:pPr>
      <w:r>
        <w:rPr>
          <w:rFonts w:ascii="Times New Roman"/>
          <w:b w:val="false"/>
          <w:i w:val="false"/>
          <w:color w:val="000000"/>
          <w:sz w:val="28"/>
        </w:rPr>
        <w:t>
      Периодичность: ежеквартальная</w:t>
      </w:r>
    </w:p>
    <w:bookmarkEnd w:id="1269"/>
    <w:bookmarkStart w:name="z1520" w:id="1270"/>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270"/>
    <w:bookmarkStart w:name="z1521" w:id="127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271"/>
    <w:bookmarkStart w:name="z1522" w:id="1272"/>
    <w:p>
      <w:pPr>
        <w:spacing w:after="0"/>
        <w:ind w:left="0"/>
        <w:jc w:val="both"/>
      </w:pPr>
      <w:r>
        <w:rPr>
          <w:rFonts w:ascii="Times New Roman"/>
          <w:b w:val="false"/>
          <w:i w:val="false"/>
          <w:color w:val="000000"/>
          <w:sz w:val="28"/>
        </w:rPr>
        <w:t>
      Срок представления: ежеквартально в срок до шестого рабочего дня (включительно) месяца, следующего за отчетным кварталом</w:t>
      </w:r>
    </w:p>
    <w:bookmarkEnd w:id="1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5573"/>
        <w:gridCol w:w="649"/>
        <w:gridCol w:w="829"/>
        <w:gridCol w:w="649"/>
        <w:gridCol w:w="649"/>
        <w:gridCol w:w="649"/>
        <w:gridCol w:w="788"/>
        <w:gridCol w:w="788"/>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прочими</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3.1-3.6 настоящей Формы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3.8-3.12 настоящей Формы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3.14-3.17 настоящей Формы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4" w:id="1273"/>
    <w:p>
      <w:pPr>
        <w:spacing w:after="0"/>
        <w:ind w:left="0"/>
        <w:jc w:val="both"/>
      </w:pPr>
      <w:r>
        <w:rPr>
          <w:rFonts w:ascii="Times New Roman"/>
          <w:b w:val="false"/>
          <w:i w:val="false"/>
          <w:color w:val="000000"/>
          <w:sz w:val="28"/>
        </w:rPr>
        <w:t>
      продолжение таблицы: </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157"/>
        <w:gridCol w:w="1157"/>
        <w:gridCol w:w="1157"/>
        <w:gridCol w:w="1157"/>
        <w:gridCol w:w="1157"/>
        <w:gridCol w:w="1157"/>
        <w:gridCol w:w="4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 заключенным со страховыми (перестраховочными) организациями, связанными особыми отношениями</w:t>
            </w:r>
          </w:p>
        </w:tc>
      </w:tr>
      <w:tr>
        <w:trPr>
          <w:trHeight w:val="30"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банками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прочими</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договорам, заключенным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 ми лицами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5" w:id="1274"/>
    <w:p>
      <w:pPr>
        <w:spacing w:after="0"/>
        <w:ind w:left="0"/>
        <w:jc w:val="both"/>
      </w:pPr>
      <w:r>
        <w:rPr>
          <w:rFonts w:ascii="Times New Roman"/>
          <w:b w:val="false"/>
          <w:i w:val="false"/>
          <w:color w:val="000000"/>
          <w:sz w:val="28"/>
        </w:rPr>
        <w:t>
      продолжение таблицы: </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2422"/>
        <w:gridCol w:w="2485"/>
        <w:gridCol w:w="2485"/>
        <w:gridCol w:w="1207"/>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перестрахования, заключенным со страховыми (перестраховочными) организациями, связанными особыми отношениями</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(лимит ответственности) по договорам, принятым в перестрахование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по договорам перестрахования перестраховочным организациям, связанным особыми отношениями</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полученное по договорам перестрахования от перестраховочных организаций, связанных особыми отношениями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на перестрахование</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6" w:id="127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275"/>
    <w:bookmarkStart w:name="z1527" w:id="127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договорах страхования и</w:t>
            </w:r>
            <w:r>
              <w:br/>
            </w:r>
            <w:r>
              <w:rPr>
                <w:rFonts w:ascii="Times New Roman"/>
                <w:b w:val="false"/>
                <w:i w:val="false"/>
                <w:color w:val="000000"/>
                <w:sz w:val="20"/>
              </w:rPr>
              <w:t>перестрахования, заключенных с</w:t>
            </w:r>
            <w:r>
              <w:br/>
            </w:r>
            <w:r>
              <w:rPr>
                <w:rFonts w:ascii="Times New Roman"/>
                <w:b w:val="false"/>
                <w:i w:val="false"/>
                <w:color w:val="000000"/>
                <w:sz w:val="20"/>
              </w:rPr>
              <w:t>лицами, связанными со</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 исламской страховой</w:t>
            </w:r>
            <w:r>
              <w:br/>
            </w:r>
            <w:r>
              <w:rPr>
                <w:rFonts w:ascii="Times New Roman"/>
                <w:b w:val="false"/>
                <w:i w:val="false"/>
                <w:color w:val="000000"/>
                <w:sz w:val="20"/>
              </w:rPr>
              <w:t xml:space="preserve">(перестраховочной) организацией </w:t>
            </w:r>
            <w:r>
              <w:br/>
            </w:r>
            <w:r>
              <w:rPr>
                <w:rFonts w:ascii="Times New Roman"/>
                <w:b w:val="false"/>
                <w:i w:val="false"/>
                <w:color w:val="000000"/>
                <w:sz w:val="20"/>
              </w:rPr>
              <w:t>особыми отношениями</w:t>
            </w:r>
          </w:p>
        </w:tc>
      </w:tr>
    </w:tbl>
    <w:bookmarkStart w:name="z1529" w:id="12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77"/>
    <w:bookmarkStart w:name="z1530" w:id="1278"/>
    <w:p>
      <w:pPr>
        <w:spacing w:after="0"/>
        <w:ind w:left="0"/>
        <w:jc w:val="left"/>
      </w:pPr>
      <w:r>
        <w:rPr>
          <w:rFonts w:ascii="Times New Roman"/>
          <w:b/>
          <w:i w:val="false"/>
          <w:color w:val="000000"/>
        </w:rPr>
        <w:t xml:space="preserve"> Отчет о договорах страхования и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w:t>
      </w:r>
    </w:p>
    <w:bookmarkEnd w:id="1278"/>
    <w:bookmarkStart w:name="z1531" w:id="1279"/>
    <w:p>
      <w:pPr>
        <w:spacing w:after="0"/>
        <w:ind w:left="0"/>
        <w:jc w:val="left"/>
      </w:pPr>
      <w:r>
        <w:rPr>
          <w:rFonts w:ascii="Times New Roman"/>
          <w:b/>
          <w:i w:val="false"/>
          <w:color w:val="000000"/>
        </w:rPr>
        <w:t xml:space="preserve"> Глава 1. Общие положения</w:t>
      </w:r>
    </w:p>
    <w:bookmarkEnd w:id="1279"/>
    <w:bookmarkStart w:name="z1532" w:id="128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договорах страхования и перестрахования, заключенных с лицами, связанными со страховой (перестраховочной) организацией, исламской страховой (перестраховочной) организацией особыми отношениями" (далее - Форма).</w:t>
      </w:r>
    </w:p>
    <w:bookmarkEnd w:id="1280"/>
    <w:bookmarkStart w:name="z1533" w:id="128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281"/>
    <w:bookmarkStart w:name="z1534" w:id="1282"/>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282"/>
    <w:bookmarkStart w:name="z1535" w:id="128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283"/>
    <w:bookmarkStart w:name="z1536" w:id="1284"/>
    <w:p>
      <w:pPr>
        <w:spacing w:after="0"/>
        <w:ind w:left="0"/>
        <w:jc w:val="left"/>
      </w:pPr>
      <w:r>
        <w:rPr>
          <w:rFonts w:ascii="Times New Roman"/>
          <w:b/>
          <w:i w:val="false"/>
          <w:color w:val="000000"/>
        </w:rPr>
        <w:t xml:space="preserve"> Глава 2. Пояснение по заполнению Формы</w:t>
      </w:r>
    </w:p>
    <w:bookmarkEnd w:id="1284"/>
    <w:bookmarkStart w:name="z1537" w:id="1285"/>
    <w:p>
      <w:pPr>
        <w:spacing w:after="0"/>
        <w:ind w:left="0"/>
        <w:jc w:val="both"/>
      </w:pPr>
      <w:r>
        <w:rPr>
          <w:rFonts w:ascii="Times New Roman"/>
          <w:b w:val="false"/>
          <w:i w:val="false"/>
          <w:color w:val="000000"/>
          <w:sz w:val="28"/>
        </w:rPr>
        <w:t>
      5. В Форме указывается информация по договорам страхования и перестрахования, заключенным с лицами, связанными со страховой (перестраховочной) организацией особыми отношениями за период с начала текущего года (с нарастающим итогом).</w:t>
      </w:r>
    </w:p>
    <w:bookmarkEnd w:id="1285"/>
    <w:bookmarkStart w:name="z1538" w:id="1286"/>
    <w:p>
      <w:pPr>
        <w:spacing w:after="0"/>
        <w:ind w:left="0"/>
        <w:jc w:val="both"/>
      </w:pPr>
      <w:r>
        <w:rPr>
          <w:rFonts w:ascii="Times New Roman"/>
          <w:b w:val="false"/>
          <w:i w:val="false"/>
          <w:color w:val="000000"/>
          <w:sz w:val="28"/>
        </w:rPr>
        <w:t>
      6. В столбце 3 указывается сумма страховых премий, принятых по договорам прямого страхования, заключенным с лицами, связанными страховой (перестраховочной) организацией особыми отношениями с учетом расходов, связанных с расторжением договоров страхования в отчетный период.</w:t>
      </w:r>
    </w:p>
    <w:bookmarkEnd w:id="1286"/>
    <w:bookmarkStart w:name="z1539" w:id="1287"/>
    <w:p>
      <w:pPr>
        <w:spacing w:after="0"/>
        <w:ind w:left="0"/>
        <w:jc w:val="both"/>
      </w:pPr>
      <w:r>
        <w:rPr>
          <w:rFonts w:ascii="Times New Roman"/>
          <w:b w:val="false"/>
          <w:i w:val="false"/>
          <w:color w:val="000000"/>
          <w:sz w:val="28"/>
        </w:rPr>
        <w:t>
      7. В столбце 10 указывается сумма страховых выплат, осуществленных по договорам прямого страхования, заключенным с лицами, связанными со страховой (перестраховочной) организации особыми отношениями.</w:t>
      </w:r>
    </w:p>
    <w:bookmarkEnd w:id="1287"/>
    <w:bookmarkStart w:name="z1540" w:id="1288"/>
    <w:p>
      <w:pPr>
        <w:spacing w:after="0"/>
        <w:ind w:left="0"/>
        <w:jc w:val="both"/>
      </w:pPr>
      <w:r>
        <w:rPr>
          <w:rFonts w:ascii="Times New Roman"/>
          <w:b w:val="false"/>
          <w:i w:val="false"/>
          <w:color w:val="000000"/>
          <w:sz w:val="28"/>
        </w:rPr>
        <w:t>
      8. В столбце 17 указывается сумма страховых премий, принятых по договорам входящего перестрахования, заключенным со страховыми (перестраховочными) организациями, связанными со страховой (перестраховочной) организацией особыми отношениями с учетом расходов, связанных с расторжением договоров перестрахования в отчетный период.</w:t>
      </w:r>
    </w:p>
    <w:bookmarkEnd w:id="1288"/>
    <w:bookmarkStart w:name="z1541" w:id="1289"/>
    <w:p>
      <w:pPr>
        <w:spacing w:after="0"/>
        <w:ind w:left="0"/>
        <w:jc w:val="both"/>
      </w:pPr>
      <w:r>
        <w:rPr>
          <w:rFonts w:ascii="Times New Roman"/>
          <w:b w:val="false"/>
          <w:i w:val="false"/>
          <w:color w:val="000000"/>
          <w:sz w:val="28"/>
        </w:rPr>
        <w:t>
      9. В столбце 18 указывается сумма страховых выплат, осуществленных по договорам входящего перестрахования, заключенным со страховыми (перестраховочной) организациями, связанными со страховой (перестраховочной) организацией особыми отношениями.</w:t>
      </w:r>
    </w:p>
    <w:bookmarkEnd w:id="1289"/>
    <w:bookmarkStart w:name="z1542" w:id="1290"/>
    <w:p>
      <w:pPr>
        <w:spacing w:after="0"/>
        <w:ind w:left="0"/>
        <w:jc w:val="both"/>
      </w:pPr>
      <w:r>
        <w:rPr>
          <w:rFonts w:ascii="Times New Roman"/>
          <w:b w:val="false"/>
          <w:i w:val="false"/>
          <w:color w:val="000000"/>
          <w:sz w:val="28"/>
        </w:rPr>
        <w:t>
      10. В столбце 20 указывается сумма страховых премий, переданных на перестрахование страховым (перестраховочным) организациям, связанными со страховой (перестраховочной) организацией особыми отношениями.</w:t>
      </w:r>
    </w:p>
    <w:bookmarkEnd w:id="1290"/>
    <w:bookmarkStart w:name="z1543" w:id="1291"/>
    <w:p>
      <w:pPr>
        <w:spacing w:after="0"/>
        <w:ind w:left="0"/>
        <w:jc w:val="both"/>
      </w:pPr>
      <w:r>
        <w:rPr>
          <w:rFonts w:ascii="Times New Roman"/>
          <w:b w:val="false"/>
          <w:i w:val="false"/>
          <w:color w:val="000000"/>
          <w:sz w:val="28"/>
        </w:rPr>
        <w:t>
      11. В столбце 21 указывается сумма возмещения, полученного от страховых (перестраховочных) организаций, связанных со страховой (перестраховочной) организацией особыми отношениями.</w:t>
      </w:r>
    </w:p>
    <w:bookmarkEnd w:id="1291"/>
    <w:bookmarkStart w:name="z1544" w:id="1292"/>
    <w:p>
      <w:pPr>
        <w:spacing w:after="0"/>
        <w:ind w:left="0"/>
        <w:jc w:val="both"/>
      </w:pPr>
      <w:r>
        <w:rPr>
          <w:rFonts w:ascii="Times New Roman"/>
          <w:b w:val="false"/>
          <w:i w:val="false"/>
          <w:color w:val="000000"/>
          <w:sz w:val="28"/>
        </w:rPr>
        <w:t xml:space="preserve">
      12.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1292"/>
    <w:bookmarkStart w:name="z1545" w:id="1293"/>
    <w:p>
      <w:pPr>
        <w:spacing w:after="0"/>
        <w:ind w:left="0"/>
        <w:jc w:val="both"/>
      </w:pPr>
      <w:r>
        <w:rPr>
          <w:rFonts w:ascii="Times New Roman"/>
          <w:b w:val="false"/>
          <w:i w:val="false"/>
          <w:color w:val="000000"/>
          <w:sz w:val="28"/>
        </w:rPr>
        <w:t xml:space="preserve">
      13.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293"/>
    <w:bookmarkStart w:name="z1546" w:id="1294"/>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1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549" w:id="129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95"/>
    <w:bookmarkStart w:name="z1550" w:id="1296"/>
    <w:p>
      <w:pPr>
        <w:spacing w:after="0"/>
        <w:ind w:left="0"/>
        <w:jc w:val="left"/>
      </w:pPr>
      <w:r>
        <w:rPr>
          <w:rFonts w:ascii="Times New Roman"/>
          <w:b/>
          <w:i w:val="false"/>
          <w:color w:val="000000"/>
        </w:rPr>
        <w:t xml:space="preserve"> Отчет о договорах страхования, заключенных с участием банков второго уровня</w:t>
      </w:r>
    </w:p>
    <w:bookmarkEnd w:id="1296"/>
    <w:bookmarkStart w:name="z1551" w:id="1297"/>
    <w:p>
      <w:pPr>
        <w:spacing w:after="0"/>
        <w:ind w:left="0"/>
        <w:jc w:val="left"/>
      </w:pPr>
      <w:r>
        <w:rPr>
          <w:rFonts w:ascii="Times New Roman"/>
          <w:b/>
          <w:i w:val="false"/>
          <w:color w:val="000000"/>
        </w:rPr>
        <w:t xml:space="preserve"> Отчетный период: по состоянию на "___" ________ 20__ года</w:t>
      </w:r>
    </w:p>
    <w:bookmarkEnd w:id="1297"/>
    <w:bookmarkStart w:name="z1552" w:id="1298"/>
    <w:p>
      <w:pPr>
        <w:spacing w:after="0"/>
        <w:ind w:left="0"/>
        <w:jc w:val="both"/>
      </w:pPr>
      <w:r>
        <w:rPr>
          <w:rFonts w:ascii="Times New Roman"/>
          <w:b w:val="false"/>
          <w:i w:val="false"/>
          <w:color w:val="000000"/>
          <w:sz w:val="28"/>
        </w:rPr>
        <w:t>
      Индекс: 27 - I(R)O_Q</w:t>
      </w:r>
    </w:p>
    <w:bookmarkEnd w:id="1298"/>
    <w:bookmarkStart w:name="z1553" w:id="1299"/>
    <w:p>
      <w:pPr>
        <w:spacing w:after="0"/>
        <w:ind w:left="0"/>
        <w:jc w:val="both"/>
      </w:pPr>
      <w:r>
        <w:rPr>
          <w:rFonts w:ascii="Times New Roman"/>
          <w:b w:val="false"/>
          <w:i w:val="false"/>
          <w:color w:val="000000"/>
          <w:sz w:val="28"/>
        </w:rPr>
        <w:t>
      Периодичность: по полугодиям</w:t>
      </w:r>
    </w:p>
    <w:bookmarkEnd w:id="1299"/>
    <w:bookmarkStart w:name="z1554" w:id="1300"/>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300"/>
    <w:bookmarkStart w:name="z1555" w:id="130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301"/>
    <w:bookmarkStart w:name="z1556" w:id="1302"/>
    <w:p>
      <w:pPr>
        <w:spacing w:after="0"/>
        <w:ind w:left="0"/>
        <w:jc w:val="both"/>
      </w:pPr>
      <w:r>
        <w:rPr>
          <w:rFonts w:ascii="Times New Roman"/>
          <w:b w:val="false"/>
          <w:i w:val="false"/>
          <w:color w:val="000000"/>
          <w:sz w:val="28"/>
        </w:rPr>
        <w:t>
      Срок представления: по полугодиям в срок до шестого рабочего дня (включительно) месяца, следующего за отчетным полугодием</w:t>
      </w:r>
    </w:p>
    <w:bookmarkEnd w:id="1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8" w:id="1303"/>
    <w:p>
      <w:pPr>
        <w:spacing w:after="0"/>
        <w:ind w:left="0"/>
        <w:jc w:val="both"/>
      </w:pPr>
      <w:r>
        <w:rPr>
          <w:rFonts w:ascii="Times New Roman"/>
          <w:b w:val="false"/>
          <w:i w:val="false"/>
          <w:color w:val="000000"/>
          <w:sz w:val="28"/>
        </w:rPr>
        <w:t>
      Таблица 1</w:t>
      </w:r>
    </w:p>
    <w:bookmarkEnd w:id="1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4607"/>
        <w:gridCol w:w="536"/>
        <w:gridCol w:w="1133"/>
        <w:gridCol w:w="835"/>
        <w:gridCol w:w="675"/>
        <w:gridCol w:w="677"/>
        <w:gridCol w:w="677"/>
        <w:gridCol w:w="1733"/>
      </w:tblGrid>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рисков, связанных с заемными операциями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 рисков, связанных с заемными операциями</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связанных с заемными операциями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банк второго уровня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заемщик</w:t>
            </w: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банку второго уровня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заемщику</w:t>
            </w:r>
          </w:p>
        </w:tc>
        <w:tc>
          <w:tcPr>
            <w:tcW w:w="0" w:type="auto"/>
            <w:vMerge/>
            <w:tcBorders>
              <w:top w:val="nil"/>
              <w:left w:val="single" w:color="cfcfcf" w:sz="5"/>
              <w:bottom w:val="single" w:color="cfcfcf" w:sz="5"/>
              <w:right w:val="single" w:color="cfcfcf" w:sz="5"/>
            </w:tcBorders>
          </w:tcP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строках 3.7-3.9 настоящей Формы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0" w:id="1304"/>
    <w:p>
      <w:pPr>
        <w:spacing w:after="0"/>
        <w:ind w:left="0"/>
        <w:jc w:val="both"/>
      </w:pPr>
      <w:r>
        <w:rPr>
          <w:rFonts w:ascii="Times New Roman"/>
          <w:b w:val="false"/>
          <w:i w:val="false"/>
          <w:color w:val="000000"/>
          <w:sz w:val="28"/>
        </w:rPr>
        <w:t>
      продолжение таблицы:</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2079"/>
        <w:gridCol w:w="2079"/>
        <w:gridCol w:w="6064"/>
      </w:tblGrid>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страхования рисков банков второго уровня, не связанных с заемными операциями</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страхования рисков банков второго уровня, не связанных с заемными операциями</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банков второго уровня, не связанных с заемными операциями</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премий, принятых по договорам страхования рисков, связанных с заемными операциями и по договорам страхования рисков банков второго уровня, не связанных с заемными операциями (графа 3 + графа 10)</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1" w:id="1305"/>
    <w:p>
      <w:pPr>
        <w:spacing w:after="0"/>
        <w:ind w:left="0"/>
        <w:jc w:val="both"/>
      </w:pPr>
      <w:r>
        <w:rPr>
          <w:rFonts w:ascii="Times New Roman"/>
          <w:b w:val="false"/>
          <w:i w:val="false"/>
          <w:color w:val="000000"/>
          <w:sz w:val="28"/>
        </w:rPr>
        <w:t>
      Таблица 2</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118"/>
        <w:gridCol w:w="1118"/>
        <w:gridCol w:w="2361"/>
        <w:gridCol w:w="1740"/>
        <w:gridCol w:w="1406"/>
        <w:gridCol w:w="1411"/>
        <w:gridCol w:w="1411"/>
      </w:tblGrid>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рисков, связанных с заемными операциями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 рисков, связанных с заемными операциями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банк второго уровня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заемщик</w:t>
            </w: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банку второго уровня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заемщику</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3" w:id="1306"/>
    <w:p>
      <w:pPr>
        <w:spacing w:after="0"/>
        <w:ind w:left="0"/>
        <w:jc w:val="both"/>
      </w:pPr>
      <w:r>
        <w:rPr>
          <w:rFonts w:ascii="Times New Roman"/>
          <w:b w:val="false"/>
          <w:i w:val="false"/>
          <w:color w:val="000000"/>
          <w:sz w:val="28"/>
        </w:rPr>
        <w:t>
      продолжение таблицы:</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846"/>
        <w:gridCol w:w="1846"/>
        <w:gridCol w:w="1847"/>
        <w:gridCol w:w="5388"/>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связанных с заемными операциями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страхования рисков банков второго уровня, не связанных с заемными операциями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страхования рисков банков второго уровня, не связанных с заемными операциями</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банков второго уровня, не связанных с заемными операциями</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премий, принятых по договорам страхования рисков, связанных с заемными операциями и по договорам страхования рисков банков второго уровня, не связанных с заемными операциями (графа 3 + графа 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4" w:id="130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307"/>
    <w:bookmarkStart w:name="z1565" w:id="130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договорах страхования, заключенных</w:t>
            </w:r>
            <w:r>
              <w:br/>
            </w:r>
            <w:r>
              <w:rPr>
                <w:rFonts w:ascii="Times New Roman"/>
                <w:b w:val="false"/>
                <w:i w:val="false"/>
                <w:color w:val="000000"/>
                <w:sz w:val="20"/>
              </w:rPr>
              <w:t>с участием банков второго уровня</w:t>
            </w:r>
          </w:p>
        </w:tc>
      </w:tr>
    </w:tbl>
    <w:bookmarkStart w:name="z1567" w:id="13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09"/>
    <w:bookmarkStart w:name="z1568" w:id="1310"/>
    <w:p>
      <w:pPr>
        <w:spacing w:after="0"/>
        <w:ind w:left="0"/>
        <w:jc w:val="left"/>
      </w:pPr>
      <w:r>
        <w:rPr>
          <w:rFonts w:ascii="Times New Roman"/>
          <w:b/>
          <w:i w:val="false"/>
          <w:color w:val="000000"/>
        </w:rPr>
        <w:t xml:space="preserve"> Отчет о договорах страхования, заключенных с участием банков второго уровня</w:t>
      </w:r>
    </w:p>
    <w:bookmarkEnd w:id="1310"/>
    <w:bookmarkStart w:name="z1569" w:id="1311"/>
    <w:p>
      <w:pPr>
        <w:spacing w:after="0"/>
        <w:ind w:left="0"/>
        <w:jc w:val="left"/>
      </w:pPr>
      <w:r>
        <w:rPr>
          <w:rFonts w:ascii="Times New Roman"/>
          <w:b/>
          <w:i w:val="false"/>
          <w:color w:val="000000"/>
        </w:rPr>
        <w:t xml:space="preserve"> Глава 1. Общие положения</w:t>
      </w:r>
    </w:p>
    <w:bookmarkEnd w:id="1311"/>
    <w:bookmarkStart w:name="z1570" w:id="131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договорах страхования, заключенных с участием банков второго уровня" (далее - Форма).</w:t>
      </w:r>
    </w:p>
    <w:bookmarkEnd w:id="1312"/>
    <w:bookmarkStart w:name="z1571" w:id="131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bookmarkEnd w:id="1313"/>
    <w:bookmarkStart w:name="z1572" w:id="1314"/>
    <w:p>
      <w:pPr>
        <w:spacing w:after="0"/>
        <w:ind w:left="0"/>
        <w:jc w:val="both"/>
      </w:pPr>
      <w:r>
        <w:rPr>
          <w:rFonts w:ascii="Times New Roman"/>
          <w:b w:val="false"/>
          <w:i w:val="false"/>
          <w:color w:val="000000"/>
          <w:sz w:val="28"/>
        </w:rPr>
        <w:t>
      3. Форма заполняется по состоянию на 1 января и на 1 июля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14"/>
    <w:bookmarkStart w:name="z1573" w:id="131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315"/>
    <w:bookmarkStart w:name="z1574" w:id="1316"/>
    <w:p>
      <w:pPr>
        <w:spacing w:after="0"/>
        <w:ind w:left="0"/>
        <w:jc w:val="left"/>
      </w:pPr>
      <w:r>
        <w:rPr>
          <w:rFonts w:ascii="Times New Roman"/>
          <w:b/>
          <w:i w:val="false"/>
          <w:color w:val="000000"/>
        </w:rPr>
        <w:t xml:space="preserve"> Глава 2. Пояснение по заполнению Формы</w:t>
      </w:r>
    </w:p>
    <w:bookmarkEnd w:id="1316"/>
    <w:bookmarkStart w:name="z1575" w:id="1317"/>
    <w:p>
      <w:pPr>
        <w:spacing w:after="0"/>
        <w:ind w:left="0"/>
        <w:jc w:val="both"/>
      </w:pPr>
      <w:r>
        <w:rPr>
          <w:rFonts w:ascii="Times New Roman"/>
          <w:b w:val="false"/>
          <w:i w:val="false"/>
          <w:color w:val="000000"/>
          <w:sz w:val="28"/>
        </w:rPr>
        <w:t>
      5. В Форме указывается информация по договорам страхования, заключенным с участием банков второго уровня за период с начала отчетного года (с нарастающим итогом), по которым страхователем (застрахованным) или выгодоприобретателем является банк второго уровня.</w:t>
      </w:r>
    </w:p>
    <w:bookmarkEnd w:id="1317"/>
    <w:bookmarkStart w:name="z1576" w:id="1318"/>
    <w:p>
      <w:pPr>
        <w:spacing w:after="0"/>
        <w:ind w:left="0"/>
        <w:jc w:val="both"/>
      </w:pPr>
      <w:r>
        <w:rPr>
          <w:rFonts w:ascii="Times New Roman"/>
          <w:b w:val="false"/>
          <w:i w:val="false"/>
          <w:color w:val="000000"/>
          <w:sz w:val="28"/>
        </w:rPr>
        <w:t>
      6. В столбцах 3, 4, 5 и 10 Таблицы 1 и 2 указываются страховые премии с учетом расходов, связанных с расторжением договоров страхования в отчетный период.</w:t>
      </w:r>
    </w:p>
    <w:bookmarkEnd w:id="1318"/>
    <w:bookmarkStart w:name="z1577" w:id="1319"/>
    <w:p>
      <w:pPr>
        <w:spacing w:after="0"/>
        <w:ind w:left="0"/>
        <w:jc w:val="both"/>
      </w:pPr>
      <w:r>
        <w:rPr>
          <w:rFonts w:ascii="Times New Roman"/>
          <w:b w:val="false"/>
          <w:i w:val="false"/>
          <w:color w:val="000000"/>
          <w:sz w:val="28"/>
        </w:rPr>
        <w:t>
      7. Таблица 1 Формы заполняется в разбивке по классам страхования в соответствии со статьей 6 Закона о страховой деятельности.</w:t>
      </w:r>
    </w:p>
    <w:bookmarkEnd w:id="1319"/>
    <w:bookmarkStart w:name="z1578" w:id="1320"/>
    <w:p>
      <w:pPr>
        <w:spacing w:after="0"/>
        <w:ind w:left="0"/>
        <w:jc w:val="both"/>
      </w:pPr>
      <w:r>
        <w:rPr>
          <w:rFonts w:ascii="Times New Roman"/>
          <w:b w:val="false"/>
          <w:i w:val="false"/>
          <w:color w:val="000000"/>
          <w:sz w:val="28"/>
        </w:rPr>
        <w:t xml:space="preserve">
      8. В строке 2.2.1 Таблицы 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1320"/>
    <w:bookmarkStart w:name="z1579" w:id="1321"/>
    <w:p>
      <w:pPr>
        <w:spacing w:after="0"/>
        <w:ind w:left="0"/>
        <w:jc w:val="both"/>
      </w:pPr>
      <w:r>
        <w:rPr>
          <w:rFonts w:ascii="Times New Roman"/>
          <w:b w:val="false"/>
          <w:i w:val="false"/>
          <w:color w:val="000000"/>
          <w:sz w:val="28"/>
        </w:rPr>
        <w:t xml:space="preserve">
      9. В строке 2.2.2 Таблицы 1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321"/>
    <w:bookmarkStart w:name="z1580" w:id="1322"/>
    <w:p>
      <w:pPr>
        <w:spacing w:after="0"/>
        <w:ind w:left="0"/>
        <w:jc w:val="both"/>
      </w:pPr>
      <w:r>
        <w:rPr>
          <w:rFonts w:ascii="Times New Roman"/>
          <w:b w:val="false"/>
          <w:i w:val="false"/>
          <w:color w:val="000000"/>
          <w:sz w:val="28"/>
        </w:rPr>
        <w:t>
      10. Таблица 2 Формы заполняется в разбивке по банкам второго уровня.</w:t>
      </w:r>
    </w:p>
    <w:bookmarkEnd w:id="1322"/>
    <w:bookmarkStart w:name="z1581" w:id="1323"/>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1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584" w:id="132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24"/>
    <w:bookmarkStart w:name="z1585" w:id="1325"/>
    <w:p>
      <w:pPr>
        <w:spacing w:after="0"/>
        <w:ind w:left="0"/>
        <w:jc w:val="left"/>
      </w:pPr>
      <w:r>
        <w:rPr>
          <w:rFonts w:ascii="Times New Roman"/>
          <w:b/>
          <w:i w:val="false"/>
          <w:color w:val="000000"/>
        </w:rPr>
        <w:t xml:space="preserve"> Отчет о договорах страхования, заключенных с участием банков второго уровня</w:t>
      </w:r>
    </w:p>
    <w:bookmarkEnd w:id="1325"/>
    <w:bookmarkStart w:name="z1586" w:id="1326"/>
    <w:p>
      <w:pPr>
        <w:spacing w:after="0"/>
        <w:ind w:left="0"/>
        <w:jc w:val="left"/>
      </w:pPr>
      <w:r>
        <w:rPr>
          <w:rFonts w:ascii="Times New Roman"/>
          <w:b/>
          <w:i w:val="false"/>
          <w:color w:val="000000"/>
        </w:rPr>
        <w:t xml:space="preserve"> Отчетный период: по состоянию на "___" ________ 20__ года</w:t>
      </w:r>
    </w:p>
    <w:bookmarkEnd w:id="1326"/>
    <w:bookmarkStart w:name="z1587" w:id="1327"/>
    <w:p>
      <w:pPr>
        <w:spacing w:after="0"/>
        <w:ind w:left="0"/>
        <w:jc w:val="both"/>
      </w:pPr>
      <w:r>
        <w:rPr>
          <w:rFonts w:ascii="Times New Roman"/>
          <w:b w:val="false"/>
          <w:i w:val="false"/>
          <w:color w:val="000000"/>
          <w:sz w:val="28"/>
        </w:rPr>
        <w:t>
      Индекс: 27 - I(R)O_Q</w:t>
      </w:r>
    </w:p>
    <w:bookmarkEnd w:id="1327"/>
    <w:bookmarkStart w:name="z1588" w:id="1328"/>
    <w:p>
      <w:pPr>
        <w:spacing w:after="0"/>
        <w:ind w:left="0"/>
        <w:jc w:val="both"/>
      </w:pPr>
      <w:r>
        <w:rPr>
          <w:rFonts w:ascii="Times New Roman"/>
          <w:b w:val="false"/>
          <w:i w:val="false"/>
          <w:color w:val="000000"/>
          <w:sz w:val="28"/>
        </w:rPr>
        <w:t>
      Периодичность: по полугодиям</w:t>
      </w:r>
    </w:p>
    <w:bookmarkEnd w:id="1328"/>
    <w:bookmarkStart w:name="z1589" w:id="1329"/>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329"/>
    <w:bookmarkStart w:name="z1590" w:id="133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330"/>
    <w:bookmarkStart w:name="z1591" w:id="1331"/>
    <w:p>
      <w:pPr>
        <w:spacing w:after="0"/>
        <w:ind w:left="0"/>
        <w:jc w:val="both"/>
      </w:pPr>
      <w:r>
        <w:rPr>
          <w:rFonts w:ascii="Times New Roman"/>
          <w:b w:val="false"/>
          <w:i w:val="false"/>
          <w:color w:val="000000"/>
          <w:sz w:val="28"/>
        </w:rPr>
        <w:t>
      Срок представления: по полугодиям в срок до шестого рабочего дня (включительно) месяца, следующего за отчетным полугодием</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3" w:id="1332"/>
    <w:p>
      <w:pPr>
        <w:spacing w:after="0"/>
        <w:ind w:left="0"/>
        <w:jc w:val="both"/>
      </w:pPr>
      <w:r>
        <w:rPr>
          <w:rFonts w:ascii="Times New Roman"/>
          <w:b w:val="false"/>
          <w:i w:val="false"/>
          <w:color w:val="000000"/>
          <w:sz w:val="28"/>
        </w:rPr>
        <w:t>
      Таблица 1</w:t>
      </w:r>
    </w:p>
    <w:bookmarkEnd w:id="1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4607"/>
        <w:gridCol w:w="536"/>
        <w:gridCol w:w="1133"/>
        <w:gridCol w:w="835"/>
        <w:gridCol w:w="675"/>
        <w:gridCol w:w="677"/>
        <w:gridCol w:w="677"/>
        <w:gridCol w:w="1733"/>
      </w:tblGrid>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рисков, связанных с заемными операциями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 рисков, связанных с заемными операциями</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связанных с заемными операциями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банк второго уровня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заемщик</w:t>
            </w: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банку второго уровня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заемщику</w:t>
            </w:r>
          </w:p>
        </w:tc>
        <w:tc>
          <w:tcPr>
            <w:tcW w:w="0" w:type="auto"/>
            <w:vMerge/>
            <w:tcBorders>
              <w:top w:val="nil"/>
              <w:left w:val="single" w:color="cfcfcf" w:sz="5"/>
              <w:bottom w:val="single" w:color="cfcfcf" w:sz="5"/>
              <w:right w:val="single" w:color="cfcfcf" w:sz="5"/>
            </w:tcBorders>
          </w:tcP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3.1-3.6 настоящей Формы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333"/>
          <w:p>
            <w:pPr>
              <w:spacing w:after="20"/>
              <w:ind w:left="20"/>
              <w:jc w:val="both"/>
            </w:pPr>
            <w:r>
              <w:rPr>
                <w:rFonts w:ascii="Times New Roman"/>
                <w:b w:val="false"/>
                <w:i w:val="false"/>
                <w:color w:val="000000"/>
                <w:sz w:val="20"/>
              </w:rPr>
              <w:t>
страхование гражданско-правовой</w:t>
            </w:r>
            <w:r>
              <w:br/>
            </w:r>
            <w:r>
              <w:rPr>
                <w:rFonts w:ascii="Times New Roman"/>
                <w:b w:val="false"/>
                <w:i w:val="false"/>
                <w:color w:val="000000"/>
                <w:sz w:val="20"/>
              </w:rPr>
              <w:t>
ответственности владельцев водного транспорта</w:t>
            </w:r>
          </w:p>
          <w:bookmarkEnd w:id="1333"/>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334"/>
          <w:p>
            <w:pPr>
              <w:spacing w:after="20"/>
              <w:ind w:left="20"/>
              <w:jc w:val="both"/>
            </w:pPr>
            <w:r>
              <w:rPr>
                <w:rFonts w:ascii="Times New Roman"/>
                <w:b w:val="false"/>
                <w:i w:val="false"/>
                <w:color w:val="000000"/>
                <w:sz w:val="20"/>
              </w:rPr>
              <w:t>
страхование гражданско-правовой</w:t>
            </w:r>
            <w:r>
              <w:br/>
            </w:r>
            <w:r>
              <w:rPr>
                <w:rFonts w:ascii="Times New Roman"/>
                <w:b w:val="false"/>
                <w:i w:val="false"/>
                <w:color w:val="000000"/>
                <w:sz w:val="20"/>
              </w:rPr>
              <w:t>
ответственности владельцев космических объектов</w:t>
            </w:r>
          </w:p>
          <w:bookmarkEnd w:id="1334"/>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335"/>
          <w:p>
            <w:pPr>
              <w:spacing w:after="20"/>
              <w:ind w:left="20"/>
              <w:jc w:val="both"/>
            </w:pPr>
            <w:r>
              <w:rPr>
                <w:rFonts w:ascii="Times New Roman"/>
                <w:b w:val="false"/>
                <w:i w:val="false"/>
                <w:color w:val="000000"/>
                <w:sz w:val="20"/>
              </w:rPr>
              <w:t>
страхование гражданско-правовой</w:t>
            </w:r>
            <w:r>
              <w:br/>
            </w:r>
            <w:r>
              <w:rPr>
                <w:rFonts w:ascii="Times New Roman"/>
                <w:b w:val="false"/>
                <w:i w:val="false"/>
                <w:color w:val="000000"/>
                <w:sz w:val="20"/>
              </w:rPr>
              <w:t>
ответственности, за исключением классов, указанных в строках 3.8-3.12 настоящей Формы</w:t>
            </w:r>
          </w:p>
          <w:bookmarkEnd w:id="1335"/>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3.14-3.17 настоящей Формы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8" w:id="1336"/>
    <w:p>
      <w:pPr>
        <w:spacing w:after="0"/>
        <w:ind w:left="0"/>
        <w:jc w:val="both"/>
      </w:pPr>
      <w:r>
        <w:rPr>
          <w:rFonts w:ascii="Times New Roman"/>
          <w:b w:val="false"/>
          <w:i w:val="false"/>
          <w:color w:val="000000"/>
          <w:sz w:val="28"/>
        </w:rPr>
        <w:t>
      продолжение таблицы:</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2079"/>
        <w:gridCol w:w="2079"/>
        <w:gridCol w:w="6064"/>
      </w:tblGrid>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страхования рисков банков второго уровня, не связанных с заемными операциями</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страхования рисков банков второго уровня, не связанных с заемными операциями</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банков второго уровня, не связанных с заемными операциями</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премий, принятых по договорам страхования рисков, связанных с заемными операциями и по договорам страхования рисков банков второго уровня, не связанных с заемными операциями (графа 3 + графа 10)</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9" w:id="1337"/>
    <w:p>
      <w:pPr>
        <w:spacing w:after="0"/>
        <w:ind w:left="0"/>
        <w:jc w:val="both"/>
      </w:pPr>
      <w:r>
        <w:rPr>
          <w:rFonts w:ascii="Times New Roman"/>
          <w:b w:val="false"/>
          <w:i w:val="false"/>
          <w:color w:val="000000"/>
          <w:sz w:val="28"/>
        </w:rPr>
        <w:t>
      Таблица 2</w:t>
      </w:r>
    </w:p>
    <w:bookmarkEnd w:id="1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1118"/>
        <w:gridCol w:w="1118"/>
        <w:gridCol w:w="2361"/>
        <w:gridCol w:w="1740"/>
        <w:gridCol w:w="1406"/>
        <w:gridCol w:w="1411"/>
        <w:gridCol w:w="1411"/>
      </w:tblGrid>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рисков, связанных с заемными операциями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осуществленные по договорам страхования рисков, связанных с заемными операциями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банк второго уровня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выгодоприобретателем является заемщик</w:t>
            </w: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банку второго уровня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Заемщику</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1" w:id="1338"/>
    <w:p>
      <w:pPr>
        <w:spacing w:after="0"/>
        <w:ind w:left="0"/>
        <w:jc w:val="both"/>
      </w:pPr>
      <w:r>
        <w:rPr>
          <w:rFonts w:ascii="Times New Roman"/>
          <w:b w:val="false"/>
          <w:i w:val="false"/>
          <w:color w:val="000000"/>
          <w:sz w:val="28"/>
        </w:rPr>
        <w:t>
      продолжение таблицы:</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846"/>
        <w:gridCol w:w="1846"/>
        <w:gridCol w:w="1847"/>
        <w:gridCol w:w="5388"/>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связанных с заемными операциями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страхования рисков банков второго уровня, не связанных с заемными операциями</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страхования рисков банков второго уровня, не связанных с заемными операциями</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договорам страхования рисков банков второго уровня, не связанных с заемными операциями</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премий, принятых по договорам страхования рисков, связанных с заемными операциями и по договорам страхования рисков банков второго уровня, не связанных с заемными операциями (графа 3 + графа 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2" w:id="1339"/>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339"/>
    <w:bookmarkStart w:name="z1603" w:id="134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договорах страхования, заключенных</w:t>
            </w:r>
            <w:r>
              <w:br/>
            </w:r>
            <w:r>
              <w:rPr>
                <w:rFonts w:ascii="Times New Roman"/>
                <w:b w:val="false"/>
                <w:i w:val="false"/>
                <w:color w:val="000000"/>
                <w:sz w:val="20"/>
              </w:rPr>
              <w:t>с участием банков второго уровня</w:t>
            </w:r>
          </w:p>
        </w:tc>
      </w:tr>
    </w:tbl>
    <w:bookmarkStart w:name="z1605" w:id="13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41"/>
    <w:bookmarkStart w:name="z1606" w:id="1342"/>
    <w:p>
      <w:pPr>
        <w:spacing w:after="0"/>
        <w:ind w:left="0"/>
        <w:jc w:val="left"/>
      </w:pPr>
      <w:r>
        <w:rPr>
          <w:rFonts w:ascii="Times New Roman"/>
          <w:b/>
          <w:i w:val="false"/>
          <w:color w:val="000000"/>
        </w:rPr>
        <w:t xml:space="preserve"> Отчет о договорах страхования, заключенных с участием банков второго уровня</w:t>
      </w:r>
    </w:p>
    <w:bookmarkEnd w:id="1342"/>
    <w:bookmarkStart w:name="z1607" w:id="1343"/>
    <w:p>
      <w:pPr>
        <w:spacing w:after="0"/>
        <w:ind w:left="0"/>
        <w:jc w:val="left"/>
      </w:pPr>
      <w:r>
        <w:rPr>
          <w:rFonts w:ascii="Times New Roman"/>
          <w:b/>
          <w:i w:val="false"/>
          <w:color w:val="000000"/>
        </w:rPr>
        <w:t xml:space="preserve"> Глава 1. Общие положения</w:t>
      </w:r>
    </w:p>
    <w:bookmarkEnd w:id="1343"/>
    <w:bookmarkStart w:name="z1608" w:id="134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договорах страхования, заключенных с участием банков второго уровня" (далее - Форма).</w:t>
      </w:r>
    </w:p>
    <w:bookmarkEnd w:id="1344"/>
    <w:bookmarkStart w:name="z1609" w:id="1345"/>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 (далее - Закон о страховой деятельности).</w:t>
      </w:r>
    </w:p>
    <w:bookmarkEnd w:id="1345"/>
    <w:bookmarkStart w:name="z1610" w:id="1346"/>
    <w:p>
      <w:pPr>
        <w:spacing w:after="0"/>
        <w:ind w:left="0"/>
        <w:jc w:val="both"/>
      </w:pPr>
      <w:r>
        <w:rPr>
          <w:rFonts w:ascii="Times New Roman"/>
          <w:b w:val="false"/>
          <w:i w:val="false"/>
          <w:color w:val="000000"/>
          <w:sz w:val="28"/>
        </w:rPr>
        <w:t>
      3. Форма заполняется по состоянию на 1 января и на 1 июля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46"/>
    <w:bookmarkStart w:name="z1611" w:id="1347"/>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347"/>
    <w:bookmarkStart w:name="z1612" w:id="1348"/>
    <w:p>
      <w:pPr>
        <w:spacing w:after="0"/>
        <w:ind w:left="0"/>
        <w:jc w:val="left"/>
      </w:pPr>
      <w:r>
        <w:rPr>
          <w:rFonts w:ascii="Times New Roman"/>
          <w:b/>
          <w:i w:val="false"/>
          <w:color w:val="000000"/>
        </w:rPr>
        <w:t xml:space="preserve"> Глава 2. Пояснение по заполнению Формы</w:t>
      </w:r>
    </w:p>
    <w:bookmarkEnd w:id="1348"/>
    <w:bookmarkStart w:name="z1613" w:id="1349"/>
    <w:p>
      <w:pPr>
        <w:spacing w:after="0"/>
        <w:ind w:left="0"/>
        <w:jc w:val="both"/>
      </w:pPr>
      <w:r>
        <w:rPr>
          <w:rFonts w:ascii="Times New Roman"/>
          <w:b w:val="false"/>
          <w:i w:val="false"/>
          <w:color w:val="000000"/>
          <w:sz w:val="28"/>
        </w:rPr>
        <w:t>
      5. В Форме указывается информация по договорам страхования, заключенным с участием банков второго уровня за период с начала отчетного года (с нарастающим итогом), по которым страхователем (застрахованным) или выгодоприобретателем является банк второго уровня.</w:t>
      </w:r>
    </w:p>
    <w:bookmarkEnd w:id="1349"/>
    <w:bookmarkStart w:name="z1614" w:id="1350"/>
    <w:p>
      <w:pPr>
        <w:spacing w:after="0"/>
        <w:ind w:left="0"/>
        <w:jc w:val="both"/>
      </w:pPr>
      <w:r>
        <w:rPr>
          <w:rFonts w:ascii="Times New Roman"/>
          <w:b w:val="false"/>
          <w:i w:val="false"/>
          <w:color w:val="000000"/>
          <w:sz w:val="28"/>
        </w:rPr>
        <w:t>
      6. В столбцах 3, 4, 5 и 10 Таблицы 1 и 2 указываются страховые премии с учетом расходов, связанных с расторжением договоров страхования в отчетный период.</w:t>
      </w:r>
    </w:p>
    <w:bookmarkEnd w:id="1350"/>
    <w:bookmarkStart w:name="z1615" w:id="1351"/>
    <w:p>
      <w:pPr>
        <w:spacing w:after="0"/>
        <w:ind w:left="0"/>
        <w:jc w:val="both"/>
      </w:pPr>
      <w:r>
        <w:rPr>
          <w:rFonts w:ascii="Times New Roman"/>
          <w:b w:val="false"/>
          <w:i w:val="false"/>
          <w:color w:val="000000"/>
          <w:sz w:val="28"/>
        </w:rPr>
        <w:t>
      7. Таблица 1 Формы заполняется в разбивке по классам страхования в соответствии со статьей 6 Закона о страховой деятельности.</w:t>
      </w:r>
    </w:p>
    <w:bookmarkEnd w:id="1351"/>
    <w:bookmarkStart w:name="z1616" w:id="1352"/>
    <w:p>
      <w:pPr>
        <w:spacing w:after="0"/>
        <w:ind w:left="0"/>
        <w:jc w:val="both"/>
      </w:pPr>
      <w:r>
        <w:rPr>
          <w:rFonts w:ascii="Times New Roman"/>
          <w:b w:val="false"/>
          <w:i w:val="false"/>
          <w:color w:val="000000"/>
          <w:sz w:val="28"/>
        </w:rPr>
        <w:t xml:space="preserve">
      8. В строке 2.2.1 Таблицы 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1352"/>
    <w:bookmarkStart w:name="z1617" w:id="1353"/>
    <w:p>
      <w:pPr>
        <w:spacing w:after="0"/>
        <w:ind w:left="0"/>
        <w:jc w:val="both"/>
      </w:pPr>
      <w:r>
        <w:rPr>
          <w:rFonts w:ascii="Times New Roman"/>
          <w:b w:val="false"/>
          <w:i w:val="false"/>
          <w:color w:val="000000"/>
          <w:sz w:val="28"/>
        </w:rPr>
        <w:t xml:space="preserve">
      9. В строке 2.2.2 Таблицы 1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353"/>
    <w:bookmarkStart w:name="z1618" w:id="1354"/>
    <w:p>
      <w:pPr>
        <w:spacing w:after="0"/>
        <w:ind w:left="0"/>
        <w:jc w:val="both"/>
      </w:pPr>
      <w:r>
        <w:rPr>
          <w:rFonts w:ascii="Times New Roman"/>
          <w:b w:val="false"/>
          <w:i w:val="false"/>
          <w:color w:val="000000"/>
          <w:sz w:val="28"/>
        </w:rPr>
        <w:t>
      10. Таблица 2 Формы заполняется в разбивке по банкам второго уровня.</w:t>
      </w:r>
    </w:p>
    <w:bookmarkEnd w:id="1354"/>
    <w:bookmarkStart w:name="z1619" w:id="1355"/>
    <w:p>
      <w:pPr>
        <w:spacing w:after="0"/>
        <w:ind w:left="0"/>
        <w:jc w:val="both"/>
      </w:pPr>
      <w:r>
        <w:rPr>
          <w:rFonts w:ascii="Times New Roman"/>
          <w:b w:val="false"/>
          <w:i w:val="false"/>
          <w:color w:val="000000"/>
          <w:sz w:val="28"/>
        </w:rPr>
        <w:t>
      11. В случае отсутствия сведений Форма представляется с нулевыми остатками.</w:t>
      </w:r>
    </w:p>
    <w:bookmarkEnd w:id="1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622" w:id="1356"/>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356"/>
    <w:bookmarkStart w:name="z1623" w:id="1357"/>
    <w:p>
      <w:pPr>
        <w:spacing w:after="0"/>
        <w:ind w:left="0"/>
        <w:jc w:val="left"/>
      </w:pPr>
      <w:r>
        <w:rPr>
          <w:rFonts w:ascii="Times New Roman"/>
          <w:b/>
          <w:i w:val="false"/>
          <w:color w:val="000000"/>
        </w:rPr>
        <w:t xml:space="preserve"> Отчет об общих и административных расходах</w:t>
      </w:r>
    </w:p>
    <w:bookmarkEnd w:id="1357"/>
    <w:bookmarkStart w:name="z1624" w:id="1358"/>
    <w:p>
      <w:pPr>
        <w:spacing w:after="0"/>
        <w:ind w:left="0"/>
        <w:jc w:val="left"/>
      </w:pPr>
      <w:r>
        <w:rPr>
          <w:rFonts w:ascii="Times New Roman"/>
          <w:b/>
          <w:i w:val="false"/>
          <w:color w:val="000000"/>
        </w:rPr>
        <w:t xml:space="preserve"> Отчетный период: по состоянию на "___" ________ 20__ года</w:t>
      </w:r>
    </w:p>
    <w:bookmarkEnd w:id="1358"/>
    <w:bookmarkStart w:name="z1625" w:id="1359"/>
    <w:p>
      <w:pPr>
        <w:spacing w:after="0"/>
        <w:ind w:left="0"/>
        <w:jc w:val="both"/>
      </w:pPr>
      <w:r>
        <w:rPr>
          <w:rFonts w:ascii="Times New Roman"/>
          <w:b w:val="false"/>
          <w:i w:val="false"/>
          <w:color w:val="000000"/>
          <w:sz w:val="28"/>
        </w:rPr>
        <w:t>
      Индекс: 28 - I(R)O_ М</w:t>
      </w:r>
    </w:p>
    <w:bookmarkEnd w:id="1359"/>
    <w:bookmarkStart w:name="z1626" w:id="1360"/>
    <w:p>
      <w:pPr>
        <w:spacing w:after="0"/>
        <w:ind w:left="0"/>
        <w:jc w:val="both"/>
      </w:pPr>
      <w:r>
        <w:rPr>
          <w:rFonts w:ascii="Times New Roman"/>
          <w:b w:val="false"/>
          <w:i w:val="false"/>
          <w:color w:val="000000"/>
          <w:sz w:val="28"/>
        </w:rPr>
        <w:t>
      Периодичность: ежемесячная</w:t>
      </w:r>
    </w:p>
    <w:bookmarkEnd w:id="1360"/>
    <w:bookmarkStart w:name="z1627" w:id="1361"/>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361"/>
    <w:bookmarkStart w:name="z1628" w:id="136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362"/>
    <w:bookmarkStart w:name="z1629" w:id="1363"/>
    <w:p>
      <w:pPr>
        <w:spacing w:after="0"/>
        <w:ind w:left="0"/>
        <w:jc w:val="both"/>
      </w:pPr>
      <w:r>
        <w:rPr>
          <w:rFonts w:ascii="Times New Roman"/>
          <w:b w:val="false"/>
          <w:i w:val="false"/>
          <w:color w:val="000000"/>
          <w:sz w:val="28"/>
        </w:rPr>
        <w:t>
      Срок представления: ежемесячно в срок до шестого рабочего дня (включительно) месяца, следующего за отчетным месяцем</w:t>
      </w:r>
    </w:p>
    <w:bookmarkEnd w:id="1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879"/>
        <w:gridCol w:w="1807"/>
        <w:gridCol w:w="1807"/>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расходов</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оплату труда и командировочные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Хозяйственные и канцелярские расходы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рекламу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повышение квалификации работников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третьих лиц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основных средств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изготовлению бланочной продукции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обслуживанию и эксплуатации транспорта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охране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Почтовые и курьерские расходы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текущей аренде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обслуживанию компьютерной техники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услуги связи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аудиторские, консультационные и информационные расходы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банков и расходы по управлению активами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организацию и развитие страховых продуктов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регистрации эмиссии ценных бумаг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ведению реестра держателей ценных бумаг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страхование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штрафы, пени, неустойки, подлежащие уплате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Инкассаторские расходы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добавленную стоимость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налог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имущество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пошлина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Таможенные платежи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Количество работников, занятых полный рабочий день</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1" w:id="136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364"/>
    <w:bookmarkStart w:name="z1632" w:id="136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общих и</w:t>
            </w:r>
            <w:r>
              <w:br/>
            </w:r>
            <w:r>
              <w:rPr>
                <w:rFonts w:ascii="Times New Roman"/>
                <w:b w:val="false"/>
                <w:i w:val="false"/>
                <w:color w:val="000000"/>
                <w:sz w:val="20"/>
              </w:rPr>
              <w:t>административных расходах</w:t>
            </w:r>
          </w:p>
        </w:tc>
      </w:tr>
    </w:tbl>
    <w:bookmarkStart w:name="z1634" w:id="13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66"/>
    <w:bookmarkStart w:name="z1635" w:id="1367"/>
    <w:p>
      <w:pPr>
        <w:spacing w:after="0"/>
        <w:ind w:left="0"/>
        <w:jc w:val="left"/>
      </w:pPr>
      <w:r>
        <w:rPr>
          <w:rFonts w:ascii="Times New Roman"/>
          <w:b/>
          <w:i w:val="false"/>
          <w:color w:val="000000"/>
        </w:rPr>
        <w:t xml:space="preserve"> Отчет об общих и административных расходах</w:t>
      </w:r>
    </w:p>
    <w:bookmarkEnd w:id="1367"/>
    <w:bookmarkStart w:name="z1636" w:id="1368"/>
    <w:p>
      <w:pPr>
        <w:spacing w:after="0"/>
        <w:ind w:left="0"/>
        <w:jc w:val="left"/>
      </w:pPr>
      <w:r>
        <w:rPr>
          <w:rFonts w:ascii="Times New Roman"/>
          <w:b/>
          <w:i w:val="false"/>
          <w:color w:val="000000"/>
        </w:rPr>
        <w:t xml:space="preserve"> Глава 1. Общие положения</w:t>
      </w:r>
    </w:p>
    <w:bookmarkEnd w:id="1368"/>
    <w:bookmarkStart w:name="z1637" w:id="136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общих и административных расходах" (далее – Форма).</w:t>
      </w:r>
    </w:p>
    <w:bookmarkEnd w:id="1369"/>
    <w:bookmarkStart w:name="z1638" w:id="137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370"/>
    <w:bookmarkStart w:name="z1639" w:id="1371"/>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71"/>
    <w:bookmarkStart w:name="z1640" w:id="1372"/>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372"/>
    <w:bookmarkStart w:name="z1641" w:id="1373"/>
    <w:p>
      <w:pPr>
        <w:spacing w:after="0"/>
        <w:ind w:left="0"/>
        <w:jc w:val="left"/>
      </w:pPr>
      <w:r>
        <w:rPr>
          <w:rFonts w:ascii="Times New Roman"/>
          <w:b/>
          <w:i w:val="false"/>
          <w:color w:val="000000"/>
        </w:rPr>
        <w:t xml:space="preserve"> Глава 2. Пояснение по заполнению Формы</w:t>
      </w:r>
    </w:p>
    <w:bookmarkEnd w:id="1373"/>
    <w:bookmarkStart w:name="z1642" w:id="1374"/>
    <w:p>
      <w:pPr>
        <w:spacing w:after="0"/>
        <w:ind w:left="0"/>
        <w:jc w:val="both"/>
      </w:pPr>
      <w:r>
        <w:rPr>
          <w:rFonts w:ascii="Times New Roman"/>
          <w:b w:val="false"/>
          <w:i w:val="false"/>
          <w:color w:val="000000"/>
          <w:sz w:val="28"/>
        </w:rPr>
        <w:t>
      5. Информация в строке 33 "Прочие" раскрывается в пояснительной записке к Форме.</w:t>
      </w:r>
    </w:p>
    <w:bookmarkEnd w:id="1374"/>
    <w:bookmarkStart w:name="z1643" w:id="1375"/>
    <w:p>
      <w:pPr>
        <w:spacing w:after="0"/>
        <w:ind w:left="0"/>
        <w:jc w:val="both"/>
      </w:pPr>
      <w:r>
        <w:rPr>
          <w:rFonts w:ascii="Times New Roman"/>
          <w:b w:val="false"/>
          <w:i w:val="false"/>
          <w:color w:val="000000"/>
          <w:sz w:val="28"/>
        </w:rPr>
        <w:t>
      6. В строке 35 справочно указывается количество работников, занятых полный рабочий день, и эквиваленты (двое сотрудников, работающих на полставки, считаются как один работник, занятый полный рабочий день).</w:t>
      </w:r>
    </w:p>
    <w:bookmarkEnd w:id="1375"/>
    <w:bookmarkStart w:name="z1644" w:id="1376"/>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647" w:id="1377"/>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377"/>
    <w:bookmarkStart w:name="z1648" w:id="1378"/>
    <w:p>
      <w:pPr>
        <w:spacing w:after="0"/>
        <w:ind w:left="0"/>
        <w:jc w:val="left"/>
      </w:pPr>
      <w:r>
        <w:rPr>
          <w:rFonts w:ascii="Times New Roman"/>
          <w:b/>
          <w:i w:val="false"/>
          <w:color w:val="000000"/>
        </w:rPr>
        <w:t xml:space="preserve"> Отчет об остатках по внебалансовым счетам</w:t>
      </w:r>
    </w:p>
    <w:bookmarkEnd w:id="1378"/>
    <w:bookmarkStart w:name="z1649" w:id="1379"/>
    <w:p>
      <w:pPr>
        <w:spacing w:after="0"/>
        <w:ind w:left="0"/>
        <w:jc w:val="left"/>
      </w:pPr>
      <w:r>
        <w:rPr>
          <w:rFonts w:ascii="Times New Roman"/>
          <w:b/>
          <w:i w:val="false"/>
          <w:color w:val="000000"/>
        </w:rPr>
        <w:t xml:space="preserve"> Отчетный период: по состоянию на "___" ________ 20__ года</w:t>
      </w:r>
    </w:p>
    <w:bookmarkEnd w:id="1379"/>
    <w:bookmarkStart w:name="z1650" w:id="1380"/>
    <w:p>
      <w:pPr>
        <w:spacing w:after="0"/>
        <w:ind w:left="0"/>
        <w:jc w:val="both"/>
      </w:pPr>
      <w:r>
        <w:rPr>
          <w:rFonts w:ascii="Times New Roman"/>
          <w:b w:val="false"/>
          <w:i w:val="false"/>
          <w:color w:val="000000"/>
          <w:sz w:val="28"/>
        </w:rPr>
        <w:t>
      Индекс: 29 - I(R)O_Q</w:t>
      </w:r>
    </w:p>
    <w:bookmarkEnd w:id="1380"/>
    <w:bookmarkStart w:name="z1651" w:id="1381"/>
    <w:p>
      <w:pPr>
        <w:spacing w:after="0"/>
        <w:ind w:left="0"/>
        <w:jc w:val="both"/>
      </w:pPr>
      <w:r>
        <w:rPr>
          <w:rFonts w:ascii="Times New Roman"/>
          <w:b w:val="false"/>
          <w:i w:val="false"/>
          <w:color w:val="000000"/>
          <w:sz w:val="28"/>
        </w:rPr>
        <w:t>
      Периодичность: ежеквартальная</w:t>
      </w:r>
    </w:p>
    <w:bookmarkEnd w:id="1381"/>
    <w:bookmarkStart w:name="z1652" w:id="1382"/>
    <w:p>
      <w:pPr>
        <w:spacing w:after="0"/>
        <w:ind w:left="0"/>
        <w:jc w:val="both"/>
      </w:pPr>
      <w:r>
        <w:rPr>
          <w:rFonts w:ascii="Times New Roman"/>
          <w:b w:val="false"/>
          <w:i w:val="false"/>
          <w:color w:val="000000"/>
          <w:sz w:val="28"/>
        </w:rPr>
        <w:t>
      Представляет: страховая (перестраховочная) организация, исламской страховая (перестраховочная) организация</w:t>
      </w:r>
    </w:p>
    <w:bookmarkEnd w:id="1382"/>
    <w:bookmarkStart w:name="z1653" w:id="138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383"/>
    <w:bookmarkStart w:name="z1654" w:id="1384"/>
    <w:p>
      <w:pPr>
        <w:spacing w:after="0"/>
        <w:ind w:left="0"/>
        <w:jc w:val="both"/>
      </w:pPr>
      <w:r>
        <w:rPr>
          <w:rFonts w:ascii="Times New Roman"/>
          <w:b w:val="false"/>
          <w:i w:val="false"/>
          <w:color w:val="000000"/>
          <w:sz w:val="28"/>
        </w:rPr>
        <w:t>
      Срок представления: ежеквартально в срок до шестого рабочего дня (включительно) месяца, следующего за отчетным кварталом</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6230"/>
        <w:gridCol w:w="1487"/>
        <w:gridCol w:w="1488"/>
      </w:tblGrid>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внебалансовых счетов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требования и обязательства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требований по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выданным или подтвержденным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принятым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чрезвычайные взносы в соответствии с законодательством Республики Казахстан о гарантировании страховых выплат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требований по предоставлению (получению) займов в будущем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предоставляемым займам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получению займов в будущем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требований по производным финансовым инструментам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покупке финансовых активов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покупке финансовых фьючерсов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продаже финансовых фьючерсов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фиксированный процентный своп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плавающий процентный своп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 "колл"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 "пут"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"пут"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"колл"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прочим производным финансовым инструментам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обязательств по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выданным или подтвержденным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возможное уменьшение требований по принятым гарантиям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законодательству Республики Казахстан о гарантировании страховых выплат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обязательств по представлению (получению) займов в будущем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предоставлению займов в будущем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получаемым займам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обязательств по производным финансовым инструментам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продаже финансовых активов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покупке финансовых фьючерсов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продаже финансовых фьючерсов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плавающий процентный своп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фиксированный процентный своп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"колл"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"пут" -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"пут"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"колл"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-контрсчет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прочим производным финансовым инструментам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меморандума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меморандума - активы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оборудование, транспортные и другие средства, переданные в аренду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реализуемые с рассрочкой платежа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долги, списанные в убыток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и ценности, отосланные на инкассо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имущество, переданное в обеспечение (залог) обязательств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(доли участия), переданные в доверительное управление оригинатору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меморандума - пассивы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оборудование, транспортные и другие средства, принятые в аренду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и ценности, принятые на инкассо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имущество, принятое в обеспечение (залог) обязательств клиента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 права требования по которым приняты в доверительное управление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ипотечным займам, права требования по которым приняты в доверительное управление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по ипотечным займам, права требования по которым приняты в доверительное управление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меморандума - прочие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платежные документы, не оплаченные в срок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кредитные линии, открытые иностранными государствами и зарубежными банками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разные ценности и документы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разные ценности и документы, отосланные и выданные в подотчет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на хранении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и другие ценные бумаги на хранении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"депо"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6" w:id="138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385"/>
    <w:bookmarkStart w:name="z1657" w:id="138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остатках по</w:t>
            </w:r>
            <w:r>
              <w:br/>
            </w:r>
            <w:r>
              <w:rPr>
                <w:rFonts w:ascii="Times New Roman"/>
                <w:b w:val="false"/>
                <w:i w:val="false"/>
                <w:color w:val="000000"/>
                <w:sz w:val="20"/>
              </w:rPr>
              <w:t>внебалансовым счетам</w:t>
            </w:r>
          </w:p>
        </w:tc>
      </w:tr>
    </w:tbl>
    <w:bookmarkStart w:name="z1659" w:id="13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87"/>
    <w:bookmarkStart w:name="z1660" w:id="1388"/>
    <w:p>
      <w:pPr>
        <w:spacing w:after="0"/>
        <w:ind w:left="0"/>
        <w:jc w:val="left"/>
      </w:pPr>
      <w:r>
        <w:rPr>
          <w:rFonts w:ascii="Times New Roman"/>
          <w:b/>
          <w:i w:val="false"/>
          <w:color w:val="000000"/>
        </w:rPr>
        <w:t xml:space="preserve"> Отчет об остатках по внебалансовым счетам</w:t>
      </w:r>
    </w:p>
    <w:bookmarkEnd w:id="1388"/>
    <w:bookmarkStart w:name="z1661" w:id="1389"/>
    <w:p>
      <w:pPr>
        <w:spacing w:after="0"/>
        <w:ind w:left="0"/>
        <w:jc w:val="left"/>
      </w:pPr>
      <w:r>
        <w:rPr>
          <w:rFonts w:ascii="Times New Roman"/>
          <w:b/>
          <w:i w:val="false"/>
          <w:color w:val="000000"/>
        </w:rPr>
        <w:t xml:space="preserve"> Глава 1. Общие положения</w:t>
      </w:r>
    </w:p>
    <w:bookmarkEnd w:id="1389"/>
    <w:bookmarkStart w:name="z1662" w:id="139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остатках по внебалансовым счетам" (далее – Форма).</w:t>
      </w:r>
    </w:p>
    <w:bookmarkEnd w:id="1390"/>
    <w:bookmarkStart w:name="z1663" w:id="139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391"/>
    <w:bookmarkStart w:name="z1664" w:id="1392"/>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92"/>
    <w:bookmarkStart w:name="z1665" w:id="139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393"/>
    <w:bookmarkStart w:name="z1666" w:id="1394"/>
    <w:p>
      <w:pPr>
        <w:spacing w:after="0"/>
        <w:ind w:left="0"/>
        <w:jc w:val="left"/>
      </w:pPr>
      <w:r>
        <w:rPr>
          <w:rFonts w:ascii="Times New Roman"/>
          <w:b/>
          <w:i w:val="false"/>
          <w:color w:val="000000"/>
        </w:rPr>
        <w:t xml:space="preserve"> Глава 2. Пояснение по заполнению Формы</w:t>
      </w:r>
    </w:p>
    <w:bookmarkEnd w:id="1394"/>
    <w:bookmarkStart w:name="z1667" w:id="1395"/>
    <w:p>
      <w:pPr>
        <w:spacing w:after="0"/>
        <w:ind w:left="0"/>
        <w:jc w:val="both"/>
      </w:pPr>
      <w:r>
        <w:rPr>
          <w:rFonts w:ascii="Times New Roman"/>
          <w:b w:val="false"/>
          <w:i w:val="false"/>
          <w:color w:val="000000"/>
          <w:sz w:val="28"/>
        </w:rPr>
        <w:t xml:space="preserve">
      5. В столбце 2 указываются наименования внебалансовых счетов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зарегистрированным в Реестре государственной регистрации нормативных правовых актов под № 5348.</w:t>
      </w:r>
    </w:p>
    <w:bookmarkEnd w:id="1395"/>
    <w:bookmarkStart w:name="z1668" w:id="1396"/>
    <w:p>
      <w:pPr>
        <w:spacing w:after="0"/>
        <w:ind w:left="0"/>
        <w:jc w:val="both"/>
      </w:pPr>
      <w:r>
        <w:rPr>
          <w:rFonts w:ascii="Times New Roman"/>
          <w:b w:val="false"/>
          <w:i w:val="false"/>
          <w:color w:val="000000"/>
          <w:sz w:val="28"/>
        </w:rPr>
        <w:t>
      6. В столбце 3 указывается итоговая сумма на конец отчетного периода по внебалансовым счетам.</w:t>
      </w:r>
    </w:p>
    <w:bookmarkEnd w:id="1396"/>
    <w:bookmarkStart w:name="z1669" w:id="1397"/>
    <w:p>
      <w:pPr>
        <w:spacing w:after="0"/>
        <w:ind w:left="0"/>
        <w:jc w:val="both"/>
      </w:pPr>
      <w:r>
        <w:rPr>
          <w:rFonts w:ascii="Times New Roman"/>
          <w:b w:val="false"/>
          <w:i w:val="false"/>
          <w:color w:val="000000"/>
          <w:sz w:val="28"/>
        </w:rPr>
        <w:t>
      7. В столбце 4 указывается итоговая сумма на конец предыдущего года по внебалансовым счетам.</w:t>
      </w:r>
    </w:p>
    <w:bookmarkEnd w:id="1397"/>
    <w:bookmarkStart w:name="z1670" w:id="1398"/>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 </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673" w:id="1399"/>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399"/>
    <w:bookmarkStart w:name="z1674" w:id="1400"/>
    <w:p>
      <w:pPr>
        <w:spacing w:after="0"/>
        <w:ind w:left="0"/>
        <w:jc w:val="left"/>
      </w:pPr>
      <w:r>
        <w:rPr>
          <w:rFonts w:ascii="Times New Roman"/>
          <w:b/>
          <w:i w:val="false"/>
          <w:color w:val="000000"/>
        </w:rPr>
        <w:t xml:space="preserve"> Отчет о классификации страховых премий и страховых выплат по видам экономической деятельности</w:t>
      </w:r>
    </w:p>
    <w:bookmarkEnd w:id="1400"/>
    <w:bookmarkStart w:name="z1675" w:id="1401"/>
    <w:p>
      <w:pPr>
        <w:spacing w:after="0"/>
        <w:ind w:left="0"/>
        <w:jc w:val="left"/>
      </w:pPr>
      <w:r>
        <w:rPr>
          <w:rFonts w:ascii="Times New Roman"/>
          <w:b/>
          <w:i w:val="false"/>
          <w:color w:val="000000"/>
        </w:rPr>
        <w:t xml:space="preserve"> Отчетный период: по состоянию на "___" ________ 20__ года</w:t>
      </w:r>
    </w:p>
    <w:bookmarkEnd w:id="1401"/>
    <w:bookmarkStart w:name="z1676" w:id="1402"/>
    <w:p>
      <w:pPr>
        <w:spacing w:after="0"/>
        <w:ind w:left="0"/>
        <w:jc w:val="both"/>
      </w:pPr>
      <w:r>
        <w:rPr>
          <w:rFonts w:ascii="Times New Roman"/>
          <w:b w:val="false"/>
          <w:i w:val="false"/>
          <w:color w:val="000000"/>
          <w:sz w:val="28"/>
        </w:rPr>
        <w:t>
      Индекс: 30 - I(R)O_Y</w:t>
      </w:r>
    </w:p>
    <w:bookmarkEnd w:id="1402"/>
    <w:bookmarkStart w:name="z1677" w:id="1403"/>
    <w:p>
      <w:pPr>
        <w:spacing w:after="0"/>
        <w:ind w:left="0"/>
        <w:jc w:val="both"/>
      </w:pPr>
      <w:r>
        <w:rPr>
          <w:rFonts w:ascii="Times New Roman"/>
          <w:b w:val="false"/>
          <w:i w:val="false"/>
          <w:color w:val="000000"/>
          <w:sz w:val="28"/>
        </w:rPr>
        <w:t>
      Периодичность: ежегодно</w:t>
      </w:r>
    </w:p>
    <w:bookmarkEnd w:id="1403"/>
    <w:bookmarkStart w:name="z1678" w:id="1404"/>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404"/>
    <w:bookmarkStart w:name="z1679" w:id="140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405"/>
    <w:bookmarkStart w:name="z1680" w:id="1406"/>
    <w:p>
      <w:pPr>
        <w:spacing w:after="0"/>
        <w:ind w:left="0"/>
        <w:jc w:val="both"/>
      </w:pPr>
      <w:r>
        <w:rPr>
          <w:rFonts w:ascii="Times New Roman"/>
          <w:b w:val="false"/>
          <w:i w:val="false"/>
          <w:color w:val="000000"/>
          <w:sz w:val="28"/>
        </w:rPr>
        <w:t>
      Срок представления: ежегодно в срок до шестого рабочего дня (включительно) месяца, следующего за отчетным годом</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6086"/>
        <w:gridCol w:w="1236"/>
        <w:gridCol w:w="1236"/>
      </w:tblGrid>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экономической деятельности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Сельское, лесное и рыбное хозяйство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 и лесозаготовки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аквакультура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угля и лигнита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 и природного газа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металлических руд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отрасли горнодобывающей промышленности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услуги в области горнодобывающей промышленности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воспроизведение записанных материалов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система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отходов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прочие услуги в области удаления отходов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строительство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строительные работы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автомобилями и мотоциклами и их ремонт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за исключением автомобилей и мотоциклов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кроме торговли автомобилями и мотоциклами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Сухопутный транспорт и транспортирование по трубопроводам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кино-, видеофильмов и телевизионных программ, фонограмм и музыкальных записей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созданию программ и телерадиовещание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консультации и другие сопутствующие услуги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информационных служб</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услуги, за исключением услуг страховых и пенсионных фондов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перестрахование и деятельность пенсионных фондов, кроме обязательного социального страхования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деятельность по предоставлению финансовых услуг и страхования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права и бухгалтерского учета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головных компаний; консультации по вопросам управления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Рекламная деятельность и изучение рыночной конъюнктуры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прокат и лизинг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туроператоров, турагентов и прочих организаций, предоставляющих услуги в сфере туризма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безопасности и расследованию</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обслуживания зданий и территорий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административно-управленческого, хозяйственного и прочего вспомогательного обслуживания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здравоохранения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уходу с обеспечение проживания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творчества, искусства и развлечений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других учреждений культурного обслуживания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азартных игр и заключения пари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членских организаций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индивидуальных услуг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 и производящих товары и услуги для собственного потребления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по производству товаров для собственного потребления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 и органов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физические лица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2" w:id="140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407"/>
    <w:bookmarkStart w:name="z1683" w:id="140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классификации страховых премий</w:t>
            </w:r>
            <w:r>
              <w:br/>
            </w:r>
            <w:r>
              <w:rPr>
                <w:rFonts w:ascii="Times New Roman"/>
                <w:b w:val="false"/>
                <w:i w:val="false"/>
                <w:color w:val="000000"/>
                <w:sz w:val="20"/>
              </w:rPr>
              <w:t xml:space="preserve"> и страховых выплат по видам</w:t>
            </w:r>
            <w:r>
              <w:br/>
            </w:r>
            <w:r>
              <w:rPr>
                <w:rFonts w:ascii="Times New Roman"/>
                <w:b w:val="false"/>
                <w:i w:val="false"/>
                <w:color w:val="000000"/>
                <w:sz w:val="20"/>
              </w:rPr>
              <w:t xml:space="preserve"> экономической деятельности</w:t>
            </w:r>
          </w:p>
        </w:tc>
      </w:tr>
    </w:tbl>
    <w:bookmarkStart w:name="z1685" w:id="14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09"/>
    <w:bookmarkStart w:name="z1686" w:id="1410"/>
    <w:p>
      <w:pPr>
        <w:spacing w:after="0"/>
        <w:ind w:left="0"/>
        <w:jc w:val="left"/>
      </w:pPr>
      <w:r>
        <w:rPr>
          <w:rFonts w:ascii="Times New Roman"/>
          <w:b/>
          <w:i w:val="false"/>
          <w:color w:val="000000"/>
        </w:rPr>
        <w:t xml:space="preserve"> Отчет о классификации страховых премий и страховых выплат по видам экономической деятельности</w:t>
      </w:r>
    </w:p>
    <w:bookmarkEnd w:id="1410"/>
    <w:bookmarkStart w:name="z1687" w:id="1411"/>
    <w:p>
      <w:pPr>
        <w:spacing w:after="0"/>
        <w:ind w:left="0"/>
        <w:jc w:val="left"/>
      </w:pPr>
      <w:r>
        <w:rPr>
          <w:rFonts w:ascii="Times New Roman"/>
          <w:b/>
          <w:i w:val="false"/>
          <w:color w:val="000000"/>
        </w:rPr>
        <w:t xml:space="preserve"> Глава 1. Общие положения</w:t>
      </w:r>
    </w:p>
    <w:bookmarkEnd w:id="1411"/>
    <w:bookmarkStart w:name="z1688" w:id="141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классификации страховых премий и страховых выплат по видам экономической деятельности" (далее – Форма).</w:t>
      </w:r>
    </w:p>
    <w:bookmarkEnd w:id="1412"/>
    <w:bookmarkStart w:name="z1689" w:id="141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413"/>
    <w:bookmarkStart w:name="z1690" w:id="1414"/>
    <w:p>
      <w:pPr>
        <w:spacing w:after="0"/>
        <w:ind w:left="0"/>
        <w:jc w:val="both"/>
      </w:pPr>
      <w:r>
        <w:rPr>
          <w:rFonts w:ascii="Times New Roman"/>
          <w:b w:val="false"/>
          <w:i w:val="false"/>
          <w:color w:val="000000"/>
          <w:sz w:val="28"/>
        </w:rPr>
        <w:t>
      3. Форма заполняется ежегодно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14"/>
    <w:bookmarkStart w:name="z1691" w:id="141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415"/>
    <w:bookmarkStart w:name="z1692" w:id="1416"/>
    <w:p>
      <w:pPr>
        <w:spacing w:after="0"/>
        <w:ind w:left="0"/>
        <w:jc w:val="left"/>
      </w:pPr>
      <w:r>
        <w:rPr>
          <w:rFonts w:ascii="Times New Roman"/>
          <w:b/>
          <w:i w:val="false"/>
          <w:color w:val="000000"/>
        </w:rPr>
        <w:t xml:space="preserve"> Глава 2. Пояснение по заполнению Формы</w:t>
      </w:r>
    </w:p>
    <w:bookmarkEnd w:id="1416"/>
    <w:bookmarkStart w:name="z1693" w:id="1417"/>
    <w:p>
      <w:pPr>
        <w:spacing w:after="0"/>
        <w:ind w:left="0"/>
        <w:jc w:val="both"/>
      </w:pPr>
      <w:r>
        <w:rPr>
          <w:rFonts w:ascii="Times New Roman"/>
          <w:b w:val="false"/>
          <w:i w:val="false"/>
          <w:color w:val="000000"/>
          <w:sz w:val="28"/>
        </w:rPr>
        <w:t>
      5. В Форме используются наименования видов экономической деятельности в соответствии с Общим классификатором видов экономической деятельности, утвержденным приказом Комитета по техническому регулированию и метрологии Министерства индустрии и торговли Республики Казахстан от 14 декабря 2007 года № 683-од.</w:t>
      </w:r>
    </w:p>
    <w:bookmarkEnd w:id="1417"/>
    <w:bookmarkStart w:name="z1694" w:id="1418"/>
    <w:p>
      <w:pPr>
        <w:spacing w:after="0"/>
        <w:ind w:left="0"/>
        <w:jc w:val="both"/>
      </w:pPr>
      <w:r>
        <w:rPr>
          <w:rFonts w:ascii="Times New Roman"/>
          <w:b w:val="false"/>
          <w:i w:val="false"/>
          <w:color w:val="000000"/>
          <w:sz w:val="28"/>
        </w:rPr>
        <w:t>
      6. В Форме указываются страховые премии и страховые выплаты, осуществленные за период с начала отчетного периода по договорам прямого страхования.</w:t>
      </w:r>
    </w:p>
    <w:bookmarkEnd w:id="1418"/>
    <w:bookmarkStart w:name="z1695" w:id="1419"/>
    <w:p>
      <w:pPr>
        <w:spacing w:after="0"/>
        <w:ind w:left="0"/>
        <w:jc w:val="both"/>
      </w:pPr>
      <w:r>
        <w:rPr>
          <w:rFonts w:ascii="Times New Roman"/>
          <w:b w:val="false"/>
          <w:i w:val="false"/>
          <w:color w:val="000000"/>
          <w:sz w:val="28"/>
        </w:rPr>
        <w:t>
      7. Страховые премии и страховые выплаты классифицируются по основному виду экономической деятельности страхователя.</w:t>
      </w:r>
    </w:p>
    <w:bookmarkEnd w:id="1419"/>
    <w:bookmarkStart w:name="z1696" w:id="1420"/>
    <w:p>
      <w:pPr>
        <w:spacing w:after="0"/>
        <w:ind w:left="0"/>
        <w:jc w:val="both"/>
      </w:pPr>
      <w:r>
        <w:rPr>
          <w:rFonts w:ascii="Times New Roman"/>
          <w:b w:val="false"/>
          <w:i w:val="false"/>
          <w:color w:val="000000"/>
          <w:sz w:val="28"/>
        </w:rPr>
        <w:t>
      8. Итоговая сумма страховых премий в столбце 3 соответствует сумме страховых премий, принятых по договорам страхования, указанной в столбце 4 отчета о страховых премиях.</w:t>
      </w:r>
    </w:p>
    <w:bookmarkEnd w:id="1420"/>
    <w:bookmarkStart w:name="z1697" w:id="1421"/>
    <w:p>
      <w:pPr>
        <w:spacing w:after="0"/>
        <w:ind w:left="0"/>
        <w:jc w:val="both"/>
      </w:pPr>
      <w:r>
        <w:rPr>
          <w:rFonts w:ascii="Times New Roman"/>
          <w:b w:val="false"/>
          <w:i w:val="false"/>
          <w:color w:val="000000"/>
          <w:sz w:val="28"/>
        </w:rPr>
        <w:t>
      9. Итоговая сумма страховых выплат в столбце 4 соответствует сумме страховых выплат за вычетом страховых выплат, осуществленных по договорам, принятым на перестрахование отчета о страховых выплатах.</w:t>
      </w:r>
    </w:p>
    <w:bookmarkEnd w:id="1421"/>
    <w:bookmarkStart w:name="z1698" w:id="1422"/>
    <w:p>
      <w:pPr>
        <w:spacing w:after="0"/>
        <w:ind w:left="0"/>
        <w:jc w:val="both"/>
      </w:pPr>
      <w:r>
        <w:rPr>
          <w:rFonts w:ascii="Times New Roman"/>
          <w:b w:val="false"/>
          <w:i w:val="false"/>
          <w:color w:val="000000"/>
          <w:sz w:val="28"/>
        </w:rPr>
        <w:t>
      10. В случае отсутствия сведений Форма представляется с нулевыми остатками.</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701" w:id="142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23"/>
    <w:bookmarkStart w:name="z1702" w:id="1424"/>
    <w:p>
      <w:pPr>
        <w:spacing w:after="0"/>
        <w:ind w:left="0"/>
        <w:jc w:val="left"/>
      </w:pPr>
      <w:r>
        <w:rPr>
          <w:rFonts w:ascii="Times New Roman"/>
          <w:b/>
          <w:i w:val="false"/>
          <w:color w:val="000000"/>
        </w:rPr>
        <w:t xml:space="preserve"> Отчет о страховых премиях и страховых выплатах, принятых и осуществленных по договорам страхования по регионам Республики Казахстан</w:t>
      </w:r>
    </w:p>
    <w:bookmarkEnd w:id="1424"/>
    <w:bookmarkStart w:name="z1703" w:id="1425"/>
    <w:p>
      <w:pPr>
        <w:spacing w:after="0"/>
        <w:ind w:left="0"/>
        <w:jc w:val="left"/>
      </w:pPr>
      <w:r>
        <w:rPr>
          <w:rFonts w:ascii="Times New Roman"/>
          <w:b/>
          <w:i w:val="false"/>
          <w:color w:val="000000"/>
        </w:rPr>
        <w:t xml:space="preserve"> Отчетный период: по состоянию на "___" ________ 20__ года</w:t>
      </w:r>
    </w:p>
    <w:bookmarkEnd w:id="1425"/>
    <w:bookmarkStart w:name="z1704" w:id="1426"/>
    <w:p>
      <w:pPr>
        <w:spacing w:after="0"/>
        <w:ind w:left="0"/>
        <w:jc w:val="both"/>
      </w:pPr>
      <w:r>
        <w:rPr>
          <w:rFonts w:ascii="Times New Roman"/>
          <w:b w:val="false"/>
          <w:i w:val="false"/>
          <w:color w:val="000000"/>
          <w:sz w:val="28"/>
        </w:rPr>
        <w:t>
      Индекс: 31 - I(R)O_Y</w:t>
      </w:r>
    </w:p>
    <w:bookmarkEnd w:id="1426"/>
    <w:bookmarkStart w:name="z1705" w:id="1427"/>
    <w:p>
      <w:pPr>
        <w:spacing w:after="0"/>
        <w:ind w:left="0"/>
        <w:jc w:val="both"/>
      </w:pPr>
      <w:r>
        <w:rPr>
          <w:rFonts w:ascii="Times New Roman"/>
          <w:b w:val="false"/>
          <w:i w:val="false"/>
          <w:color w:val="000000"/>
          <w:sz w:val="28"/>
        </w:rPr>
        <w:t>
      Периодичность: ежегодно</w:t>
      </w:r>
    </w:p>
    <w:bookmarkEnd w:id="1427"/>
    <w:bookmarkStart w:name="z1706" w:id="1428"/>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428"/>
    <w:bookmarkStart w:name="z1707" w:id="142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429"/>
    <w:bookmarkStart w:name="z1708" w:id="1430"/>
    <w:p>
      <w:pPr>
        <w:spacing w:after="0"/>
        <w:ind w:left="0"/>
        <w:jc w:val="both"/>
      </w:pPr>
      <w:r>
        <w:rPr>
          <w:rFonts w:ascii="Times New Roman"/>
          <w:b w:val="false"/>
          <w:i w:val="false"/>
          <w:color w:val="000000"/>
          <w:sz w:val="28"/>
        </w:rPr>
        <w:t>
      Срок представления: ежегодно в срок до шестого рабочего дня (включительно) месяца, следующего за отчетным годом</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4219"/>
        <w:gridCol w:w="1038"/>
        <w:gridCol w:w="1174"/>
        <w:gridCol w:w="1038"/>
        <w:gridCol w:w="1174"/>
        <w:gridCol w:w="1038"/>
        <w:gridCol w:w="1176"/>
      </w:tblGrid>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туроператора и турагента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3.1-3.5 настоящей Формы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за исключением классов, указанных в строках 3.7-3.9 настоящей Формы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3.11-3.14 настоящей Формы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0" w:id="1431"/>
    <w:p>
      <w:pPr>
        <w:spacing w:after="0"/>
        <w:ind w:left="0"/>
        <w:jc w:val="both"/>
      </w:pPr>
      <w:r>
        <w:rPr>
          <w:rFonts w:ascii="Times New Roman"/>
          <w:b w:val="false"/>
          <w:i w:val="false"/>
          <w:color w:val="000000"/>
          <w:sz w:val="28"/>
        </w:rPr>
        <w:t>
      продолжение таблицы:</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632"/>
        <w:gridCol w:w="1442"/>
        <w:gridCol w:w="1632"/>
        <w:gridCol w:w="1443"/>
        <w:gridCol w:w="1632"/>
        <w:gridCol w:w="1443"/>
        <w:gridCol w:w="1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1" w:id="1432"/>
    <w:p>
      <w:pPr>
        <w:spacing w:after="0"/>
        <w:ind w:left="0"/>
        <w:jc w:val="both"/>
      </w:pPr>
      <w:r>
        <w:rPr>
          <w:rFonts w:ascii="Times New Roman"/>
          <w:b w:val="false"/>
          <w:i w:val="false"/>
          <w:color w:val="000000"/>
          <w:sz w:val="28"/>
        </w:rPr>
        <w:t>
      продолжение таблицы:</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632"/>
        <w:gridCol w:w="1442"/>
        <w:gridCol w:w="1632"/>
        <w:gridCol w:w="1443"/>
        <w:gridCol w:w="1632"/>
        <w:gridCol w:w="1443"/>
        <w:gridCol w:w="1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2" w:id="1433"/>
    <w:p>
      <w:pPr>
        <w:spacing w:after="0"/>
        <w:ind w:left="0"/>
        <w:jc w:val="both"/>
      </w:pPr>
      <w:r>
        <w:rPr>
          <w:rFonts w:ascii="Times New Roman"/>
          <w:b w:val="false"/>
          <w:i w:val="false"/>
          <w:color w:val="000000"/>
          <w:sz w:val="28"/>
        </w:rPr>
        <w:t>
      продолжение таблицы:</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632"/>
        <w:gridCol w:w="1442"/>
        <w:gridCol w:w="1632"/>
        <w:gridCol w:w="1443"/>
        <w:gridCol w:w="1632"/>
        <w:gridCol w:w="1443"/>
        <w:gridCol w:w="1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3" w:id="1434"/>
    <w:p>
      <w:pPr>
        <w:spacing w:after="0"/>
        <w:ind w:left="0"/>
        <w:jc w:val="both"/>
      </w:pPr>
      <w:r>
        <w:rPr>
          <w:rFonts w:ascii="Times New Roman"/>
          <w:b w:val="false"/>
          <w:i w:val="false"/>
          <w:color w:val="000000"/>
          <w:sz w:val="28"/>
        </w:rPr>
        <w:t>
      продолжение таблицы:</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2176"/>
        <w:gridCol w:w="1923"/>
        <w:gridCol w:w="2177"/>
        <w:gridCol w:w="1923"/>
        <w:gridCol w:w="2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4" w:id="143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435"/>
    <w:bookmarkStart w:name="z1715" w:id="143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страховых</w:t>
            </w:r>
            <w:r>
              <w:br/>
            </w:r>
            <w:r>
              <w:rPr>
                <w:rFonts w:ascii="Times New Roman"/>
                <w:b w:val="false"/>
                <w:i w:val="false"/>
                <w:color w:val="000000"/>
                <w:sz w:val="20"/>
              </w:rPr>
              <w:t>премиях и страховых выплатах,</w:t>
            </w:r>
            <w:r>
              <w:br/>
            </w:r>
            <w:r>
              <w:rPr>
                <w:rFonts w:ascii="Times New Roman"/>
                <w:b w:val="false"/>
                <w:i w:val="false"/>
                <w:color w:val="000000"/>
                <w:sz w:val="20"/>
              </w:rPr>
              <w:t>принятых и осуществленных</w:t>
            </w:r>
            <w:r>
              <w:br/>
            </w:r>
            <w:r>
              <w:rPr>
                <w:rFonts w:ascii="Times New Roman"/>
                <w:b w:val="false"/>
                <w:i w:val="false"/>
                <w:color w:val="000000"/>
                <w:sz w:val="20"/>
              </w:rPr>
              <w:t>по договорам страхования</w:t>
            </w:r>
            <w:r>
              <w:br/>
            </w:r>
            <w:r>
              <w:rPr>
                <w:rFonts w:ascii="Times New Roman"/>
                <w:b w:val="false"/>
                <w:i w:val="false"/>
                <w:color w:val="000000"/>
                <w:sz w:val="20"/>
              </w:rPr>
              <w:t>по регионам Республики Казахстан</w:t>
            </w:r>
          </w:p>
        </w:tc>
      </w:tr>
    </w:tbl>
    <w:bookmarkStart w:name="z1717" w:id="14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37"/>
    <w:bookmarkStart w:name="z1718" w:id="1438"/>
    <w:p>
      <w:pPr>
        <w:spacing w:after="0"/>
        <w:ind w:left="0"/>
        <w:jc w:val="left"/>
      </w:pPr>
      <w:r>
        <w:rPr>
          <w:rFonts w:ascii="Times New Roman"/>
          <w:b/>
          <w:i w:val="false"/>
          <w:color w:val="000000"/>
        </w:rPr>
        <w:t xml:space="preserve"> Отчет о страховых премиях и страховых выплатах, принятых и осуществленных по договорам страхования по регионам Республики Казахстан</w:t>
      </w:r>
    </w:p>
    <w:bookmarkEnd w:id="1438"/>
    <w:bookmarkStart w:name="z1719" w:id="1439"/>
    <w:p>
      <w:pPr>
        <w:spacing w:after="0"/>
        <w:ind w:left="0"/>
        <w:jc w:val="left"/>
      </w:pPr>
      <w:r>
        <w:rPr>
          <w:rFonts w:ascii="Times New Roman"/>
          <w:b/>
          <w:i w:val="false"/>
          <w:color w:val="000000"/>
        </w:rPr>
        <w:t xml:space="preserve"> Глава 1. Общие положения</w:t>
      </w:r>
    </w:p>
    <w:bookmarkEnd w:id="1439"/>
    <w:bookmarkStart w:name="z1720" w:id="144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страховых премиях и страховых выплатах, принятых и осуществленных по договорам страхования по регионам Республики Казахстан" (далее - Форма).</w:t>
      </w:r>
    </w:p>
    <w:bookmarkEnd w:id="1440"/>
    <w:bookmarkStart w:name="z1721" w:id="144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441"/>
    <w:bookmarkStart w:name="z1722" w:id="1442"/>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42"/>
    <w:bookmarkStart w:name="z1723" w:id="144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443"/>
    <w:bookmarkStart w:name="z1724" w:id="1444"/>
    <w:p>
      <w:pPr>
        <w:spacing w:after="0"/>
        <w:ind w:left="0"/>
        <w:jc w:val="left"/>
      </w:pPr>
      <w:r>
        <w:rPr>
          <w:rFonts w:ascii="Times New Roman"/>
          <w:b/>
          <w:i w:val="false"/>
          <w:color w:val="000000"/>
        </w:rPr>
        <w:t xml:space="preserve"> Глава 2. Пояснение по заполнению Формы</w:t>
      </w:r>
    </w:p>
    <w:bookmarkEnd w:id="1444"/>
    <w:bookmarkStart w:name="z1725" w:id="1445"/>
    <w:p>
      <w:pPr>
        <w:spacing w:after="0"/>
        <w:ind w:left="0"/>
        <w:jc w:val="both"/>
      </w:pPr>
      <w:r>
        <w:rPr>
          <w:rFonts w:ascii="Times New Roman"/>
          <w:b w:val="false"/>
          <w:i w:val="false"/>
          <w:color w:val="000000"/>
          <w:sz w:val="28"/>
        </w:rPr>
        <w:t>
      5. В Форме указывается сумма страховых премий, принятых по договорам страхования.</w:t>
      </w:r>
    </w:p>
    <w:bookmarkEnd w:id="1445"/>
    <w:bookmarkStart w:name="z1726" w:id="1446"/>
    <w:p>
      <w:pPr>
        <w:spacing w:after="0"/>
        <w:ind w:left="0"/>
        <w:jc w:val="both"/>
      </w:pPr>
      <w:r>
        <w:rPr>
          <w:rFonts w:ascii="Times New Roman"/>
          <w:b w:val="false"/>
          <w:i w:val="false"/>
          <w:color w:val="000000"/>
          <w:sz w:val="28"/>
        </w:rPr>
        <w:t>
      6. В Форме указывается сумма страховых выплат за вычетом страховых выплат, осуществленных по договорам, принятым на перестрахование.</w:t>
      </w:r>
    </w:p>
    <w:bookmarkEnd w:id="1446"/>
    <w:bookmarkStart w:name="z1727" w:id="1447"/>
    <w:p>
      <w:pPr>
        <w:spacing w:after="0"/>
        <w:ind w:left="0"/>
        <w:jc w:val="both"/>
      </w:pPr>
      <w:r>
        <w:rPr>
          <w:rFonts w:ascii="Times New Roman"/>
          <w:b w:val="false"/>
          <w:i w:val="false"/>
          <w:color w:val="000000"/>
          <w:sz w:val="28"/>
        </w:rPr>
        <w:t>
      7. Итоговая сумма страховых премий соответствует столбцу 4 отчета о страховых премиях.</w:t>
      </w:r>
    </w:p>
    <w:bookmarkEnd w:id="1447"/>
    <w:bookmarkStart w:name="z1728" w:id="1448"/>
    <w:p>
      <w:pPr>
        <w:spacing w:after="0"/>
        <w:ind w:left="0"/>
        <w:jc w:val="both"/>
      </w:pPr>
      <w:r>
        <w:rPr>
          <w:rFonts w:ascii="Times New Roman"/>
          <w:b w:val="false"/>
          <w:i w:val="false"/>
          <w:color w:val="000000"/>
          <w:sz w:val="28"/>
        </w:rPr>
        <w:t>
      8. Классификация страховых премий и выплат по территориальному признаку в Форме осуществляется по местонахождению объекта страхования (риска). Под объектом страхования понимается имущество или лицо, которое непосредственно связано со страховым случаем, указанным в договоре страхования. Также учитывается наличие или отсутствие регистрационных документов по объекту страхования.</w:t>
      </w:r>
    </w:p>
    <w:bookmarkEnd w:id="1448"/>
    <w:bookmarkStart w:name="z1729" w:id="1449"/>
    <w:p>
      <w:pPr>
        <w:spacing w:after="0"/>
        <w:ind w:left="0"/>
        <w:jc w:val="both"/>
      </w:pPr>
      <w:r>
        <w:rPr>
          <w:rFonts w:ascii="Times New Roman"/>
          <w:b w:val="false"/>
          <w:i w:val="false"/>
          <w:color w:val="000000"/>
          <w:sz w:val="28"/>
        </w:rPr>
        <w:t>
      9. Для отнесения по территориальному признаку страховых премий и выплат учитывается следующее:</w:t>
      </w:r>
    </w:p>
    <w:bookmarkEnd w:id="1449"/>
    <w:bookmarkStart w:name="z1730" w:id="1450"/>
    <w:p>
      <w:pPr>
        <w:spacing w:after="0"/>
        <w:ind w:left="0"/>
        <w:jc w:val="both"/>
      </w:pPr>
      <w:r>
        <w:rPr>
          <w:rFonts w:ascii="Times New Roman"/>
          <w:b w:val="false"/>
          <w:i w:val="false"/>
          <w:color w:val="000000"/>
          <w:sz w:val="28"/>
        </w:rPr>
        <w:t>
      1) по личному страхованию - место постоянного проживания (регистрации), юридический адрес застрахованного;</w:t>
      </w:r>
    </w:p>
    <w:bookmarkEnd w:id="1450"/>
    <w:bookmarkStart w:name="z1731" w:id="1451"/>
    <w:p>
      <w:pPr>
        <w:spacing w:after="0"/>
        <w:ind w:left="0"/>
        <w:jc w:val="both"/>
      </w:pPr>
      <w:r>
        <w:rPr>
          <w:rFonts w:ascii="Times New Roman"/>
          <w:b w:val="false"/>
          <w:i w:val="false"/>
          <w:color w:val="000000"/>
          <w:sz w:val="28"/>
        </w:rPr>
        <w:t>
      2) по имущественным видам страхования - место регистрации имущества или место регистрации страхователя;</w:t>
      </w:r>
    </w:p>
    <w:bookmarkEnd w:id="1451"/>
    <w:bookmarkStart w:name="z1732" w:id="1452"/>
    <w:p>
      <w:pPr>
        <w:spacing w:after="0"/>
        <w:ind w:left="0"/>
        <w:jc w:val="both"/>
      </w:pPr>
      <w:r>
        <w:rPr>
          <w:rFonts w:ascii="Times New Roman"/>
          <w:b w:val="false"/>
          <w:i w:val="false"/>
          <w:color w:val="000000"/>
          <w:sz w:val="28"/>
        </w:rPr>
        <w:t>
      3) по классам страхования гражданско-правовой ответственности - место регистрации имущества или место регистрации страхователя;</w:t>
      </w:r>
    </w:p>
    <w:bookmarkEnd w:id="1452"/>
    <w:bookmarkStart w:name="z1733" w:id="1453"/>
    <w:p>
      <w:pPr>
        <w:spacing w:after="0"/>
        <w:ind w:left="0"/>
        <w:jc w:val="both"/>
      </w:pPr>
      <w:r>
        <w:rPr>
          <w:rFonts w:ascii="Times New Roman"/>
          <w:b w:val="false"/>
          <w:i w:val="false"/>
          <w:color w:val="000000"/>
          <w:sz w:val="28"/>
        </w:rPr>
        <w:t>
      4) для отнесения страховых премий и выплат по территориальному признаку под страхованием профессиональной ответственности понимаются виды страхования, связанные со страхованием гражданско-правовой ответственности лица, в связи с причинением вреда другим лицам в процессе или в результате деятельности, проводимой им на основании специального разрешения и требующей специальных знаний, опыта и квалификации, в том числе, при наличии, и у работников данного лица.</w:t>
      </w:r>
    </w:p>
    <w:bookmarkEnd w:id="1453"/>
    <w:bookmarkStart w:name="z1734" w:id="1454"/>
    <w:p>
      <w:pPr>
        <w:spacing w:after="0"/>
        <w:ind w:left="0"/>
        <w:jc w:val="both"/>
      </w:pPr>
      <w:r>
        <w:rPr>
          <w:rFonts w:ascii="Times New Roman"/>
          <w:b w:val="false"/>
          <w:i w:val="false"/>
          <w:color w:val="000000"/>
          <w:sz w:val="28"/>
        </w:rPr>
        <w:t>
      В случае страхования имущества, не подлежащего регистрации, страховая премия и выплата указывается согласно месту регистрации страхователя.</w:t>
      </w:r>
    </w:p>
    <w:bookmarkEnd w:id="1454"/>
    <w:bookmarkStart w:name="z1735" w:id="1455"/>
    <w:p>
      <w:pPr>
        <w:spacing w:after="0"/>
        <w:ind w:left="0"/>
        <w:jc w:val="both"/>
      </w:pPr>
      <w:r>
        <w:rPr>
          <w:rFonts w:ascii="Times New Roman"/>
          <w:b w:val="false"/>
          <w:i w:val="false"/>
          <w:color w:val="000000"/>
          <w:sz w:val="28"/>
        </w:rPr>
        <w:t>
      10. При страховании имущества, находящегося в разных регионах Республики Казахстан, страховые премии в Форме указываются согласно месту регистрации имущества (в случае если имущество подлежит регистрации) или страхователя (в случае если имущество не подлежит регистрации).</w:t>
      </w:r>
    </w:p>
    <w:bookmarkEnd w:id="1455"/>
    <w:bookmarkStart w:name="z1736" w:id="1456"/>
    <w:p>
      <w:pPr>
        <w:spacing w:after="0"/>
        <w:ind w:left="0"/>
        <w:jc w:val="both"/>
      </w:pPr>
      <w:r>
        <w:rPr>
          <w:rFonts w:ascii="Times New Roman"/>
          <w:b w:val="false"/>
          <w:i w:val="false"/>
          <w:color w:val="000000"/>
          <w:sz w:val="28"/>
        </w:rPr>
        <w:t>
      11. В случае если транспортные средства зарегистрированы в других государствах и временно ввезены на территорию Республики Казахстан, то сумма премий и/или выплат указывается по месту временной регистрации транспортного средства в Республике Казахстан.</w:t>
      </w:r>
    </w:p>
    <w:bookmarkEnd w:id="1456"/>
    <w:bookmarkStart w:name="z1737" w:id="1457"/>
    <w:p>
      <w:pPr>
        <w:spacing w:after="0"/>
        <w:ind w:left="0"/>
        <w:jc w:val="both"/>
      </w:pPr>
      <w:r>
        <w:rPr>
          <w:rFonts w:ascii="Times New Roman"/>
          <w:b w:val="false"/>
          <w:i w:val="false"/>
          <w:color w:val="000000"/>
          <w:sz w:val="28"/>
        </w:rPr>
        <w:t xml:space="preserve">
      12.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1457"/>
    <w:bookmarkStart w:name="z1738" w:id="1458"/>
    <w:p>
      <w:pPr>
        <w:spacing w:after="0"/>
        <w:ind w:left="0"/>
        <w:jc w:val="both"/>
      </w:pPr>
      <w:r>
        <w:rPr>
          <w:rFonts w:ascii="Times New Roman"/>
          <w:b w:val="false"/>
          <w:i w:val="false"/>
          <w:color w:val="000000"/>
          <w:sz w:val="28"/>
        </w:rPr>
        <w:t xml:space="preserve">
      13.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458"/>
    <w:bookmarkStart w:name="z1739" w:id="1459"/>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742" w:id="146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60"/>
    <w:bookmarkStart w:name="z1743" w:id="1461"/>
    <w:p>
      <w:pPr>
        <w:spacing w:after="0"/>
        <w:ind w:left="0"/>
        <w:jc w:val="left"/>
      </w:pPr>
      <w:r>
        <w:rPr>
          <w:rFonts w:ascii="Times New Roman"/>
          <w:b/>
          <w:i w:val="false"/>
          <w:color w:val="000000"/>
        </w:rPr>
        <w:t xml:space="preserve"> Отчет о страховых премиях и страховых выплатах, принятых и осуществленных по договорам страхования по регионам Республики Казахстан</w:t>
      </w:r>
    </w:p>
    <w:bookmarkEnd w:id="1461"/>
    <w:bookmarkStart w:name="z1744" w:id="1462"/>
    <w:p>
      <w:pPr>
        <w:spacing w:after="0"/>
        <w:ind w:left="0"/>
        <w:jc w:val="left"/>
      </w:pPr>
      <w:r>
        <w:rPr>
          <w:rFonts w:ascii="Times New Roman"/>
          <w:b/>
          <w:i w:val="false"/>
          <w:color w:val="000000"/>
        </w:rPr>
        <w:t xml:space="preserve"> Отчетный период: по состоянию на "___" ________ 20__ года</w:t>
      </w:r>
    </w:p>
    <w:bookmarkEnd w:id="1462"/>
    <w:bookmarkStart w:name="z1745" w:id="1463"/>
    <w:p>
      <w:pPr>
        <w:spacing w:after="0"/>
        <w:ind w:left="0"/>
        <w:jc w:val="both"/>
      </w:pPr>
      <w:r>
        <w:rPr>
          <w:rFonts w:ascii="Times New Roman"/>
          <w:b w:val="false"/>
          <w:i w:val="false"/>
          <w:color w:val="000000"/>
          <w:sz w:val="28"/>
        </w:rPr>
        <w:t>
      Индекс: 31 - I(R)O_Y</w:t>
      </w:r>
    </w:p>
    <w:bookmarkEnd w:id="1463"/>
    <w:bookmarkStart w:name="z1746" w:id="1464"/>
    <w:p>
      <w:pPr>
        <w:spacing w:after="0"/>
        <w:ind w:left="0"/>
        <w:jc w:val="both"/>
      </w:pPr>
      <w:r>
        <w:rPr>
          <w:rFonts w:ascii="Times New Roman"/>
          <w:b w:val="false"/>
          <w:i w:val="false"/>
          <w:color w:val="000000"/>
          <w:sz w:val="28"/>
        </w:rPr>
        <w:t>
      Периодичность: ежегодно</w:t>
      </w:r>
    </w:p>
    <w:bookmarkEnd w:id="1464"/>
    <w:bookmarkStart w:name="z1747" w:id="1465"/>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465"/>
    <w:bookmarkStart w:name="z1748" w:id="146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466"/>
    <w:bookmarkStart w:name="z1749" w:id="1467"/>
    <w:p>
      <w:pPr>
        <w:spacing w:after="0"/>
        <w:ind w:left="0"/>
        <w:jc w:val="both"/>
      </w:pPr>
      <w:r>
        <w:rPr>
          <w:rFonts w:ascii="Times New Roman"/>
          <w:b w:val="false"/>
          <w:i w:val="false"/>
          <w:color w:val="000000"/>
          <w:sz w:val="28"/>
        </w:rPr>
        <w:t>
      Срок представления: ежегодно в срок до шестого рабочего дня (включительно) месяца, следующего за отчетным годом</w:t>
      </w:r>
    </w:p>
    <w:bookmarkEnd w:id="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4219"/>
        <w:gridCol w:w="1038"/>
        <w:gridCol w:w="1174"/>
        <w:gridCol w:w="1038"/>
        <w:gridCol w:w="1174"/>
        <w:gridCol w:w="1038"/>
        <w:gridCol w:w="1176"/>
      </w:tblGrid>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от ущерба, за исключением классов, указанных в строках 3.1-3.6 настоящей Формы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 правовой ответственности, за исключением классов, указанных в строках 3.8-3.12 настоящей Формы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строках 3.14-3.17 настоящей Формы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1" w:id="1468"/>
    <w:p>
      <w:pPr>
        <w:spacing w:after="0"/>
        <w:ind w:left="0"/>
        <w:jc w:val="both"/>
      </w:pPr>
      <w:r>
        <w:rPr>
          <w:rFonts w:ascii="Times New Roman"/>
          <w:b w:val="false"/>
          <w:i w:val="false"/>
          <w:color w:val="000000"/>
          <w:sz w:val="28"/>
        </w:rPr>
        <w:t>
      продолжение таблицы:</w:t>
      </w:r>
    </w:p>
    <w:bookmarkEnd w:id="1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632"/>
        <w:gridCol w:w="1442"/>
        <w:gridCol w:w="1632"/>
        <w:gridCol w:w="1443"/>
        <w:gridCol w:w="1632"/>
        <w:gridCol w:w="1443"/>
        <w:gridCol w:w="1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2" w:id="1469"/>
    <w:p>
      <w:pPr>
        <w:spacing w:after="0"/>
        <w:ind w:left="0"/>
        <w:jc w:val="both"/>
      </w:pPr>
      <w:r>
        <w:rPr>
          <w:rFonts w:ascii="Times New Roman"/>
          <w:b w:val="false"/>
          <w:i w:val="false"/>
          <w:color w:val="000000"/>
          <w:sz w:val="28"/>
        </w:rPr>
        <w:t>
      продолжение таблицы:</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632"/>
        <w:gridCol w:w="1442"/>
        <w:gridCol w:w="1632"/>
        <w:gridCol w:w="1443"/>
        <w:gridCol w:w="1632"/>
        <w:gridCol w:w="1443"/>
        <w:gridCol w:w="1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3" w:id="1470"/>
    <w:p>
      <w:pPr>
        <w:spacing w:after="0"/>
        <w:ind w:left="0"/>
        <w:jc w:val="both"/>
      </w:pPr>
      <w:r>
        <w:rPr>
          <w:rFonts w:ascii="Times New Roman"/>
          <w:b w:val="false"/>
          <w:i w:val="false"/>
          <w:color w:val="000000"/>
          <w:sz w:val="28"/>
        </w:rPr>
        <w:t>
      продолжение таблицы:</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632"/>
        <w:gridCol w:w="1442"/>
        <w:gridCol w:w="1632"/>
        <w:gridCol w:w="1443"/>
        <w:gridCol w:w="1632"/>
        <w:gridCol w:w="1443"/>
        <w:gridCol w:w="1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4" w:id="1471"/>
    <w:p>
      <w:pPr>
        <w:spacing w:after="0"/>
        <w:ind w:left="0"/>
        <w:jc w:val="both"/>
      </w:pPr>
      <w:r>
        <w:rPr>
          <w:rFonts w:ascii="Times New Roman"/>
          <w:b w:val="false"/>
          <w:i w:val="false"/>
          <w:color w:val="000000"/>
          <w:sz w:val="28"/>
        </w:rPr>
        <w:t>
      продолжение таблицы:</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2176"/>
        <w:gridCol w:w="1923"/>
        <w:gridCol w:w="2177"/>
        <w:gridCol w:w="1923"/>
        <w:gridCol w:w="2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5" w:id="1472"/>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472"/>
    <w:bookmarkStart w:name="z1756" w:id="147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страховых</w:t>
            </w:r>
            <w:r>
              <w:br/>
            </w:r>
            <w:r>
              <w:rPr>
                <w:rFonts w:ascii="Times New Roman"/>
                <w:b w:val="false"/>
                <w:i w:val="false"/>
                <w:color w:val="000000"/>
                <w:sz w:val="20"/>
              </w:rPr>
              <w:t>премиях и страховых выплатах,</w:t>
            </w:r>
            <w:r>
              <w:br/>
            </w:r>
            <w:r>
              <w:rPr>
                <w:rFonts w:ascii="Times New Roman"/>
                <w:b w:val="false"/>
                <w:i w:val="false"/>
                <w:color w:val="000000"/>
                <w:sz w:val="20"/>
              </w:rPr>
              <w:t>принятых и осуществленных</w:t>
            </w:r>
            <w:r>
              <w:br/>
            </w:r>
            <w:r>
              <w:rPr>
                <w:rFonts w:ascii="Times New Roman"/>
                <w:b w:val="false"/>
                <w:i w:val="false"/>
                <w:color w:val="000000"/>
                <w:sz w:val="20"/>
              </w:rPr>
              <w:t>по договорам страхования</w:t>
            </w:r>
            <w:r>
              <w:br/>
            </w:r>
            <w:r>
              <w:rPr>
                <w:rFonts w:ascii="Times New Roman"/>
                <w:b w:val="false"/>
                <w:i w:val="false"/>
                <w:color w:val="000000"/>
                <w:sz w:val="20"/>
              </w:rPr>
              <w:t>по регионам Республики Казахстан</w:t>
            </w:r>
          </w:p>
        </w:tc>
      </w:tr>
    </w:tbl>
    <w:bookmarkStart w:name="z1758" w:id="14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74"/>
    <w:bookmarkStart w:name="z1759" w:id="1475"/>
    <w:p>
      <w:pPr>
        <w:spacing w:after="0"/>
        <w:ind w:left="0"/>
        <w:jc w:val="left"/>
      </w:pPr>
      <w:r>
        <w:rPr>
          <w:rFonts w:ascii="Times New Roman"/>
          <w:b/>
          <w:i w:val="false"/>
          <w:color w:val="000000"/>
        </w:rPr>
        <w:t xml:space="preserve"> Отчет о страховых премиях и страховых выплатах, принятых и осуществленных по договорам страхования по регионам Республики Казахстан</w:t>
      </w:r>
    </w:p>
    <w:bookmarkEnd w:id="1475"/>
    <w:bookmarkStart w:name="z1760" w:id="1476"/>
    <w:p>
      <w:pPr>
        <w:spacing w:after="0"/>
        <w:ind w:left="0"/>
        <w:jc w:val="left"/>
      </w:pPr>
      <w:r>
        <w:rPr>
          <w:rFonts w:ascii="Times New Roman"/>
          <w:b/>
          <w:i w:val="false"/>
          <w:color w:val="000000"/>
        </w:rPr>
        <w:t xml:space="preserve"> Глава 1. Общие положения</w:t>
      </w:r>
    </w:p>
    <w:bookmarkEnd w:id="1476"/>
    <w:bookmarkStart w:name="z1761" w:id="147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страховых премиях и страховых выплатах, принятых и осуществленных по договорам страхования по регионам Республики Казахстан" (далее - Форма).</w:t>
      </w:r>
    </w:p>
    <w:bookmarkEnd w:id="1477"/>
    <w:bookmarkStart w:name="z1762" w:id="147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478"/>
    <w:bookmarkStart w:name="z1763" w:id="1479"/>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479"/>
    <w:bookmarkStart w:name="z1764" w:id="1480"/>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480"/>
    <w:bookmarkStart w:name="z1765" w:id="1481"/>
    <w:p>
      <w:pPr>
        <w:spacing w:after="0"/>
        <w:ind w:left="0"/>
        <w:jc w:val="left"/>
      </w:pPr>
      <w:r>
        <w:rPr>
          <w:rFonts w:ascii="Times New Roman"/>
          <w:b/>
          <w:i w:val="false"/>
          <w:color w:val="000000"/>
        </w:rPr>
        <w:t xml:space="preserve"> Глава 2. Пояснение по заполнению Формы</w:t>
      </w:r>
    </w:p>
    <w:bookmarkEnd w:id="1481"/>
    <w:bookmarkStart w:name="z1766" w:id="1482"/>
    <w:p>
      <w:pPr>
        <w:spacing w:after="0"/>
        <w:ind w:left="0"/>
        <w:jc w:val="both"/>
      </w:pPr>
      <w:r>
        <w:rPr>
          <w:rFonts w:ascii="Times New Roman"/>
          <w:b w:val="false"/>
          <w:i w:val="false"/>
          <w:color w:val="000000"/>
          <w:sz w:val="28"/>
        </w:rPr>
        <w:t>
      5. В Форме указывается сумма страховых премий, принятых по договорам страхования.</w:t>
      </w:r>
    </w:p>
    <w:bookmarkEnd w:id="1482"/>
    <w:bookmarkStart w:name="z1767" w:id="1483"/>
    <w:p>
      <w:pPr>
        <w:spacing w:after="0"/>
        <w:ind w:left="0"/>
        <w:jc w:val="both"/>
      </w:pPr>
      <w:r>
        <w:rPr>
          <w:rFonts w:ascii="Times New Roman"/>
          <w:b w:val="false"/>
          <w:i w:val="false"/>
          <w:color w:val="000000"/>
          <w:sz w:val="28"/>
        </w:rPr>
        <w:t>
      6. В Форме указывается сумма страховых выплат за вычетом страховых выплат, осуществленных по договорам, принятым на перестрахование.</w:t>
      </w:r>
    </w:p>
    <w:bookmarkEnd w:id="1483"/>
    <w:bookmarkStart w:name="z1768" w:id="1484"/>
    <w:p>
      <w:pPr>
        <w:spacing w:after="0"/>
        <w:ind w:left="0"/>
        <w:jc w:val="both"/>
      </w:pPr>
      <w:r>
        <w:rPr>
          <w:rFonts w:ascii="Times New Roman"/>
          <w:b w:val="false"/>
          <w:i w:val="false"/>
          <w:color w:val="000000"/>
          <w:sz w:val="28"/>
        </w:rPr>
        <w:t>
      7. Итоговая сумма страховых премий соответствует столбцу 4 отчета о страховых премиях.</w:t>
      </w:r>
    </w:p>
    <w:bookmarkEnd w:id="1484"/>
    <w:bookmarkStart w:name="z1769" w:id="1485"/>
    <w:p>
      <w:pPr>
        <w:spacing w:after="0"/>
        <w:ind w:left="0"/>
        <w:jc w:val="both"/>
      </w:pPr>
      <w:r>
        <w:rPr>
          <w:rFonts w:ascii="Times New Roman"/>
          <w:b w:val="false"/>
          <w:i w:val="false"/>
          <w:color w:val="000000"/>
          <w:sz w:val="28"/>
        </w:rPr>
        <w:t>
      8. Классификация страховых премий и выплат по территориальному признаку в Форме осуществляется по местонахождению объекта страхования (риска). Под объектом страхования понимается имущество или лицо, которое непосредственно связано со страховым случаем, указанным в договоре страхования. Также учитывается наличие или отсутствие регистрационных документов по объекту страхования.</w:t>
      </w:r>
    </w:p>
    <w:bookmarkEnd w:id="1485"/>
    <w:bookmarkStart w:name="z1770" w:id="1486"/>
    <w:p>
      <w:pPr>
        <w:spacing w:after="0"/>
        <w:ind w:left="0"/>
        <w:jc w:val="both"/>
      </w:pPr>
      <w:r>
        <w:rPr>
          <w:rFonts w:ascii="Times New Roman"/>
          <w:b w:val="false"/>
          <w:i w:val="false"/>
          <w:color w:val="000000"/>
          <w:sz w:val="28"/>
        </w:rPr>
        <w:t>
      9. Для отнесения по территориальному признаку страховых премий и выплат учитывается следующее:</w:t>
      </w:r>
    </w:p>
    <w:bookmarkEnd w:id="1486"/>
    <w:bookmarkStart w:name="z1771" w:id="1487"/>
    <w:p>
      <w:pPr>
        <w:spacing w:after="0"/>
        <w:ind w:left="0"/>
        <w:jc w:val="both"/>
      </w:pPr>
      <w:r>
        <w:rPr>
          <w:rFonts w:ascii="Times New Roman"/>
          <w:b w:val="false"/>
          <w:i w:val="false"/>
          <w:color w:val="000000"/>
          <w:sz w:val="28"/>
        </w:rPr>
        <w:t>
      1) по личному страхованию - место постоянного проживания (регистрации), юридический адрес застрахованного;</w:t>
      </w:r>
    </w:p>
    <w:bookmarkEnd w:id="1487"/>
    <w:bookmarkStart w:name="z1772" w:id="1488"/>
    <w:p>
      <w:pPr>
        <w:spacing w:after="0"/>
        <w:ind w:left="0"/>
        <w:jc w:val="both"/>
      </w:pPr>
      <w:r>
        <w:rPr>
          <w:rFonts w:ascii="Times New Roman"/>
          <w:b w:val="false"/>
          <w:i w:val="false"/>
          <w:color w:val="000000"/>
          <w:sz w:val="28"/>
        </w:rPr>
        <w:t>
      2) по имущественным видам страхования - место регистрации имущества или место регистрации страхователя;</w:t>
      </w:r>
    </w:p>
    <w:bookmarkEnd w:id="1488"/>
    <w:bookmarkStart w:name="z1773" w:id="1489"/>
    <w:p>
      <w:pPr>
        <w:spacing w:after="0"/>
        <w:ind w:left="0"/>
        <w:jc w:val="both"/>
      </w:pPr>
      <w:r>
        <w:rPr>
          <w:rFonts w:ascii="Times New Roman"/>
          <w:b w:val="false"/>
          <w:i w:val="false"/>
          <w:color w:val="000000"/>
          <w:sz w:val="28"/>
        </w:rPr>
        <w:t>
      3) по классам страхования гражданско-правовой ответственности - место регистрации имущества или место регистрации страхователя;</w:t>
      </w:r>
    </w:p>
    <w:bookmarkEnd w:id="1489"/>
    <w:bookmarkStart w:name="z1774" w:id="1490"/>
    <w:p>
      <w:pPr>
        <w:spacing w:after="0"/>
        <w:ind w:left="0"/>
        <w:jc w:val="both"/>
      </w:pPr>
      <w:r>
        <w:rPr>
          <w:rFonts w:ascii="Times New Roman"/>
          <w:b w:val="false"/>
          <w:i w:val="false"/>
          <w:color w:val="000000"/>
          <w:sz w:val="28"/>
        </w:rPr>
        <w:t>
      4) для отнесения страховых премий и выплат по территориальному признаку под страхованием профессиональной ответственности понимаются виды страхования, связанные со страхованием гражданско-правовой ответственности лица, в связи с причинением вреда другим лицам в процессе или в результате деятельности, проводимой им на основании специального разрешения и требующей специальных знаний, опыта и квалификации, в том числе, при наличии, и у работников данного лица.</w:t>
      </w:r>
    </w:p>
    <w:bookmarkEnd w:id="1490"/>
    <w:bookmarkStart w:name="z1775" w:id="1491"/>
    <w:p>
      <w:pPr>
        <w:spacing w:after="0"/>
        <w:ind w:left="0"/>
        <w:jc w:val="both"/>
      </w:pPr>
      <w:r>
        <w:rPr>
          <w:rFonts w:ascii="Times New Roman"/>
          <w:b w:val="false"/>
          <w:i w:val="false"/>
          <w:color w:val="000000"/>
          <w:sz w:val="28"/>
        </w:rPr>
        <w:t>
      В случае страхования имущества, не подлежащего регистрации, страховая премия и выплата указывается согласно месту регистрации страхователя.</w:t>
      </w:r>
    </w:p>
    <w:bookmarkEnd w:id="1491"/>
    <w:bookmarkStart w:name="z1776" w:id="1492"/>
    <w:p>
      <w:pPr>
        <w:spacing w:after="0"/>
        <w:ind w:left="0"/>
        <w:jc w:val="both"/>
      </w:pPr>
      <w:r>
        <w:rPr>
          <w:rFonts w:ascii="Times New Roman"/>
          <w:b w:val="false"/>
          <w:i w:val="false"/>
          <w:color w:val="000000"/>
          <w:sz w:val="28"/>
        </w:rPr>
        <w:t>
      10. При страховании имущества, находящегося в разных регионах Республики Казахстан, страховые премии в Форме указываются согласно месту регистрации имущества (в случае если имущество подлежит регистрации) или страхователя (в случае если имущество не подлежит регистрации).</w:t>
      </w:r>
    </w:p>
    <w:bookmarkEnd w:id="1492"/>
    <w:bookmarkStart w:name="z1777" w:id="1493"/>
    <w:p>
      <w:pPr>
        <w:spacing w:after="0"/>
        <w:ind w:left="0"/>
        <w:jc w:val="both"/>
      </w:pPr>
      <w:r>
        <w:rPr>
          <w:rFonts w:ascii="Times New Roman"/>
          <w:b w:val="false"/>
          <w:i w:val="false"/>
          <w:color w:val="000000"/>
          <w:sz w:val="28"/>
        </w:rPr>
        <w:t>
      11. В случае если транспортные средства зарегистрированы в других государствах и временно ввезены на территорию Республики Казахстан, то сумма премий и/или выплат указывается по месту временной регистрации транспортного средства в Республике Казахстан.</w:t>
      </w:r>
    </w:p>
    <w:bookmarkEnd w:id="1493"/>
    <w:bookmarkStart w:name="z1778" w:id="1494"/>
    <w:p>
      <w:pPr>
        <w:spacing w:after="0"/>
        <w:ind w:left="0"/>
        <w:jc w:val="both"/>
      </w:pPr>
      <w:r>
        <w:rPr>
          <w:rFonts w:ascii="Times New Roman"/>
          <w:b w:val="false"/>
          <w:i w:val="false"/>
          <w:color w:val="000000"/>
          <w:sz w:val="28"/>
        </w:rPr>
        <w:t xml:space="preserve">
      12. В строке 2.2.1 указываются договоры пенсионного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1494"/>
    <w:bookmarkStart w:name="z1779" w:id="1495"/>
    <w:p>
      <w:pPr>
        <w:spacing w:after="0"/>
        <w:ind w:left="0"/>
        <w:jc w:val="both"/>
      </w:pPr>
      <w:r>
        <w:rPr>
          <w:rFonts w:ascii="Times New Roman"/>
          <w:b w:val="false"/>
          <w:i w:val="false"/>
          <w:color w:val="000000"/>
          <w:sz w:val="28"/>
        </w:rPr>
        <w:t xml:space="preserve">
      13. В строке 2.2.2 указываются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bookmarkEnd w:id="1495"/>
    <w:bookmarkStart w:name="z1780" w:id="1496"/>
    <w:p>
      <w:pPr>
        <w:spacing w:after="0"/>
        <w:ind w:left="0"/>
        <w:jc w:val="both"/>
      </w:pPr>
      <w:r>
        <w:rPr>
          <w:rFonts w:ascii="Times New Roman"/>
          <w:b w:val="false"/>
          <w:i w:val="false"/>
          <w:color w:val="000000"/>
          <w:sz w:val="28"/>
        </w:rPr>
        <w:t>
      14. В случае отсутствия сведений Форма представляется с нулевыми остатками.</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783" w:id="1497"/>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497"/>
    <w:bookmarkStart w:name="z1784" w:id="1498"/>
    <w:p>
      <w:pPr>
        <w:spacing w:after="0"/>
        <w:ind w:left="0"/>
        <w:jc w:val="left"/>
      </w:pPr>
      <w:r>
        <w:rPr>
          <w:rFonts w:ascii="Times New Roman"/>
          <w:b/>
          <w:i w:val="false"/>
          <w:color w:val="000000"/>
        </w:rPr>
        <w:t xml:space="preserve"> Отчет о страховых продуктах</w:t>
      </w:r>
    </w:p>
    <w:bookmarkEnd w:id="1498"/>
    <w:bookmarkStart w:name="z1785" w:id="1499"/>
    <w:p>
      <w:pPr>
        <w:spacing w:after="0"/>
        <w:ind w:left="0"/>
        <w:jc w:val="left"/>
      </w:pPr>
      <w:r>
        <w:rPr>
          <w:rFonts w:ascii="Times New Roman"/>
          <w:b/>
          <w:i w:val="false"/>
          <w:color w:val="000000"/>
        </w:rPr>
        <w:t xml:space="preserve"> Отчетный период: на "___" ________ 20__ года</w:t>
      </w:r>
    </w:p>
    <w:bookmarkEnd w:id="1499"/>
    <w:bookmarkStart w:name="z1786" w:id="1500"/>
    <w:p>
      <w:pPr>
        <w:spacing w:after="0"/>
        <w:ind w:left="0"/>
        <w:jc w:val="both"/>
      </w:pPr>
      <w:r>
        <w:rPr>
          <w:rFonts w:ascii="Times New Roman"/>
          <w:b w:val="false"/>
          <w:i w:val="false"/>
          <w:color w:val="000000"/>
          <w:sz w:val="28"/>
        </w:rPr>
        <w:t>
      Индекс: 32 - I(R)O_Q</w:t>
      </w:r>
    </w:p>
    <w:bookmarkEnd w:id="1500"/>
    <w:bookmarkStart w:name="z1787" w:id="1501"/>
    <w:p>
      <w:pPr>
        <w:spacing w:after="0"/>
        <w:ind w:left="0"/>
        <w:jc w:val="both"/>
      </w:pPr>
      <w:r>
        <w:rPr>
          <w:rFonts w:ascii="Times New Roman"/>
          <w:b w:val="false"/>
          <w:i w:val="false"/>
          <w:color w:val="000000"/>
          <w:sz w:val="28"/>
        </w:rPr>
        <w:t>
      Периодичность: ежеквартальная</w:t>
      </w:r>
    </w:p>
    <w:bookmarkEnd w:id="1501"/>
    <w:bookmarkStart w:name="z1788" w:id="1502"/>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502"/>
    <w:bookmarkStart w:name="z1789" w:id="150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503"/>
    <w:bookmarkStart w:name="z1790" w:id="1504"/>
    <w:p>
      <w:pPr>
        <w:spacing w:after="0"/>
        <w:ind w:left="0"/>
        <w:jc w:val="both"/>
      </w:pPr>
      <w:r>
        <w:rPr>
          <w:rFonts w:ascii="Times New Roman"/>
          <w:b w:val="false"/>
          <w:i w:val="false"/>
          <w:color w:val="000000"/>
          <w:sz w:val="28"/>
        </w:rPr>
        <w:t>
      Срок представления: ежеквартально в срок до шестого рабочего дня (включительно) месяца, следующего за отчетным кварталом</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1628"/>
        <w:gridCol w:w="1629"/>
        <w:gridCol w:w="1629"/>
        <w:gridCol w:w="1629"/>
        <w:gridCol w:w="1629"/>
        <w:gridCol w:w="1629"/>
      </w:tblGrid>
      <w:tr>
        <w:trPr>
          <w:trHeight w:val="3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страхования</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страхового продукта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страхования, которыми утверждены условия страхового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Правил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Правил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утвержденных Правил</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2" w:id="1505"/>
    <w:p>
      <w:pPr>
        <w:spacing w:after="0"/>
        <w:ind w:left="0"/>
        <w:jc w:val="both"/>
      </w:pPr>
      <w:r>
        <w:rPr>
          <w:rFonts w:ascii="Times New Roman"/>
          <w:b w:val="false"/>
          <w:i w:val="false"/>
          <w:color w:val="000000"/>
          <w:sz w:val="28"/>
        </w:rPr>
        <w:t>
      продолжение таблицы:</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3748"/>
        <w:gridCol w:w="6578"/>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страхования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заключенных договоров по страховому продукту за отчетный период</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договоров по страховому продукту в общем количестве, заключенных за отчетный период, договоров страхования в процентах</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3" w:id="1506"/>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506"/>
    <w:bookmarkStart w:name="z1794" w:id="150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страховых продуктах</w:t>
            </w:r>
          </w:p>
        </w:tc>
      </w:tr>
    </w:tbl>
    <w:bookmarkStart w:name="z1796" w:id="15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508"/>
    <w:bookmarkStart w:name="z1797" w:id="1509"/>
    <w:p>
      <w:pPr>
        <w:spacing w:after="0"/>
        <w:ind w:left="0"/>
        <w:jc w:val="left"/>
      </w:pPr>
      <w:r>
        <w:rPr>
          <w:rFonts w:ascii="Times New Roman"/>
          <w:b/>
          <w:i w:val="false"/>
          <w:color w:val="000000"/>
        </w:rPr>
        <w:t xml:space="preserve"> Отчет о страховых продуктах</w:t>
      </w:r>
    </w:p>
    <w:bookmarkEnd w:id="1509"/>
    <w:bookmarkStart w:name="z1798" w:id="1510"/>
    <w:p>
      <w:pPr>
        <w:spacing w:after="0"/>
        <w:ind w:left="0"/>
        <w:jc w:val="left"/>
      </w:pPr>
      <w:r>
        <w:rPr>
          <w:rFonts w:ascii="Times New Roman"/>
          <w:b/>
          <w:i w:val="false"/>
          <w:color w:val="000000"/>
        </w:rPr>
        <w:t xml:space="preserve"> Глава 1. Общие положения</w:t>
      </w:r>
    </w:p>
    <w:bookmarkEnd w:id="1510"/>
    <w:bookmarkStart w:name="z1799" w:id="151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страховых продуктах" (далее – Форма).</w:t>
      </w:r>
    </w:p>
    <w:bookmarkEnd w:id="1511"/>
    <w:bookmarkStart w:name="z1800" w:id="151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512"/>
    <w:bookmarkStart w:name="z1801" w:id="1513"/>
    <w:p>
      <w:pPr>
        <w:spacing w:after="0"/>
        <w:ind w:left="0"/>
        <w:jc w:val="both"/>
      </w:pPr>
      <w:r>
        <w:rPr>
          <w:rFonts w:ascii="Times New Roman"/>
          <w:b w:val="false"/>
          <w:i w:val="false"/>
          <w:color w:val="000000"/>
          <w:sz w:val="28"/>
        </w:rPr>
        <w:t>
      3. Форма заполняется ежеквартально страховой (перестраховочной) организацией, исламской страховой (перестраховочной) организацией по состоянию на конец отчетного периода.</w:t>
      </w:r>
    </w:p>
    <w:bookmarkEnd w:id="1513"/>
    <w:bookmarkStart w:name="z1802" w:id="151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514"/>
    <w:bookmarkStart w:name="z1803" w:id="1515"/>
    <w:p>
      <w:pPr>
        <w:spacing w:after="0"/>
        <w:ind w:left="0"/>
        <w:jc w:val="left"/>
      </w:pPr>
      <w:r>
        <w:rPr>
          <w:rFonts w:ascii="Times New Roman"/>
          <w:b/>
          <w:i w:val="false"/>
          <w:color w:val="000000"/>
        </w:rPr>
        <w:t xml:space="preserve"> Глава 2. Пояснение по заполнению Формы</w:t>
      </w:r>
    </w:p>
    <w:bookmarkEnd w:id="1515"/>
    <w:bookmarkStart w:name="z1804" w:id="1516"/>
    <w:p>
      <w:pPr>
        <w:spacing w:after="0"/>
        <w:ind w:left="0"/>
        <w:jc w:val="both"/>
      </w:pPr>
      <w:r>
        <w:rPr>
          <w:rFonts w:ascii="Times New Roman"/>
          <w:b w:val="false"/>
          <w:i w:val="false"/>
          <w:color w:val="000000"/>
          <w:sz w:val="28"/>
        </w:rPr>
        <w:t>
      5. Форма заполняется только по классам добровольного страхования по каждому страховому продукту отдельно. Под страховым продуктом понимается, разрабатываемая и предоставляемая страховой (перестраховочной) организацией страхователю, совокупность услуг в пределах одного или нескольких классов страхования посредством заключения договора страхования.</w:t>
      </w:r>
    </w:p>
    <w:bookmarkEnd w:id="1516"/>
    <w:bookmarkStart w:name="z1805" w:id="1517"/>
    <w:p>
      <w:pPr>
        <w:spacing w:after="0"/>
        <w:ind w:left="0"/>
        <w:jc w:val="both"/>
      </w:pPr>
      <w:r>
        <w:rPr>
          <w:rFonts w:ascii="Times New Roman"/>
          <w:b w:val="false"/>
          <w:i w:val="false"/>
          <w:color w:val="000000"/>
          <w:sz w:val="28"/>
        </w:rPr>
        <w:t>
      6. Сведения в отношении страхового продукта заполняются независимо от прекращения страхования на условиях данного продукта при наличии действующих за отчетный период договоров страхования.</w:t>
      </w:r>
    </w:p>
    <w:bookmarkEnd w:id="1517"/>
    <w:bookmarkStart w:name="z1806" w:id="1518"/>
    <w:p>
      <w:pPr>
        <w:spacing w:after="0"/>
        <w:ind w:left="0"/>
        <w:jc w:val="both"/>
      </w:pPr>
      <w:r>
        <w:rPr>
          <w:rFonts w:ascii="Times New Roman"/>
          <w:b w:val="false"/>
          <w:i w:val="false"/>
          <w:color w:val="000000"/>
          <w:sz w:val="28"/>
        </w:rPr>
        <w:t>
      7. Для заполнения столбца 8 сведения указываются согласно нижеуказанной кодификации.</w:t>
      </w:r>
    </w:p>
    <w:bookmarkEnd w:id="1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10025"/>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п/п</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имущественные интересы, связанные с достижением граждан определенного возраста или срока, установленного договором страхования, смертью, наступлением определенных событий в жизни граждан</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имущественные интересы, связанные с причинением вреда жизни и здоровью граждан в результате несчастных случаев и иных событий, заболеваний</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имущественные интересы, связанные с владением, пользованием и распоряжением имуществом</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имущественные интересы, связанные с обязанностью возместить вред, причиненный другим лицам, в том числе в результате нарушения договора (обязательств)</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r>
    </w:tbl>
    <w:bookmarkStart w:name="z1807" w:id="1519"/>
    <w:p>
      <w:pPr>
        <w:spacing w:after="0"/>
        <w:ind w:left="0"/>
        <w:jc w:val="both"/>
      </w:pPr>
      <w:r>
        <w:rPr>
          <w:rFonts w:ascii="Times New Roman"/>
          <w:b w:val="false"/>
          <w:i w:val="false"/>
          <w:color w:val="000000"/>
          <w:sz w:val="28"/>
        </w:rPr>
        <w:t>
      8. Информация в столбце 8, неподпадающая ни под одну категорию кода и относящаяся к Прочему, указывается в Форме в текстовом формате.</w:t>
      </w:r>
    </w:p>
    <w:bookmarkEnd w:id="1519"/>
    <w:bookmarkStart w:name="z1808" w:id="1520"/>
    <w:p>
      <w:pPr>
        <w:spacing w:after="0"/>
        <w:ind w:left="0"/>
        <w:jc w:val="both"/>
      </w:pPr>
      <w:r>
        <w:rPr>
          <w:rFonts w:ascii="Times New Roman"/>
          <w:b w:val="false"/>
          <w:i w:val="false"/>
          <w:color w:val="000000"/>
          <w:sz w:val="28"/>
        </w:rPr>
        <w:t>
      9. В столбце 10 доля по отдельному страховому продукту рассчитывается от общего количества договоров страхования, заключенных за отчетный период.</w:t>
      </w:r>
    </w:p>
    <w:bookmarkEnd w:id="1520"/>
    <w:bookmarkStart w:name="z1809" w:id="1521"/>
    <w:p>
      <w:pPr>
        <w:spacing w:after="0"/>
        <w:ind w:left="0"/>
        <w:jc w:val="both"/>
      </w:pPr>
      <w:r>
        <w:rPr>
          <w:rFonts w:ascii="Times New Roman"/>
          <w:b w:val="false"/>
          <w:i w:val="false"/>
          <w:color w:val="000000"/>
          <w:sz w:val="28"/>
        </w:rPr>
        <w:t>
      10. В случае отсутствия в Форме информации о страховых продуктах в столбце 2 указывается "нет".</w:t>
      </w:r>
    </w:p>
    <w:bookmarkEnd w:id="1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812" w:id="1522"/>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522"/>
    <w:bookmarkStart w:name="z1813" w:id="1523"/>
    <w:p>
      <w:pPr>
        <w:spacing w:after="0"/>
        <w:ind w:left="0"/>
        <w:jc w:val="left"/>
      </w:pPr>
      <w:r>
        <w:rPr>
          <w:rFonts w:ascii="Times New Roman"/>
          <w:b/>
          <w:i w:val="false"/>
          <w:color w:val="000000"/>
        </w:rPr>
        <w:t xml:space="preserve"> Отчет о перестраховочной деятельности</w:t>
      </w:r>
    </w:p>
    <w:bookmarkEnd w:id="1523"/>
    <w:bookmarkStart w:name="z1814" w:id="1524"/>
    <w:p>
      <w:pPr>
        <w:spacing w:after="0"/>
        <w:ind w:left="0"/>
        <w:jc w:val="left"/>
      </w:pPr>
      <w:r>
        <w:rPr>
          <w:rFonts w:ascii="Times New Roman"/>
          <w:b/>
          <w:i w:val="false"/>
          <w:color w:val="000000"/>
        </w:rPr>
        <w:t xml:space="preserve"> Отчетный период: по состоянию на "___" ________ 20__ года</w:t>
      </w:r>
    </w:p>
    <w:bookmarkEnd w:id="1524"/>
    <w:bookmarkStart w:name="z1815" w:id="1525"/>
    <w:p>
      <w:pPr>
        <w:spacing w:after="0"/>
        <w:ind w:left="0"/>
        <w:jc w:val="both"/>
      </w:pPr>
      <w:r>
        <w:rPr>
          <w:rFonts w:ascii="Times New Roman"/>
          <w:b w:val="false"/>
          <w:i w:val="false"/>
          <w:color w:val="000000"/>
          <w:sz w:val="28"/>
        </w:rPr>
        <w:t>
      Индекс: 33 - I(R)O_Q</w:t>
      </w:r>
    </w:p>
    <w:bookmarkEnd w:id="1525"/>
    <w:bookmarkStart w:name="z1816" w:id="1526"/>
    <w:p>
      <w:pPr>
        <w:spacing w:after="0"/>
        <w:ind w:left="0"/>
        <w:jc w:val="both"/>
      </w:pPr>
      <w:r>
        <w:rPr>
          <w:rFonts w:ascii="Times New Roman"/>
          <w:b w:val="false"/>
          <w:i w:val="false"/>
          <w:color w:val="000000"/>
          <w:sz w:val="28"/>
        </w:rPr>
        <w:t>
      Периодичность: ежеквартальная</w:t>
      </w:r>
    </w:p>
    <w:bookmarkEnd w:id="1526"/>
    <w:bookmarkStart w:name="z1817" w:id="1527"/>
    <w:p>
      <w:pPr>
        <w:spacing w:after="0"/>
        <w:ind w:left="0"/>
        <w:jc w:val="both"/>
      </w:pPr>
      <w:r>
        <w:rPr>
          <w:rFonts w:ascii="Times New Roman"/>
          <w:b w:val="false"/>
          <w:i w:val="false"/>
          <w:color w:val="000000"/>
          <w:sz w:val="28"/>
        </w:rPr>
        <w:t>
      Представляет: страховая (перестраховочная) организация, исламская страховая (перестраховочная) организация</w:t>
      </w:r>
    </w:p>
    <w:bookmarkEnd w:id="1527"/>
    <w:bookmarkStart w:name="z1818" w:id="152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528"/>
    <w:bookmarkStart w:name="z1819" w:id="1529"/>
    <w:p>
      <w:pPr>
        <w:spacing w:after="0"/>
        <w:ind w:left="0"/>
        <w:jc w:val="both"/>
      </w:pPr>
      <w:r>
        <w:rPr>
          <w:rFonts w:ascii="Times New Roman"/>
          <w:b w:val="false"/>
          <w:i w:val="false"/>
          <w:color w:val="000000"/>
          <w:sz w:val="28"/>
        </w:rPr>
        <w:t>
      Срок представления: ежеквартально в срок до шестого рабочего дня (включительно) месяца, следующего за отчетным кварталом</w:t>
      </w:r>
    </w:p>
    <w:bookmarkEnd w:id="1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237"/>
        <w:gridCol w:w="2478"/>
        <w:gridCol w:w="2078"/>
        <w:gridCol w:w="1837"/>
        <w:gridCol w:w="2079"/>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страховой (перестраховочной) организации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страховой (перестраховочной) организации</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рискам, полученное по договорам перестрахования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выплаты по договорам, принятым на перестрахование</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нерезиденты Республики Казахстан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(перестраховочные) организации резиденты Республики Казахстан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1" w:id="153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530"/>
    <w:bookmarkStart w:name="z1822" w:id="153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перестраховочной деятельности</w:t>
            </w:r>
          </w:p>
        </w:tc>
      </w:tr>
    </w:tbl>
    <w:bookmarkStart w:name="z1824" w:id="15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532"/>
    <w:bookmarkStart w:name="z1825" w:id="1533"/>
    <w:p>
      <w:pPr>
        <w:spacing w:after="0"/>
        <w:ind w:left="0"/>
        <w:jc w:val="left"/>
      </w:pPr>
      <w:r>
        <w:rPr>
          <w:rFonts w:ascii="Times New Roman"/>
          <w:b/>
          <w:i w:val="false"/>
          <w:color w:val="000000"/>
        </w:rPr>
        <w:t xml:space="preserve"> Отчет о перестраховочной деятельности</w:t>
      </w:r>
    </w:p>
    <w:bookmarkEnd w:id="1533"/>
    <w:bookmarkStart w:name="z1826" w:id="1534"/>
    <w:p>
      <w:pPr>
        <w:spacing w:after="0"/>
        <w:ind w:left="0"/>
        <w:jc w:val="left"/>
      </w:pPr>
      <w:r>
        <w:rPr>
          <w:rFonts w:ascii="Times New Roman"/>
          <w:b/>
          <w:i w:val="false"/>
          <w:color w:val="000000"/>
        </w:rPr>
        <w:t xml:space="preserve"> Глава 1. Общие положения</w:t>
      </w:r>
    </w:p>
    <w:bookmarkEnd w:id="1534"/>
    <w:bookmarkStart w:name="z1827" w:id="153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перестраховочной деятельности" (далее – Форма).</w:t>
      </w:r>
    </w:p>
    <w:bookmarkEnd w:id="1535"/>
    <w:bookmarkStart w:name="z1828" w:id="1536"/>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536"/>
    <w:bookmarkStart w:name="z1829" w:id="1537"/>
    <w:p>
      <w:pPr>
        <w:spacing w:after="0"/>
        <w:ind w:left="0"/>
        <w:jc w:val="both"/>
      </w:pPr>
      <w:r>
        <w:rPr>
          <w:rFonts w:ascii="Times New Roman"/>
          <w:b w:val="false"/>
          <w:i w:val="false"/>
          <w:color w:val="000000"/>
          <w:sz w:val="28"/>
        </w:rPr>
        <w:t>
      3. Форма заполняется страховой (перестраховочной) организацией, исламской страховой (перестраховочной) организацией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537"/>
    <w:bookmarkStart w:name="z1830" w:id="153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538"/>
    <w:bookmarkStart w:name="z1831" w:id="1539"/>
    <w:p>
      <w:pPr>
        <w:spacing w:after="0"/>
        <w:ind w:left="0"/>
        <w:jc w:val="left"/>
      </w:pPr>
      <w:r>
        <w:rPr>
          <w:rFonts w:ascii="Times New Roman"/>
          <w:b/>
          <w:i w:val="false"/>
          <w:color w:val="000000"/>
        </w:rPr>
        <w:t xml:space="preserve"> Глава 2. Пояснение по заполнению Формы</w:t>
      </w:r>
    </w:p>
    <w:bookmarkEnd w:id="1539"/>
    <w:bookmarkStart w:name="z1832" w:id="1540"/>
    <w:p>
      <w:pPr>
        <w:spacing w:after="0"/>
        <w:ind w:left="0"/>
        <w:jc w:val="both"/>
      </w:pPr>
      <w:r>
        <w:rPr>
          <w:rFonts w:ascii="Times New Roman"/>
          <w:b w:val="false"/>
          <w:i w:val="false"/>
          <w:color w:val="000000"/>
          <w:sz w:val="28"/>
        </w:rPr>
        <w:t>
      5. В столбце 3 указываются суммы страховых премий, переданных страховой (перестраховочной) организации.</w:t>
      </w:r>
    </w:p>
    <w:bookmarkEnd w:id="1540"/>
    <w:bookmarkStart w:name="z1833" w:id="1541"/>
    <w:p>
      <w:pPr>
        <w:spacing w:after="0"/>
        <w:ind w:left="0"/>
        <w:jc w:val="both"/>
      </w:pPr>
      <w:r>
        <w:rPr>
          <w:rFonts w:ascii="Times New Roman"/>
          <w:b w:val="false"/>
          <w:i w:val="false"/>
          <w:color w:val="000000"/>
          <w:sz w:val="28"/>
        </w:rPr>
        <w:t>
      6. В столбце 4 указываются данные о возмещении по рискам, полученным по договорам перестрахования.</w:t>
      </w:r>
    </w:p>
    <w:bookmarkEnd w:id="1541"/>
    <w:bookmarkStart w:name="z1834" w:id="1542"/>
    <w:p>
      <w:pPr>
        <w:spacing w:after="0"/>
        <w:ind w:left="0"/>
        <w:jc w:val="both"/>
      </w:pPr>
      <w:r>
        <w:rPr>
          <w:rFonts w:ascii="Times New Roman"/>
          <w:b w:val="false"/>
          <w:i w:val="false"/>
          <w:color w:val="000000"/>
          <w:sz w:val="28"/>
        </w:rPr>
        <w:t>
      7. В столбце 5 указываются суммы страховых премий, принятых по договорам перестрахования.</w:t>
      </w:r>
    </w:p>
    <w:bookmarkEnd w:id="1542"/>
    <w:bookmarkStart w:name="z1835" w:id="1543"/>
    <w:p>
      <w:pPr>
        <w:spacing w:after="0"/>
        <w:ind w:left="0"/>
        <w:jc w:val="both"/>
      </w:pPr>
      <w:r>
        <w:rPr>
          <w:rFonts w:ascii="Times New Roman"/>
          <w:b w:val="false"/>
          <w:i w:val="false"/>
          <w:color w:val="000000"/>
          <w:sz w:val="28"/>
        </w:rPr>
        <w:t>
      8. В столбце 6 указываются суммы страховых выплат по договорам, принятым на перестрахование.</w:t>
      </w:r>
    </w:p>
    <w:bookmarkEnd w:id="1543"/>
    <w:bookmarkStart w:name="z1836" w:id="1544"/>
    <w:p>
      <w:pPr>
        <w:spacing w:after="0"/>
        <w:ind w:left="0"/>
        <w:jc w:val="both"/>
      </w:pPr>
      <w:r>
        <w:rPr>
          <w:rFonts w:ascii="Times New Roman"/>
          <w:b w:val="false"/>
          <w:i w:val="false"/>
          <w:color w:val="000000"/>
          <w:sz w:val="28"/>
        </w:rPr>
        <w:t>
      9. В случае отсутствия сведений Форма представляется с нулевыми остатками.</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839" w:id="1545"/>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545"/>
    <w:bookmarkStart w:name="z1840" w:id="1546"/>
    <w:p>
      <w:pPr>
        <w:spacing w:after="0"/>
        <w:ind w:left="0"/>
        <w:jc w:val="left"/>
      </w:pPr>
      <w:r>
        <w:rPr>
          <w:rFonts w:ascii="Times New Roman"/>
          <w:b/>
          <w:i w:val="false"/>
          <w:color w:val="000000"/>
        </w:rPr>
        <w:t xml:space="preserve"> Отчет о займах, предоставленных страхователям (для страховых (перестраховочных) организаций, осуществляющих деятельность в отрасли "страхование жизни")</w:t>
      </w:r>
    </w:p>
    <w:bookmarkEnd w:id="1546"/>
    <w:bookmarkStart w:name="z1841" w:id="1547"/>
    <w:p>
      <w:pPr>
        <w:spacing w:after="0"/>
        <w:ind w:left="0"/>
        <w:jc w:val="left"/>
      </w:pPr>
      <w:r>
        <w:rPr>
          <w:rFonts w:ascii="Times New Roman"/>
          <w:b/>
          <w:i w:val="false"/>
          <w:color w:val="000000"/>
        </w:rPr>
        <w:t xml:space="preserve"> Отчетный период: по состоянию на "___" ________ 20__ года</w:t>
      </w:r>
    </w:p>
    <w:bookmarkEnd w:id="1547"/>
    <w:bookmarkStart w:name="z1842" w:id="1548"/>
    <w:p>
      <w:pPr>
        <w:spacing w:after="0"/>
        <w:ind w:left="0"/>
        <w:jc w:val="both"/>
      </w:pPr>
      <w:r>
        <w:rPr>
          <w:rFonts w:ascii="Times New Roman"/>
          <w:b w:val="false"/>
          <w:i w:val="false"/>
          <w:color w:val="000000"/>
          <w:sz w:val="28"/>
        </w:rPr>
        <w:t>
      Индекс: 34 - I(R)O_Y</w:t>
      </w:r>
    </w:p>
    <w:bookmarkEnd w:id="1548"/>
    <w:bookmarkStart w:name="z1843" w:id="1549"/>
    <w:p>
      <w:pPr>
        <w:spacing w:after="0"/>
        <w:ind w:left="0"/>
        <w:jc w:val="both"/>
      </w:pPr>
      <w:r>
        <w:rPr>
          <w:rFonts w:ascii="Times New Roman"/>
          <w:b w:val="false"/>
          <w:i w:val="false"/>
          <w:color w:val="000000"/>
          <w:sz w:val="28"/>
        </w:rPr>
        <w:t>
      Периодичность: ежегодно</w:t>
      </w:r>
    </w:p>
    <w:bookmarkEnd w:id="1549"/>
    <w:bookmarkStart w:name="z1844" w:id="1550"/>
    <w:p>
      <w:pPr>
        <w:spacing w:after="0"/>
        <w:ind w:left="0"/>
        <w:jc w:val="both"/>
      </w:pPr>
      <w:r>
        <w:rPr>
          <w:rFonts w:ascii="Times New Roman"/>
          <w:b w:val="false"/>
          <w:i w:val="false"/>
          <w:color w:val="000000"/>
          <w:sz w:val="28"/>
        </w:rPr>
        <w:t>
      Представляет: страховая (перестраховочная) организация, осуществляющая деятельность в отрасли "страхование жизни"</w:t>
      </w:r>
    </w:p>
    <w:bookmarkEnd w:id="1550"/>
    <w:bookmarkStart w:name="z1845" w:id="155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551"/>
    <w:bookmarkStart w:name="z1846" w:id="1552"/>
    <w:p>
      <w:pPr>
        <w:spacing w:after="0"/>
        <w:ind w:left="0"/>
        <w:jc w:val="both"/>
      </w:pPr>
      <w:r>
        <w:rPr>
          <w:rFonts w:ascii="Times New Roman"/>
          <w:b w:val="false"/>
          <w:i w:val="false"/>
          <w:color w:val="000000"/>
          <w:sz w:val="28"/>
        </w:rPr>
        <w:t>
      Срок представления: ежегодно в срок до шестого рабочего дня (включительно), следующего за отчетным годом</w:t>
      </w:r>
    </w:p>
    <w:bookmarkEnd w:id="1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3639"/>
        <w:gridCol w:w="1068"/>
        <w:gridCol w:w="1365"/>
        <w:gridCol w:w="1365"/>
        <w:gridCol w:w="1068"/>
        <w:gridCol w:w="1069"/>
        <w:gridCol w:w="1069"/>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страхователя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договора страхования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предоставления займа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займа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8" w:id="1553"/>
    <w:p>
      <w:pPr>
        <w:spacing w:after="0"/>
        <w:ind w:left="0"/>
        <w:jc w:val="both"/>
      </w:pPr>
      <w:r>
        <w:rPr>
          <w:rFonts w:ascii="Times New Roman"/>
          <w:b w:val="false"/>
          <w:i w:val="false"/>
          <w:color w:val="000000"/>
          <w:sz w:val="28"/>
        </w:rPr>
        <w:t>
      продолжение таблицы:</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322"/>
        <w:gridCol w:w="1718"/>
        <w:gridCol w:w="1323"/>
        <w:gridCol w:w="1323"/>
        <w:gridCol w:w="1323"/>
        <w:gridCol w:w="1323"/>
        <w:gridCol w:w="1323"/>
        <w:gridCol w:w="1323"/>
      </w:tblGrid>
      <w:tr>
        <w:trPr>
          <w:trHeight w:val="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Выкупная сумма</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(в процентах)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обесценение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9" w:id="1554"/>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554"/>
    <w:bookmarkStart w:name="z1850" w:id="155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займах,</w:t>
            </w:r>
            <w:r>
              <w:br/>
            </w:r>
            <w:r>
              <w:rPr>
                <w:rFonts w:ascii="Times New Roman"/>
                <w:b w:val="false"/>
                <w:i w:val="false"/>
                <w:color w:val="000000"/>
                <w:sz w:val="20"/>
              </w:rPr>
              <w:t>предоставленных страхователям</w:t>
            </w:r>
            <w:r>
              <w:br/>
            </w:r>
            <w:r>
              <w:rPr>
                <w:rFonts w:ascii="Times New Roman"/>
                <w:b w:val="false"/>
                <w:i w:val="false"/>
                <w:color w:val="000000"/>
                <w:sz w:val="20"/>
              </w:rPr>
              <w:t>(для страховых (перестраховочных)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деятельность в отрасли</w:t>
            </w:r>
            <w:r>
              <w:br/>
            </w:r>
            <w:r>
              <w:rPr>
                <w:rFonts w:ascii="Times New Roman"/>
                <w:b w:val="false"/>
                <w:i w:val="false"/>
                <w:color w:val="000000"/>
                <w:sz w:val="20"/>
              </w:rPr>
              <w:t>"страхование жизни")</w:t>
            </w:r>
          </w:p>
        </w:tc>
      </w:tr>
    </w:tbl>
    <w:bookmarkStart w:name="z1852" w:id="15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556"/>
    <w:bookmarkStart w:name="z1853" w:id="1557"/>
    <w:p>
      <w:pPr>
        <w:spacing w:after="0"/>
        <w:ind w:left="0"/>
        <w:jc w:val="left"/>
      </w:pPr>
      <w:r>
        <w:rPr>
          <w:rFonts w:ascii="Times New Roman"/>
          <w:b/>
          <w:i w:val="false"/>
          <w:color w:val="000000"/>
        </w:rPr>
        <w:t xml:space="preserve"> Отчет о займах, предоставленных страхователям (для страховых (перестраховочных) организаций, осуществляющих деятельность в отрасли "страхование жизни")</w:t>
      </w:r>
    </w:p>
    <w:bookmarkEnd w:id="1557"/>
    <w:bookmarkStart w:name="z1854" w:id="1558"/>
    <w:p>
      <w:pPr>
        <w:spacing w:after="0"/>
        <w:ind w:left="0"/>
        <w:jc w:val="left"/>
      </w:pPr>
      <w:r>
        <w:rPr>
          <w:rFonts w:ascii="Times New Roman"/>
          <w:b/>
          <w:i w:val="false"/>
          <w:color w:val="000000"/>
        </w:rPr>
        <w:t xml:space="preserve"> Глава 1. Общие положения</w:t>
      </w:r>
    </w:p>
    <w:bookmarkEnd w:id="1558"/>
    <w:bookmarkStart w:name="z1855" w:id="155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займах, предоставленных страхователям (для страховой (перестраховочной) организации, осуществляющей деятельность в отрасли "страхование жизни") (далее – Форма).</w:t>
      </w:r>
    </w:p>
    <w:bookmarkEnd w:id="1559"/>
    <w:bookmarkStart w:name="z1856" w:id="1560"/>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560"/>
    <w:bookmarkStart w:name="z1857" w:id="1561"/>
    <w:p>
      <w:pPr>
        <w:spacing w:after="0"/>
        <w:ind w:left="0"/>
        <w:jc w:val="both"/>
      </w:pPr>
      <w:r>
        <w:rPr>
          <w:rFonts w:ascii="Times New Roman"/>
          <w:b w:val="false"/>
          <w:i w:val="false"/>
          <w:color w:val="000000"/>
          <w:sz w:val="28"/>
        </w:rPr>
        <w:t>
      3. Форма заполняется страховой (перестраховочной) организацией, осуществляющей деятельность в отрасли "страхование жизни",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561"/>
    <w:bookmarkStart w:name="z1858" w:id="1562"/>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562"/>
    <w:bookmarkStart w:name="z1859" w:id="1563"/>
    <w:p>
      <w:pPr>
        <w:spacing w:after="0"/>
        <w:ind w:left="0"/>
        <w:jc w:val="left"/>
      </w:pPr>
      <w:r>
        <w:rPr>
          <w:rFonts w:ascii="Times New Roman"/>
          <w:b/>
          <w:i w:val="false"/>
          <w:color w:val="000000"/>
        </w:rPr>
        <w:t xml:space="preserve"> Глава 2. Пояснение по заполнению Формы</w:t>
      </w:r>
    </w:p>
    <w:bookmarkEnd w:id="1563"/>
    <w:bookmarkStart w:name="z1860" w:id="1564"/>
    <w:p>
      <w:pPr>
        <w:spacing w:after="0"/>
        <w:ind w:left="0"/>
        <w:jc w:val="both"/>
      </w:pPr>
      <w:r>
        <w:rPr>
          <w:rFonts w:ascii="Times New Roman"/>
          <w:b w:val="false"/>
          <w:i w:val="false"/>
          <w:color w:val="000000"/>
          <w:sz w:val="28"/>
        </w:rPr>
        <w:t>
      5. В Форме указывается информация о займах, предоставленных страхователям страховыми (перестраховочными) организациями, осуществляющими деятельность по отрасли "страхование жизни".</w:t>
      </w:r>
    </w:p>
    <w:bookmarkEnd w:id="1564"/>
    <w:bookmarkStart w:name="z1861" w:id="1565"/>
    <w:p>
      <w:pPr>
        <w:spacing w:after="0"/>
        <w:ind w:left="0"/>
        <w:jc w:val="both"/>
      </w:pPr>
      <w:r>
        <w:rPr>
          <w:rFonts w:ascii="Times New Roman"/>
          <w:b w:val="false"/>
          <w:i w:val="false"/>
          <w:color w:val="000000"/>
          <w:sz w:val="28"/>
        </w:rPr>
        <w:t>
      6. В случае отсутствия сведений Форма представляется с нулевыми остатками.</w:t>
      </w:r>
    </w:p>
    <w:bookmarkEnd w:id="1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864" w:id="1566"/>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566"/>
    <w:bookmarkStart w:name="z1865" w:id="1567"/>
    <w:p>
      <w:pPr>
        <w:spacing w:after="0"/>
        <w:ind w:left="0"/>
        <w:jc w:val="left"/>
      </w:pPr>
      <w:r>
        <w:rPr>
          <w:rFonts w:ascii="Times New Roman"/>
          <w:b/>
          <w:i w:val="false"/>
          <w:color w:val="000000"/>
        </w:rPr>
        <w:t xml:space="preserve"> Отчет о заключенных договорах перестрахования с участием страховых брокеров Республики Казахстан</w:t>
      </w:r>
    </w:p>
    <w:bookmarkEnd w:id="1567"/>
    <w:bookmarkStart w:name="z1866" w:id="1568"/>
    <w:p>
      <w:pPr>
        <w:spacing w:after="0"/>
        <w:ind w:left="0"/>
        <w:jc w:val="left"/>
      </w:pPr>
      <w:r>
        <w:rPr>
          <w:rFonts w:ascii="Times New Roman"/>
          <w:b/>
          <w:i w:val="false"/>
          <w:color w:val="000000"/>
        </w:rPr>
        <w:t xml:space="preserve"> Отчетный период: по состоянию на "___" ________ 20__ года</w:t>
      </w:r>
    </w:p>
    <w:bookmarkEnd w:id="1568"/>
    <w:bookmarkStart w:name="z1867" w:id="1569"/>
    <w:p>
      <w:pPr>
        <w:spacing w:after="0"/>
        <w:ind w:left="0"/>
        <w:jc w:val="both"/>
      </w:pPr>
      <w:r>
        <w:rPr>
          <w:rFonts w:ascii="Times New Roman"/>
          <w:b w:val="false"/>
          <w:i w:val="false"/>
          <w:color w:val="000000"/>
          <w:sz w:val="28"/>
        </w:rPr>
        <w:t>
      Индекс: 35 - I(R)O_Q</w:t>
      </w:r>
    </w:p>
    <w:bookmarkEnd w:id="1569"/>
    <w:bookmarkStart w:name="z1868" w:id="1570"/>
    <w:p>
      <w:pPr>
        <w:spacing w:after="0"/>
        <w:ind w:left="0"/>
        <w:jc w:val="both"/>
      </w:pPr>
      <w:r>
        <w:rPr>
          <w:rFonts w:ascii="Times New Roman"/>
          <w:b w:val="false"/>
          <w:i w:val="false"/>
          <w:color w:val="000000"/>
          <w:sz w:val="28"/>
        </w:rPr>
        <w:t>
      Периодичность: ежеквартальная</w:t>
      </w:r>
    </w:p>
    <w:bookmarkEnd w:id="1570"/>
    <w:bookmarkStart w:name="z1869" w:id="1571"/>
    <w:p>
      <w:pPr>
        <w:spacing w:after="0"/>
        <w:ind w:left="0"/>
        <w:jc w:val="both"/>
      </w:pPr>
      <w:r>
        <w:rPr>
          <w:rFonts w:ascii="Times New Roman"/>
          <w:b w:val="false"/>
          <w:i w:val="false"/>
          <w:color w:val="000000"/>
          <w:sz w:val="28"/>
        </w:rPr>
        <w:t>
      Представляет: страховой брокер</w:t>
      </w:r>
    </w:p>
    <w:bookmarkEnd w:id="1571"/>
    <w:bookmarkStart w:name="z1870" w:id="157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572"/>
    <w:bookmarkStart w:name="z1871" w:id="1573"/>
    <w:p>
      <w:pPr>
        <w:spacing w:after="0"/>
        <w:ind w:left="0"/>
        <w:jc w:val="both"/>
      </w:pPr>
      <w:r>
        <w:rPr>
          <w:rFonts w:ascii="Times New Roman"/>
          <w:b w:val="false"/>
          <w:i w:val="false"/>
          <w:color w:val="000000"/>
          <w:sz w:val="28"/>
        </w:rPr>
        <w:t>
      Срок представления: ежеквартально в срок до шестого рабочего дня (включительно) месяца, следующего за отчетным кварталом</w:t>
      </w:r>
    </w:p>
    <w:bookmarkEnd w:id="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341"/>
        <w:gridCol w:w="2125"/>
        <w:gridCol w:w="1555"/>
        <w:gridCol w:w="1485"/>
        <w:gridCol w:w="2269"/>
        <w:gridCol w:w="771"/>
        <w:gridCol w:w="1343"/>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перестрахователя (цедента)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перестрахователя (цедента)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перестрахования (коверноты)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перестраховочного брокера-нерезидента Республики Казахстан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перестраховочного брокера-нерезидента Республики Казахстан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перестраховщика</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3" w:id="1574"/>
    <w:p>
      <w:pPr>
        <w:spacing w:after="0"/>
        <w:ind w:left="0"/>
        <w:jc w:val="both"/>
      </w:pPr>
      <w:r>
        <w:rPr>
          <w:rFonts w:ascii="Times New Roman"/>
          <w:b w:val="false"/>
          <w:i w:val="false"/>
          <w:color w:val="000000"/>
          <w:sz w:val="28"/>
        </w:rPr>
        <w:t>
      продолжение таблицы:</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950"/>
        <w:gridCol w:w="1064"/>
        <w:gridCol w:w="950"/>
        <w:gridCol w:w="1234"/>
        <w:gridCol w:w="2256"/>
        <w:gridCol w:w="1915"/>
        <w:gridCol w:w="1575"/>
        <w:gridCol w:w="1406"/>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перестраховщика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(вид) страхования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перестрахования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 (при наличии)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переданных на перестрахование (в тысячах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по договору страхования (в тысячах тенге)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перестраховщика (в тысячах 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страхового брокера (в процентах)</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4" w:id="1575"/>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575"/>
    <w:bookmarkStart w:name="z1875" w:id="157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заключенных договорах</w:t>
            </w:r>
            <w:r>
              <w:br/>
            </w:r>
            <w:r>
              <w:rPr>
                <w:rFonts w:ascii="Times New Roman"/>
                <w:b w:val="false"/>
                <w:i w:val="false"/>
                <w:color w:val="000000"/>
                <w:sz w:val="20"/>
              </w:rPr>
              <w:t xml:space="preserve"> перестрахования с участием </w:t>
            </w:r>
            <w:r>
              <w:br/>
            </w:r>
            <w:r>
              <w:rPr>
                <w:rFonts w:ascii="Times New Roman"/>
                <w:b w:val="false"/>
                <w:i w:val="false"/>
                <w:color w:val="000000"/>
                <w:sz w:val="20"/>
              </w:rPr>
              <w:t xml:space="preserve">страховых брокеров </w:t>
            </w:r>
            <w:r>
              <w:br/>
            </w:r>
            <w:r>
              <w:rPr>
                <w:rFonts w:ascii="Times New Roman"/>
                <w:b w:val="false"/>
                <w:i w:val="false"/>
                <w:color w:val="000000"/>
                <w:sz w:val="20"/>
              </w:rPr>
              <w:t>Республики Казахстан</w:t>
            </w:r>
          </w:p>
        </w:tc>
      </w:tr>
    </w:tbl>
    <w:bookmarkStart w:name="z1877" w:id="15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577"/>
    <w:bookmarkStart w:name="z1878" w:id="1578"/>
    <w:p>
      <w:pPr>
        <w:spacing w:after="0"/>
        <w:ind w:left="0"/>
        <w:jc w:val="left"/>
      </w:pPr>
      <w:r>
        <w:rPr>
          <w:rFonts w:ascii="Times New Roman"/>
          <w:b/>
          <w:i w:val="false"/>
          <w:color w:val="000000"/>
        </w:rPr>
        <w:t xml:space="preserve"> Отчет о заключенных договорах перестрахования с участием страховых брокеров Республики Казахстан</w:t>
      </w:r>
    </w:p>
    <w:bookmarkEnd w:id="1578"/>
    <w:bookmarkStart w:name="z1879" w:id="1579"/>
    <w:p>
      <w:pPr>
        <w:spacing w:after="0"/>
        <w:ind w:left="0"/>
        <w:jc w:val="left"/>
      </w:pPr>
      <w:r>
        <w:rPr>
          <w:rFonts w:ascii="Times New Roman"/>
          <w:b/>
          <w:i w:val="false"/>
          <w:color w:val="000000"/>
        </w:rPr>
        <w:t xml:space="preserve"> Глава 1. Общие положения</w:t>
      </w:r>
    </w:p>
    <w:bookmarkEnd w:id="1579"/>
    <w:bookmarkStart w:name="z1880" w:id="158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заключенных договорах перестрахования с участием страховых брокеров Республики Казахстан" (далее – Форма).</w:t>
      </w:r>
    </w:p>
    <w:bookmarkEnd w:id="1580"/>
    <w:bookmarkStart w:name="z1881" w:id="158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581"/>
    <w:bookmarkStart w:name="z1882" w:id="1582"/>
    <w:p>
      <w:pPr>
        <w:spacing w:after="0"/>
        <w:ind w:left="0"/>
        <w:jc w:val="both"/>
      </w:pPr>
      <w:r>
        <w:rPr>
          <w:rFonts w:ascii="Times New Roman"/>
          <w:b w:val="false"/>
          <w:i w:val="false"/>
          <w:color w:val="000000"/>
          <w:sz w:val="28"/>
        </w:rPr>
        <w:t>
      3. Форма заполняется ежеквартально страховым брокером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582"/>
    <w:bookmarkStart w:name="z1883" w:id="158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583"/>
    <w:bookmarkStart w:name="z1884" w:id="1584"/>
    <w:p>
      <w:pPr>
        <w:spacing w:after="0"/>
        <w:ind w:left="0"/>
        <w:jc w:val="left"/>
      </w:pPr>
      <w:r>
        <w:rPr>
          <w:rFonts w:ascii="Times New Roman"/>
          <w:b/>
          <w:i w:val="false"/>
          <w:color w:val="000000"/>
        </w:rPr>
        <w:t xml:space="preserve"> Глава 2. Пояснение по заполнению Формы</w:t>
      </w:r>
    </w:p>
    <w:bookmarkEnd w:id="1584"/>
    <w:bookmarkStart w:name="z1885" w:id="1585"/>
    <w:p>
      <w:pPr>
        <w:spacing w:after="0"/>
        <w:ind w:left="0"/>
        <w:jc w:val="both"/>
      </w:pPr>
      <w:r>
        <w:rPr>
          <w:rFonts w:ascii="Times New Roman"/>
          <w:b w:val="false"/>
          <w:i w:val="false"/>
          <w:color w:val="000000"/>
          <w:sz w:val="28"/>
        </w:rPr>
        <w:t>
      5. В Форме указывается информация по договорам перестрахования, заключенным с начала отчетного периода при посредничестве страховых брокеров - резидентов Республики Казахстан (с участием страхового брокера).</w:t>
      </w:r>
    </w:p>
    <w:bookmarkEnd w:id="1585"/>
    <w:bookmarkStart w:name="z1886" w:id="1586"/>
    <w:p>
      <w:pPr>
        <w:spacing w:after="0"/>
        <w:ind w:left="0"/>
        <w:jc w:val="both"/>
      </w:pPr>
      <w:r>
        <w:rPr>
          <w:rFonts w:ascii="Times New Roman"/>
          <w:b w:val="false"/>
          <w:i w:val="false"/>
          <w:color w:val="000000"/>
          <w:sz w:val="28"/>
        </w:rPr>
        <w:t>
      6. В случае отсутствия сведений Форма представляется с нулевыми остатками.</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889" w:id="158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587"/>
    <w:bookmarkStart w:name="z1890" w:id="1588"/>
    <w:p>
      <w:pPr>
        <w:spacing w:after="0"/>
        <w:ind w:left="0"/>
        <w:jc w:val="left"/>
      </w:pPr>
      <w:r>
        <w:rPr>
          <w:rFonts w:ascii="Times New Roman"/>
          <w:b/>
          <w:i w:val="false"/>
          <w:color w:val="000000"/>
        </w:rPr>
        <w:t xml:space="preserve"> Отчет о заключенных договорах страхования с участием страховых брокеров Республики Казахстан</w:t>
      </w:r>
    </w:p>
    <w:bookmarkEnd w:id="1588"/>
    <w:bookmarkStart w:name="z1891" w:id="1589"/>
    <w:p>
      <w:pPr>
        <w:spacing w:after="0"/>
        <w:ind w:left="0"/>
        <w:jc w:val="left"/>
      </w:pPr>
      <w:r>
        <w:rPr>
          <w:rFonts w:ascii="Times New Roman"/>
          <w:b/>
          <w:i w:val="false"/>
          <w:color w:val="000000"/>
        </w:rPr>
        <w:t xml:space="preserve"> Отчетный период: по состоянию на "___" ________ 20__ года</w:t>
      </w:r>
    </w:p>
    <w:bookmarkEnd w:id="1589"/>
    <w:bookmarkStart w:name="z1892" w:id="1590"/>
    <w:p>
      <w:pPr>
        <w:spacing w:after="0"/>
        <w:ind w:left="0"/>
        <w:jc w:val="both"/>
      </w:pPr>
      <w:r>
        <w:rPr>
          <w:rFonts w:ascii="Times New Roman"/>
          <w:b w:val="false"/>
          <w:i w:val="false"/>
          <w:color w:val="000000"/>
          <w:sz w:val="28"/>
        </w:rPr>
        <w:t>
      Индекс: 36- I(R)O_Q</w:t>
      </w:r>
    </w:p>
    <w:bookmarkEnd w:id="1590"/>
    <w:bookmarkStart w:name="z1893" w:id="1591"/>
    <w:p>
      <w:pPr>
        <w:spacing w:after="0"/>
        <w:ind w:left="0"/>
        <w:jc w:val="both"/>
      </w:pPr>
      <w:r>
        <w:rPr>
          <w:rFonts w:ascii="Times New Roman"/>
          <w:b w:val="false"/>
          <w:i w:val="false"/>
          <w:color w:val="000000"/>
          <w:sz w:val="28"/>
        </w:rPr>
        <w:t>
      Периодичность: ежеквартальная</w:t>
      </w:r>
    </w:p>
    <w:bookmarkEnd w:id="1591"/>
    <w:bookmarkStart w:name="z1894" w:id="1592"/>
    <w:p>
      <w:pPr>
        <w:spacing w:after="0"/>
        <w:ind w:left="0"/>
        <w:jc w:val="both"/>
      </w:pPr>
      <w:r>
        <w:rPr>
          <w:rFonts w:ascii="Times New Roman"/>
          <w:b w:val="false"/>
          <w:i w:val="false"/>
          <w:color w:val="000000"/>
          <w:sz w:val="28"/>
        </w:rPr>
        <w:t>
      Представляет: страховой брокер</w:t>
      </w:r>
    </w:p>
    <w:bookmarkEnd w:id="1592"/>
    <w:bookmarkStart w:name="z1895" w:id="159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593"/>
    <w:bookmarkStart w:name="z1896" w:id="1594"/>
    <w:p>
      <w:pPr>
        <w:spacing w:after="0"/>
        <w:ind w:left="0"/>
        <w:jc w:val="both"/>
      </w:pPr>
      <w:r>
        <w:rPr>
          <w:rFonts w:ascii="Times New Roman"/>
          <w:b w:val="false"/>
          <w:i w:val="false"/>
          <w:color w:val="000000"/>
          <w:sz w:val="28"/>
        </w:rPr>
        <w:t>
      Срок представления: ежеквартально в срок до шестого рабочего дня (включительно) месяца, следующего за отчетным кварталом</w:t>
      </w:r>
    </w:p>
    <w:bookmarkEnd w:id="1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1730"/>
        <w:gridCol w:w="2211"/>
        <w:gridCol w:w="2212"/>
        <w:gridCol w:w="1731"/>
        <w:gridCol w:w="1731"/>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договора страхования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страховщика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8" w:id="1595"/>
    <w:p>
      <w:pPr>
        <w:spacing w:after="0"/>
        <w:ind w:left="0"/>
        <w:jc w:val="both"/>
      </w:pPr>
      <w:r>
        <w:rPr>
          <w:rFonts w:ascii="Times New Roman"/>
          <w:b w:val="false"/>
          <w:i w:val="false"/>
          <w:color w:val="000000"/>
          <w:sz w:val="28"/>
        </w:rPr>
        <w:t>
      продолжение таблицы:</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1894"/>
        <w:gridCol w:w="3107"/>
        <w:gridCol w:w="3107"/>
        <w:gridCol w:w="2501"/>
      </w:tblGrid>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выгодоприобретателя</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(вид) страхования</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 (тыс. тенге)</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596"/>
          <w:p>
            <w:pPr>
              <w:spacing w:after="20"/>
              <w:ind w:left="20"/>
              <w:jc w:val="both"/>
            </w:pPr>
            <w:r>
              <w:rPr>
                <w:rFonts w:ascii="Times New Roman"/>
                <w:b w:val="false"/>
                <w:i w:val="false"/>
                <w:color w:val="000000"/>
                <w:sz w:val="20"/>
              </w:rPr>
              <w:t>
Страховая сумма (объем обязательства) по договору страхования</w:t>
            </w:r>
            <w:r>
              <w:br/>
            </w:r>
            <w:r>
              <w:rPr>
                <w:rFonts w:ascii="Times New Roman"/>
                <w:b w:val="false"/>
                <w:i w:val="false"/>
                <w:color w:val="000000"/>
                <w:sz w:val="20"/>
              </w:rPr>
              <w:t>
(тыс. тенге)</w:t>
            </w:r>
          </w:p>
          <w:bookmarkEnd w:id="1596"/>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597"/>
          <w:p>
            <w:pPr>
              <w:spacing w:after="20"/>
              <w:ind w:left="20"/>
              <w:jc w:val="both"/>
            </w:pPr>
            <w:r>
              <w:rPr>
                <w:rFonts w:ascii="Times New Roman"/>
                <w:b w:val="false"/>
                <w:i w:val="false"/>
                <w:color w:val="000000"/>
                <w:sz w:val="20"/>
              </w:rPr>
              <w:t>
Комиссия страхового брокера</w:t>
            </w:r>
            <w:r>
              <w:br/>
            </w:r>
            <w:r>
              <w:rPr>
                <w:rFonts w:ascii="Times New Roman"/>
                <w:b w:val="false"/>
                <w:i w:val="false"/>
                <w:color w:val="000000"/>
                <w:sz w:val="20"/>
              </w:rPr>
              <w:t>
(в процентах от страховой премии)</w:t>
            </w:r>
          </w:p>
          <w:bookmarkEnd w:id="1597"/>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1" w:id="159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598"/>
    <w:bookmarkStart w:name="z1902" w:id="159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 xml:space="preserve">о заключенных договорах </w:t>
            </w:r>
            <w:r>
              <w:br/>
            </w:r>
            <w:r>
              <w:rPr>
                <w:rFonts w:ascii="Times New Roman"/>
                <w:b w:val="false"/>
                <w:i w:val="false"/>
                <w:color w:val="000000"/>
                <w:sz w:val="20"/>
              </w:rPr>
              <w:t xml:space="preserve">страхования с участием </w:t>
            </w:r>
            <w:r>
              <w:br/>
            </w:r>
            <w:r>
              <w:rPr>
                <w:rFonts w:ascii="Times New Roman"/>
                <w:b w:val="false"/>
                <w:i w:val="false"/>
                <w:color w:val="000000"/>
                <w:sz w:val="20"/>
              </w:rPr>
              <w:t>страховых брокеров</w:t>
            </w:r>
            <w:r>
              <w:br/>
            </w:r>
            <w:r>
              <w:rPr>
                <w:rFonts w:ascii="Times New Roman"/>
                <w:b w:val="false"/>
                <w:i w:val="false"/>
                <w:color w:val="000000"/>
                <w:sz w:val="20"/>
              </w:rPr>
              <w:t>Республики Казахстан</w:t>
            </w:r>
          </w:p>
        </w:tc>
      </w:tr>
    </w:tbl>
    <w:bookmarkStart w:name="z1904" w:id="16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00"/>
    <w:bookmarkStart w:name="z1905" w:id="1601"/>
    <w:p>
      <w:pPr>
        <w:spacing w:after="0"/>
        <w:ind w:left="0"/>
        <w:jc w:val="left"/>
      </w:pPr>
      <w:r>
        <w:rPr>
          <w:rFonts w:ascii="Times New Roman"/>
          <w:b/>
          <w:i w:val="false"/>
          <w:color w:val="000000"/>
        </w:rPr>
        <w:t xml:space="preserve"> Отчет о заключенных договорах страхования с участием страховых брокеров Республики Казахстан</w:t>
      </w:r>
    </w:p>
    <w:bookmarkEnd w:id="1601"/>
    <w:bookmarkStart w:name="z1906" w:id="1602"/>
    <w:p>
      <w:pPr>
        <w:spacing w:after="0"/>
        <w:ind w:left="0"/>
        <w:jc w:val="left"/>
      </w:pPr>
      <w:r>
        <w:rPr>
          <w:rFonts w:ascii="Times New Roman"/>
          <w:b/>
          <w:i w:val="false"/>
          <w:color w:val="000000"/>
        </w:rPr>
        <w:t xml:space="preserve"> Глава 1. Общие положения</w:t>
      </w:r>
    </w:p>
    <w:bookmarkEnd w:id="1602"/>
    <w:bookmarkStart w:name="z1907" w:id="1603"/>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предназначенной для сбора административных данных "Отчет о заключенных договорах страхования с участием страховых брокеров Республики Казахстан" (далее - Форма). </w:t>
      </w:r>
    </w:p>
    <w:bookmarkEnd w:id="1603"/>
    <w:bookmarkStart w:name="z1908" w:id="1604"/>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604"/>
    <w:bookmarkStart w:name="z1909" w:id="1605"/>
    <w:p>
      <w:pPr>
        <w:spacing w:after="0"/>
        <w:ind w:left="0"/>
        <w:jc w:val="both"/>
      </w:pPr>
      <w:r>
        <w:rPr>
          <w:rFonts w:ascii="Times New Roman"/>
          <w:b w:val="false"/>
          <w:i w:val="false"/>
          <w:color w:val="000000"/>
          <w:sz w:val="28"/>
        </w:rPr>
        <w:t>
      3. Форма заполняется ежеквартально страховым брокером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605"/>
    <w:bookmarkStart w:name="z1910" w:id="160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606"/>
    <w:bookmarkStart w:name="z1911" w:id="1607"/>
    <w:p>
      <w:pPr>
        <w:spacing w:after="0"/>
        <w:ind w:left="0"/>
        <w:jc w:val="left"/>
      </w:pPr>
      <w:r>
        <w:rPr>
          <w:rFonts w:ascii="Times New Roman"/>
          <w:b/>
          <w:i w:val="false"/>
          <w:color w:val="000000"/>
        </w:rPr>
        <w:t xml:space="preserve"> Глава 2. Пояснение по заполнению Формы</w:t>
      </w:r>
    </w:p>
    <w:bookmarkEnd w:id="1607"/>
    <w:bookmarkStart w:name="z1912" w:id="1608"/>
    <w:p>
      <w:pPr>
        <w:spacing w:after="0"/>
        <w:ind w:left="0"/>
        <w:jc w:val="both"/>
      </w:pPr>
      <w:r>
        <w:rPr>
          <w:rFonts w:ascii="Times New Roman"/>
          <w:b w:val="false"/>
          <w:i w:val="false"/>
          <w:color w:val="000000"/>
          <w:sz w:val="28"/>
        </w:rPr>
        <w:t>
      5. В Форме указывается информация по договорам страхования, заключенным с начала отчетного периода от имени страховых брокеров - резидентов Республики Казахстан (с участием страховых брокеров), и по поручению страхователей.</w:t>
      </w:r>
    </w:p>
    <w:bookmarkEnd w:id="1608"/>
    <w:bookmarkStart w:name="z1913" w:id="1609"/>
    <w:p>
      <w:pPr>
        <w:spacing w:after="0"/>
        <w:ind w:left="0"/>
        <w:jc w:val="both"/>
      </w:pPr>
      <w:r>
        <w:rPr>
          <w:rFonts w:ascii="Times New Roman"/>
          <w:b w:val="false"/>
          <w:i w:val="false"/>
          <w:color w:val="000000"/>
          <w:sz w:val="28"/>
        </w:rPr>
        <w:t>
      6. В случае отсутствия сведений Форма представляется с нулевыми остатками.</w:t>
      </w:r>
    </w:p>
    <w:bookmarkEnd w:id="1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2018 года №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245</w:t>
            </w:r>
          </w:p>
        </w:tc>
      </w:tr>
    </w:tbl>
    <w:bookmarkStart w:name="z1916" w:id="161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10"/>
    <w:bookmarkStart w:name="z1917" w:id="1611"/>
    <w:p>
      <w:pPr>
        <w:spacing w:after="0"/>
        <w:ind w:left="0"/>
        <w:jc w:val="left"/>
      </w:pPr>
      <w:r>
        <w:rPr>
          <w:rFonts w:ascii="Times New Roman"/>
          <w:b/>
          <w:i w:val="false"/>
          <w:color w:val="000000"/>
        </w:rPr>
        <w:t xml:space="preserve"> Отчет о договорах перестрахования с участием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страховым брокером-нерезидентом Республики Казахстан страховых рисков на перестрахование перестраховочным организациям-нерезидентам Республики Казахстан</w:t>
      </w:r>
    </w:p>
    <w:bookmarkEnd w:id="1611"/>
    <w:bookmarkStart w:name="z1918" w:id="1612"/>
    <w:p>
      <w:pPr>
        <w:spacing w:after="0"/>
        <w:ind w:left="0"/>
        <w:jc w:val="left"/>
      </w:pPr>
      <w:r>
        <w:rPr>
          <w:rFonts w:ascii="Times New Roman"/>
          <w:b/>
          <w:i w:val="false"/>
          <w:color w:val="000000"/>
        </w:rPr>
        <w:t xml:space="preserve"> Отчетный период: по состоянию на "___" ________ 20__ года</w:t>
      </w:r>
    </w:p>
    <w:bookmarkEnd w:id="1612"/>
    <w:bookmarkStart w:name="z1919" w:id="1613"/>
    <w:p>
      <w:pPr>
        <w:spacing w:after="0"/>
        <w:ind w:left="0"/>
        <w:jc w:val="both"/>
      </w:pPr>
      <w:r>
        <w:rPr>
          <w:rFonts w:ascii="Times New Roman"/>
          <w:b w:val="false"/>
          <w:i w:val="false"/>
          <w:color w:val="000000"/>
          <w:sz w:val="28"/>
        </w:rPr>
        <w:t>
      Индекс: 37- I(R)O_Q</w:t>
      </w:r>
    </w:p>
    <w:bookmarkEnd w:id="1613"/>
    <w:bookmarkStart w:name="z1920" w:id="1614"/>
    <w:p>
      <w:pPr>
        <w:spacing w:after="0"/>
        <w:ind w:left="0"/>
        <w:jc w:val="both"/>
      </w:pPr>
      <w:r>
        <w:rPr>
          <w:rFonts w:ascii="Times New Roman"/>
          <w:b w:val="false"/>
          <w:i w:val="false"/>
          <w:color w:val="000000"/>
          <w:sz w:val="28"/>
        </w:rPr>
        <w:t>
      Периодичность: ежеквартальная</w:t>
      </w:r>
    </w:p>
    <w:bookmarkEnd w:id="1614"/>
    <w:bookmarkStart w:name="z1921" w:id="1615"/>
    <w:p>
      <w:pPr>
        <w:spacing w:after="0"/>
        <w:ind w:left="0"/>
        <w:jc w:val="both"/>
      </w:pPr>
      <w:r>
        <w:rPr>
          <w:rFonts w:ascii="Times New Roman"/>
          <w:b w:val="false"/>
          <w:i w:val="false"/>
          <w:color w:val="000000"/>
          <w:sz w:val="28"/>
        </w:rPr>
        <w:t>
      Представляет: страховой брокер</w:t>
      </w:r>
    </w:p>
    <w:bookmarkEnd w:id="1615"/>
    <w:bookmarkStart w:name="z1922" w:id="1616"/>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616"/>
    <w:bookmarkStart w:name="z1923" w:id="1617"/>
    <w:p>
      <w:pPr>
        <w:spacing w:after="0"/>
        <w:ind w:left="0"/>
        <w:jc w:val="both"/>
      </w:pPr>
      <w:r>
        <w:rPr>
          <w:rFonts w:ascii="Times New Roman"/>
          <w:b w:val="false"/>
          <w:i w:val="false"/>
          <w:color w:val="000000"/>
          <w:sz w:val="28"/>
        </w:rPr>
        <w:t>
      Срок представления: ежеквартально в срок до шестого рабочего дня (включительно) месяца, следующего за отчетным кварталом</w:t>
      </w:r>
    </w:p>
    <w:bookmarkEnd w:id="1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558"/>
        <w:gridCol w:w="1644"/>
        <w:gridCol w:w="2606"/>
        <w:gridCol w:w="1907"/>
        <w:gridCol w:w="946"/>
        <w:gridCol w:w="1646"/>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брокера-нерезидента Республики Казахстан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перестрахователя (цедента)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перестрахователя (цедента)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перестрахования (коверноты)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(страна) перестраховщика</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5" w:id="1618"/>
    <w:p>
      <w:pPr>
        <w:spacing w:after="0"/>
        <w:ind w:left="0"/>
        <w:jc w:val="both"/>
      </w:pPr>
      <w:r>
        <w:rPr>
          <w:rFonts w:ascii="Times New Roman"/>
          <w:b w:val="false"/>
          <w:i w:val="false"/>
          <w:color w:val="000000"/>
          <w:sz w:val="28"/>
        </w:rPr>
        <w:t>
      продолжение таблицы:</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60"/>
        <w:gridCol w:w="974"/>
        <w:gridCol w:w="869"/>
        <w:gridCol w:w="1130"/>
        <w:gridCol w:w="2635"/>
        <w:gridCol w:w="2066"/>
        <w:gridCol w:w="1754"/>
        <w:gridCol w:w="1443"/>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перестраховщика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рейтингового агентства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(вид) страхования</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Вид/форма перестрахования</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 (при наличии)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(перестрахования) (в тысячах тенге)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переданных на перестрахование (в тысячах тенге)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по договору страхования (в тысячах тенге)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перестраховщика (в тысячах тенге)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6" w:id="1619"/>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Главный бухгалтер или лицо, уполномоченное им на подписание  отчета</w:t>
      </w:r>
      <w:r>
        <w:br/>
      </w:r>
      <w:r>
        <w:rPr>
          <w:rFonts w:ascii="Times New Roman"/>
          <w:b w:val="false"/>
          <w:i w:val="false"/>
          <w:color w:val="000000"/>
          <w:sz w:val="28"/>
        </w:rPr>
        <w:t>________________________________________________________________________ 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______________________________________________________ 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Номер телефона:_________________________ </w:t>
      </w:r>
      <w:r>
        <w:br/>
      </w:r>
      <w:r>
        <w:rPr>
          <w:rFonts w:ascii="Times New Roman"/>
          <w:b w:val="false"/>
          <w:i w:val="false"/>
          <w:color w:val="000000"/>
          <w:sz w:val="28"/>
        </w:rPr>
        <w:t xml:space="preserve">       Дата подписания отчета "___"__________20___года </w:t>
      </w:r>
    </w:p>
    <w:bookmarkEnd w:id="1619"/>
    <w:bookmarkStart w:name="z1927" w:id="162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 xml:space="preserve">о заключенных договорах </w:t>
            </w:r>
            <w:r>
              <w:br/>
            </w:r>
            <w:r>
              <w:rPr>
                <w:rFonts w:ascii="Times New Roman"/>
                <w:b w:val="false"/>
                <w:i w:val="false"/>
                <w:color w:val="000000"/>
                <w:sz w:val="20"/>
              </w:rPr>
              <w:t xml:space="preserve">перестрахования с участием страховых </w:t>
            </w:r>
            <w:r>
              <w:br/>
            </w:r>
            <w:r>
              <w:rPr>
                <w:rFonts w:ascii="Times New Roman"/>
                <w:b w:val="false"/>
                <w:i w:val="false"/>
                <w:color w:val="000000"/>
                <w:sz w:val="20"/>
              </w:rPr>
              <w:t xml:space="preserve">брокеров-нерезидентов </w:t>
            </w:r>
            <w:r>
              <w:br/>
            </w:r>
            <w:r>
              <w:rPr>
                <w:rFonts w:ascii="Times New Roman"/>
                <w:b w:val="false"/>
                <w:i w:val="false"/>
                <w:color w:val="000000"/>
                <w:sz w:val="20"/>
              </w:rPr>
              <w:t xml:space="preserve">Республики Казахстан, являющихся </w:t>
            </w:r>
            <w:r>
              <w:br/>
            </w:r>
            <w:r>
              <w:rPr>
                <w:rFonts w:ascii="Times New Roman"/>
                <w:b w:val="false"/>
                <w:i w:val="false"/>
                <w:color w:val="000000"/>
                <w:sz w:val="20"/>
              </w:rPr>
              <w:t xml:space="preserve">аффилиированными </w:t>
            </w:r>
            <w:r>
              <w:br/>
            </w:r>
            <w:r>
              <w:rPr>
                <w:rFonts w:ascii="Times New Roman"/>
                <w:b w:val="false"/>
                <w:i w:val="false"/>
                <w:color w:val="000000"/>
                <w:sz w:val="20"/>
              </w:rPr>
              <w:t xml:space="preserve">лицами страхового брокера </w:t>
            </w:r>
            <w:r>
              <w:br/>
            </w:r>
            <w:r>
              <w:rPr>
                <w:rFonts w:ascii="Times New Roman"/>
                <w:b w:val="false"/>
                <w:i w:val="false"/>
                <w:color w:val="000000"/>
                <w:sz w:val="20"/>
              </w:rPr>
              <w:t xml:space="preserve">Республики Казахстан </w:t>
            </w:r>
          </w:p>
        </w:tc>
      </w:tr>
    </w:tbl>
    <w:bookmarkStart w:name="z1929" w:id="16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21"/>
    <w:bookmarkStart w:name="z1930" w:id="1622"/>
    <w:p>
      <w:pPr>
        <w:spacing w:after="0"/>
        <w:ind w:left="0"/>
        <w:jc w:val="left"/>
      </w:pPr>
      <w:r>
        <w:rPr>
          <w:rFonts w:ascii="Times New Roman"/>
          <w:b/>
          <w:i w:val="false"/>
          <w:color w:val="000000"/>
        </w:rPr>
        <w:t xml:space="preserve"> Отчет о договорах перестрахования с участием страховых брокеров-нерезидентов Республики Казахстан, являющихся аффилиированными лицами страхового брокера Республики Казахстан, и об условиях размещения страховым брокером-нерезидентом Республики Казахстан страховых рисков на перестрахование перестраховочным организациям-нерезидентам Республики Казахстан</w:t>
      </w:r>
    </w:p>
    <w:bookmarkEnd w:id="1622"/>
    <w:bookmarkStart w:name="z1931" w:id="1623"/>
    <w:p>
      <w:pPr>
        <w:spacing w:after="0"/>
        <w:ind w:left="0"/>
        <w:jc w:val="left"/>
      </w:pPr>
      <w:r>
        <w:rPr>
          <w:rFonts w:ascii="Times New Roman"/>
          <w:b/>
          <w:i w:val="false"/>
          <w:color w:val="000000"/>
        </w:rPr>
        <w:t xml:space="preserve"> Глава 1. Общие положения</w:t>
      </w:r>
    </w:p>
    <w:bookmarkEnd w:id="1623"/>
    <w:bookmarkStart w:name="z1932" w:id="162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заключенных договорах перестрахования с участием страховых брокеров-нерезидентов Республики Казахстан, являющихся аффилиированными лицами страхового брокера Республики Казахстан" (далее – форма).</w:t>
      </w:r>
    </w:p>
    <w:bookmarkEnd w:id="1624"/>
    <w:bookmarkStart w:name="z1933" w:id="1625"/>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от 18 декабря 2000 года "О страховой деятельности".</w:t>
      </w:r>
    </w:p>
    <w:bookmarkEnd w:id="1625"/>
    <w:bookmarkStart w:name="z1934" w:id="1626"/>
    <w:p>
      <w:pPr>
        <w:spacing w:after="0"/>
        <w:ind w:left="0"/>
        <w:jc w:val="both"/>
      </w:pPr>
      <w:r>
        <w:rPr>
          <w:rFonts w:ascii="Times New Roman"/>
          <w:b w:val="false"/>
          <w:i w:val="false"/>
          <w:color w:val="000000"/>
          <w:sz w:val="28"/>
        </w:rPr>
        <w:t>
      3. Форма заполняется ежеквартально страховым брокером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626"/>
    <w:bookmarkStart w:name="z1935" w:id="1627"/>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627"/>
    <w:bookmarkStart w:name="z1936" w:id="1628"/>
    <w:p>
      <w:pPr>
        <w:spacing w:after="0"/>
        <w:ind w:left="0"/>
        <w:jc w:val="left"/>
      </w:pPr>
      <w:r>
        <w:rPr>
          <w:rFonts w:ascii="Times New Roman"/>
          <w:b/>
          <w:i w:val="false"/>
          <w:color w:val="000000"/>
        </w:rPr>
        <w:t xml:space="preserve"> Глава 2. Пояснение по заполнению Формы</w:t>
      </w:r>
    </w:p>
    <w:bookmarkEnd w:id="1628"/>
    <w:bookmarkStart w:name="z1937" w:id="1629"/>
    <w:p>
      <w:pPr>
        <w:spacing w:after="0"/>
        <w:ind w:left="0"/>
        <w:jc w:val="both"/>
      </w:pPr>
      <w:r>
        <w:rPr>
          <w:rFonts w:ascii="Times New Roman"/>
          <w:b w:val="false"/>
          <w:i w:val="false"/>
          <w:color w:val="000000"/>
          <w:sz w:val="28"/>
        </w:rPr>
        <w:t>
      5. В Форме указывается информация по договорам перестрахования, заключенным с начала отчетного периода при посредничестве страховых брокеров - нерезидентов Республики Казахстан, являющихся аффилиированными лицами страхового брокера Республики Казахстан (с участием страхового брокера – нерезидента Республики Казахстан), также указывается информация об условиях размещения страховым брокером-нерезидентом Республики Казахстан страховых рисков на перестрахование перестраховочным организациям-нерезидентам Республики Казахстан.</w:t>
      </w:r>
    </w:p>
    <w:bookmarkEnd w:id="1629"/>
    <w:bookmarkStart w:name="z1938" w:id="1630"/>
    <w:p>
      <w:pPr>
        <w:spacing w:after="0"/>
        <w:ind w:left="0"/>
        <w:jc w:val="both"/>
      </w:pPr>
      <w:r>
        <w:rPr>
          <w:rFonts w:ascii="Times New Roman"/>
          <w:b w:val="false"/>
          <w:i w:val="false"/>
          <w:color w:val="000000"/>
          <w:sz w:val="28"/>
        </w:rPr>
        <w:t xml:space="preserve">
      6. В случае наличия 2 и более перестраховщиков по договору перестрахования (ковер-ноте), в столбце 6 указываются все перестраховщики, в столбцах 2-5, 10-12 информация по договорам перестрахования дублируется в каждой строке. </w:t>
      </w:r>
    </w:p>
    <w:bookmarkEnd w:id="1630"/>
    <w:bookmarkStart w:name="z1939" w:id="1631"/>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16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