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2039" w14:textId="0c62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избирательных бюллетеней для голосования по выборам Президента Республики Казахстан, депутатов Курултая и маслихатов Республики Казахстан, избираемых по партийным спискам, депутатов маслихатов Республики Казахстан, избираемых по одномандатным территориальным избирательным округам,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августа 2018 года № 11/192. Зарегистрировано в Министерстве юстиции Республики Казахстан 12 сентября 2018 года № 17364.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избирательных бюллетеней для голосования по выборам:</w:t>
      </w:r>
    </w:p>
    <w:bookmarkEnd w:id="1"/>
    <w:bookmarkStart w:name="z4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депутатов Курултая Республики Казахстан согласно приложению 2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депутатов маслихатов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4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депутатов маслихатов Республики Казахстан, избираемых по одномандатным территориальным избирательным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4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акима города районного значения, села,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01.01.2023);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Қазақстан Республикасының Президентін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сайлау жөніндегі дауыс беруге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САЙЛАУ БЮЛЛЕТЕНІ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20__ жылғы _____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(сайлау күні)</w:t>
      </w:r>
    </w:p>
    <w:bookmarkStart w:name="z4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ИЗБИРАТЕЛЬНЫЙ БЮЛЛЕТЕНЬ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 для голосования по выборам Президента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_____ 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(дата выборов)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кандидаттың тегінің оң жағындағы бос шаршыға не "Бәріне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қарсымын" деген жолдың оң жағында орналасқан шаршыға кез келген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любую отметку в пустом квадрате справа от фамилий кандидата, за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т.д. 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 всех 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кандидаттан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кандидата; в котором отметка проставлена карандашом, носит следы подчистки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 подделки, а также в котором невозможно определить волеизъявление избирателя.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Құрылтайының депутаттарын сайлау жөніндегі дауыс беруге арналған САЙЛАУ БЮЛЛЕТЕНІ 20__ жылғы _____ ________________ (сайлау күні)</w:t>
      </w:r>
    </w:p>
    <w:bookmarkEnd w:id="13"/>
    <w:bookmarkStart w:name="z4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БЮЛЛЕТЕНЬ для голосования по выборам депутатов Курултая Республики Казахстан _____ _________________ 20___ года (дата выборов)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саяси партия атауының оң жағындағы бос шаршыға не "Бәріне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қарсымын" деген жолдың оң жағында орналасқан шаршыға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отметку в пустом квадрате справа от наименования политической партии,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которую 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т.д. 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саяси партиядан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партии; в котором отметка проставлена карандашом, носит следы подчистки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способа подделки, а также в котором невозможно определить волеизъявление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Партиялық тізімдер  бойынша облыс, республикалық маңызы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бар қала және Республика астанасы мәслихаттарының депутаттарын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сайлау жөніндегі дауыс беруге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САЙЛАУ БЮЛЛЕТЕНІ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20__ жылғы _____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(сайлау күні)</w:t>
      </w:r>
    </w:p>
    <w:bookmarkStart w:name="z4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ИЗБИРАТЕЛЬНЫЙ БЮЛЛЕТЕНЬ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голосования по выборам депутатов маслихата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(область, город республиканского значения и столицы Республики),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избираемых по партийным спискам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 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(дата выборов)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саяси партия атауының оң жағындағы бос шаршыға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"Бәріне қарсымын" деген жолдың оң жағында орналасқан шаршыға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отметку в пустом квадрате справа от наименования политической партии,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которую 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политической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саяси партиядн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партии; в котором отметка проставлена карандашом, носит следы подчистки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способа подделки, а также в котором невозможно определить волеизъявление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облыс, республикалық маңызы бар қала және Республика астанасы)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№_____бірмандаттық аумақтық сайлау округі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мәслихат депутатын сайлау жөніндегі дауыс беруге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САЙЛАУ БЮЛЛЕТЕНІ 20__ жылғы _____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(сайлау күні)</w:t>
      </w:r>
    </w:p>
    <w:bookmarkStart w:name="z4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ИЗБИРАТЕЛЬНЫЙ БЮЛЛЕТЕНЬ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голосования по выборам депутата ____________маслихата,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избираемого по  одномандатному территориальному избирательному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округу №_____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(область, город республиканского значения и столицы Республики)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 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(дата выборов)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постановлением Центральной избирательной комиссии РК от 22.06.2021 </w:t>
      </w:r>
      <w:r>
        <w:rPr>
          <w:rFonts w:ascii="Times New Roman"/>
          <w:b w:val="false"/>
          <w:i w:val="false"/>
          <w:color w:val="ff0000"/>
          <w:sz w:val="28"/>
        </w:rPr>
        <w:t>№ 4/408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кандидаттың тегінің оң жағындағы бос шаршыға не "Бәріне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қарсымын" деген жолдың оң жағындағы орналасқан шаршыға кез келген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любую отметку в пустом квадрате справа от фамилии кандидата, за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т.д.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 всех              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кандидаттан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кандидата; в котором отметка проставлена карандашом, носит следы подчистки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 подделки, а также в котором невозможно определить волеизъявление избирателя.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 аудандық маңызы бар қалалардың, ауылдардың, кенттердің, ауылдық округтердің әкімдерін сайлау жөніндегі дауыс беруге арналған САЙЛАУ БЮЛЛЕТЕНІ 20__ жылғы ________________ (сайлау күні)</w:t>
      </w:r>
    </w:p>
    <w:bookmarkEnd w:id="17"/>
    <w:bookmarkStart w:name="z4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БЮЛЛЕТЕНЬ для голосования по выборам акима (город районного значения, село, поселок, сельский округ) _____ _________________ 20___ года (дата выборов)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6 в соответствии с постановлением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кандидаттың тегінің оң жағындағы бос шаршыға не "Бәріне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қарсымын" деген жолдың оң жағында орналасқан шаршыға кез келген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любую отметку в пустом квадрате справа от фамилий кандидата, за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кандидаттан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кандидата; в котором отметка проставлена карандашом, носит следы подчистки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 подделки, а также в котором невозможно определить волеизъявление избирателя.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