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5db70" w14:textId="095db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аттестации лиц, претендующих на занятие деятельностью патентного поверенного, регистрации в реестрах патентных поверенных и внесения в них изменений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28 августа 2018 года № 1316. Зарегистрирован в Министерстве юстиции Республики Казахстан 29 августа 2018 года № 17322.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юстиции РК от 29.01.2026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22-4 Закона Республики Казахстан "Об охране селекционных достижений",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"Патентный закон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товарных знаках, знаках обслуживания, географических указаний и наименованиях мест происхождения товаров"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правовой охране топологий интегральных микросхем"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юстиции РК от 31.08.2022 </w:t>
      </w:r>
      <w:r>
        <w:rPr>
          <w:rFonts w:ascii="Times New Roman"/>
          <w:b w:val="false"/>
          <w:i w:val="false"/>
          <w:color w:val="000000"/>
          <w:sz w:val="28"/>
        </w:rPr>
        <w:t>№ 727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аттестации лиц, претендующих на занятие деятельностью патентного поверенного, регистрации в реестрах патентных поверенных и внесения в них изменений.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юстиции РК от 29.01.2026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правам интеллектуальной собственности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юстиции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2018 года № 1316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аттестации лиц, претендующих на занятие деятельностью патентного поверенного, регистрации в реестрах патентных поверенных и внесения в них изменений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юстиции РК от 29.01.2026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Правила в редакции приказа Министра юстиции РК от 20.03.2020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проведения аттестации лиц, претендующих на занятие деятельностью патентного поверенного, регистрации в реестрах патентных поверенных и внесения в них изменений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 селекционных достижений",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"Патентный закон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товарных знаках, знаках обслуживания, географических указаниях и наименованиях мест происхождения товаров",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правовой охране топологий интегральных микросхем",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и социально ответственных услугах" и определяют порядок проведения аттестации лиц, претендующих на занятие деятельностью патентного поверенного, регистрации в реестрах патентных поверенных и внесения в них изменений.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юстиции РК от 29.01.2026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393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 настоящих Правилах используются следующие понятия и термины: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кандидат – лицо, претендующее на право занятия деятельностью патентного поверенного;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Комиссия – Комиссия по вопросам деятельности патентных поверенных;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– физическое лицо, кандидат в патентные поверенные;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патентный поверенный – гражданин Республики Казахстан, которому в соответствии с законодательством Республики Казахстан предоставлено право на представительство физических и юридических лиц перед уполномоченным органом и экспертной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Реестры – Реестр патентных поверенных Республики Казахстан в области товарных знаков, географических указаний, наименований места происхождения товара и Реестр патентных поверенных Республики Казахстан в области изобретений, полезных моделей, промышленных образцов, селекционных достижений.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услуги "Аттестация лиц, претендующих на занятие деятельностью патентного поверенного" и "Выдача свидетельства патентного поверенного" оказываются Комитетом по правам интеллектуальной собственности Министерства юстиции Республики Казахстан (далее – услугодатель);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настоящие Правила уполномоченный орган направляет оператору информационно-коммуникационной инфраструктуру "электронного правительства", в Единый контакт-центр, услугодателю информацию о таких изменениях и (или) дополнениях в течение 10 (десяти) рабочих дней после государственной регистрации в органах юстиции соответствующего нормативного правового акта.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услугах",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под № 8555).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юстиции РК от 29.01.2026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аттестации лиц, претендующих на занятие деятельностью патентного поверенного, регистрации в реестрах патентных поверенных и внесения в них изменений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2- в редакции приказа Министра юстиции РК от 29.01.2026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Прием документов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"Аттестация кандидатов в патентные поверенные".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аттестации допускаются лица, имеющие опыт работы в сфере охраны и защиты прав интеллектуальной собственности не менее четырех лет либо прошедшие стажировку в палате патентных поверенных не менее одного года.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Аттестация лиц, претендующих на занятие деятельностью патентного поверенного, проводится в форме тестирования на знание законодательства Республики Казахстан и международных договоров, ратифицированных Республикой Казахстан, в сфере интеллектуальной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Патентный поверенный по результатам прохождения аттестации лиц, претендующих на занятие деятельностью патентного поверенного, и выдачи свидетельства патентного поверенного осуществляет деятельность в соответствии со специализацией в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товарных знаков, географических указаний, наименований места происхождения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изобретений, полезных моделей, промышленных образцов, селекционных достижений.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юстиции РК от 29.01.2026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5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Для прохождения аттестации услугополучатель направляет через веб-портал "электронного правительства" следующие документы: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допуске к аттестации лица, претендующего на занятие деятельностью патентного поверенного, удостоверенного электронной цифровой подписью (далее – ЭЦП) на государственном или русском языках,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 1-1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документа, подтверждающего трудовую деятельность со стажем работы не менее четырех лет в сфере охраны и защиты прав интеллектуальной собственности либо стажировку в палате патентных поверенных не менее одного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для прохождения аттестации лиц, претендующих на занятие деятельностью патентного поверенного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сверяются с оригиналами документов, представляемыми услугополучателем при явке на аттестационный экзамен.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юстиции РК от 29.01.2026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основных требований к оказанию государственной услуги "Аттестация лиц, претендующих на занятие деятельностью патентного поверенного" приведен согласно приложению 4 к настоящим Правилам.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юстиции РК от 31.08.2022 </w:t>
      </w:r>
      <w:r>
        <w:rPr>
          <w:rFonts w:ascii="Times New Roman"/>
          <w:b w:val="false"/>
          <w:i w:val="false"/>
          <w:color w:val="000000"/>
          <w:sz w:val="28"/>
        </w:rPr>
        <w:t>№ 727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подаче услугополучателем всех необходимых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услугополучателю в "личный кабинет" направляется информация о статусе о принятии запроса для предоставления государственной услуги.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проверяет полноту и соответствие представленных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В случае ненадлежащего оформления услугополучателем либо представления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услугодатель направляет услугополучателю уведомление с указанием каким требованиям не соответствует пакет документов и сроке приведения его в соответствие.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приведения в соответствие указанных в уведомлении документов составляет один рабочий день, если в течение одного рабочего дня со дня получения уведомления услугополучатель не привел его в соответствие с требованиями, то услугодатель в течение двух рабочих дней направляет мотивированный отказ в дальнейшем рассмотрении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уведомляет услугополучателя о предварительном решении,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принятия услугодателем предварительного решения об отказе в оказании государственной услуги один рабочий день.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три рабочих дня до завершения срока оказания государственной услуги. Заслушивание проводится не позднее двух рабочих дней со дня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заслушивания услугодатель уведомляет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либо мотивированный отказ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 допуске к аттестации обжалуется в судебном порядке.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юстиции РК от 30.06.2021 </w:t>
      </w:r>
      <w:r>
        <w:rPr>
          <w:rFonts w:ascii="Times New Roman"/>
          <w:b w:val="false"/>
          <w:i w:val="false"/>
          <w:color w:val="000000"/>
          <w:sz w:val="28"/>
        </w:rPr>
        <w:t>№ 549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Правила предусматривается дополнить пунктами 7-1, 7-2, 7-3, 7-4 в соответствии с приказом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Не допускаются к аттестации лица: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которым в соответствии с законами Республики Казахстан запрещается заниматься предпринимательской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непогашенную или неснятую в установленном законом порядке судимость за совершение преступления;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исключенные из реестров патентных поверенных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являющиеся сотрудниками уполномоченного органа и его подведомственных организаций, а также их близкими родственниками, супругом (супругой).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юстиции РК от 29.01.2026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9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в день поступления документов осуществляет их прием и регистрацию.</w:t>
      </w:r>
    </w:p>
    <w:bookmarkEnd w:id="20"/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21"/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услугополучателя, информации об оплате государственной пошлины через ПШЭП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2"/>
    <w:bookmarkStart w:name="z4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Проведение аттестации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10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Списки кандидатов, допущенных к аттестации, размещаются на интернет-ресурсе уполномоченного органа.</w:t>
      </w:r>
    </w:p>
    <w:bookmarkEnd w:id="24"/>
    <w:bookmarkStart w:name="z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Кандидат, допущенный к аттестации, за три рабочих дня уведомляется о месте, дате, времени проведения тестирования через веб-портал "электронного правительства" в электронной форме и размещает его на интернет-ресурсе услугодателя.</w:t>
      </w:r>
    </w:p>
    <w:bookmarkEnd w:id="25"/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сдают аттестацию при предъявлении документа, удостоверяющего личность, или посредством сервиса "цифровой документ" в течение одного рабочего дня.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приказом Министра юстиции РК от 30.06.2021 </w:t>
      </w:r>
      <w:r>
        <w:rPr>
          <w:rFonts w:ascii="Times New Roman"/>
          <w:b w:val="false"/>
          <w:i w:val="false"/>
          <w:color w:val="000000"/>
          <w:sz w:val="28"/>
        </w:rPr>
        <w:t>№ 549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Кандидат по своему выбору проходит аттестацию на казахском или русском языке. Кандидат письменно подтверждает свой выбор языка до начала аттестации.</w:t>
      </w:r>
    </w:p>
    <w:bookmarkEnd w:id="27"/>
    <w:bookmarkStart w:name="z5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вопросов, подлежащих включению в тесты, утверждается услугодателем. Вопросы для оценки знаний кандидатов соответствуют тематике правовых дисциплин (Законы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охране селекционных достижений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Патентный закон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товарных знаках, знаках обслуживания</w:t>
      </w:r>
      <w:r>
        <w:rPr>
          <w:rFonts w:ascii="Times New Roman"/>
          <w:b w:val="false"/>
          <w:i w:val="false"/>
          <w:color w:val="000000"/>
          <w:sz w:val="28"/>
        </w:rPr>
        <w:t>, географических указаниях и наименованиях мест происхождения товаров", "</w:t>
      </w:r>
      <w:r>
        <w:rPr>
          <w:rFonts w:ascii="Times New Roman"/>
          <w:b w:val="false"/>
          <w:i w:val="false"/>
          <w:color w:val="000000"/>
          <w:sz w:val="28"/>
        </w:rPr>
        <w:t>О правовой охране топологий интегральных микросхем</w:t>
      </w:r>
      <w:r>
        <w:rPr>
          <w:rFonts w:ascii="Times New Roman"/>
          <w:b w:val="false"/>
          <w:i w:val="false"/>
          <w:color w:val="000000"/>
          <w:sz w:val="28"/>
        </w:rPr>
        <w:t>", а также международные договоры, ратифицированные Республикой Казахстан в сфере интеллектуальной собственности), знание которых необходимо для осуществления деятельности патентного поверенного, и содержать не менее четырех вариантов ответа с одним правильным.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Тестирование проводится с использованием компьютерной техники. Время, отведенное для тестирования, составляет девяносто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Тесты являются конфиденциальной информацией и не подлежат свободному распространению.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прохождением аттестации услугодатель информирует кандидата о порядке проведения, продолжительности и содержании процедуры отбора кандидатов.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юстиции РК от 29.01.2026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Услугодателем ведется протокол, в котором отражаются: дата, время и место проведения аттестации, фамилия, имя, отчество (при его наличии) аттестуемого, результат тестирования.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юстиции РК от 29.01.2026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Кандидат, отстраненный от тестирования, вправе повторно подать заявление о допуске к следующей аттестации.</w:t>
      </w:r>
    </w:p>
    <w:bookmarkEnd w:id="30"/>
    <w:bookmarkStart w:name="z6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Подсчет правильных ответов тестирования производится при помощи используемой компьютерной программы автоматически. Результаты тестирования распечатываются на принтере в двух экземплярах и предоставляются кандидату сразу для ознакомления путем проставления личной подписи после окончания.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листа с результатами тестирования вручается кандидату, второй передается услугодателю.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юстиции РК от 29.01.2026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Кандидат считается прошедшим тестирование, если количество правильных ответов составляет 70 % и выше от общего числа заданных вопросов.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тестирования ответственный исполнитель готовит протокол и в течение двух рабочих дней направляет его на подпись руководителю структурного подразделения и уполномоченному лицу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руководителем услугодателя либо лицом, исполняющим его обязанности.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направляется в "личный кабинет" услугополучателя в форме электронного документа, подписанного ЭЦП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юстиции РК от 29.01.2026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Аттестация проводится в течение 10 рабочих дней по месту нахождения услугополучателя со дня поступления заявления о допуске к аттестации.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юстиции РК от 29.01.2026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 выбору услугополучателя государственная услуга оказывается по принципу "одного заявления" в совокупности с государственной услугой "Выдача свидетельства патентного поверенного" на основании заявления о допуске к аттестации лица, претендующего на занятие деятельностью патентного поверенного и выдаче свидетельства патентного поверенного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>, 5-1 к настоящим Правилам.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Министра юстиции РК от 29.01.2026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Выдача свидетельства патентного поверенного</w:t>
      </w:r>
    </w:p>
    <w:bookmarkEnd w:id="35"/>
    <w:bookmarkStart w:name="z6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Государственная услуга "Выдача свидетельства патентного поверенного".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20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Для получения свидетельства патентного поверенного кандидат направляет через веб-портал "электронного правительства" заявление о выдаче свидетельства патентного поверенного в форме электронного документа, удостоверенного ЭЦП кандидата на государственном или русском языках,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>, 6-1 к настоящим Правилам.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услугополучателя, услугодатель получает из соответствующей государственной информационной системы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заявления в "личном кабинете" услугополучателя отображается статус о принятии запроса для предоставления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патентного поверенного выдается в течение трех рабочих дней.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Министра юстиции РК от 29.01.2026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Перечень основных требований к оказанию государственной услуги "Выдача свидетельства патентного поверенного" приведен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Министра юстиции РК от 31.08.2022 </w:t>
      </w:r>
      <w:r>
        <w:rPr>
          <w:rFonts w:ascii="Times New Roman"/>
          <w:b w:val="false"/>
          <w:i w:val="false"/>
          <w:color w:val="000000"/>
          <w:sz w:val="28"/>
        </w:rPr>
        <w:t>№ 727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в день поступления заявления осуществляет его прием и регистрацию.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после окончания рабочего времени, в выходные и праздничные дни согласно трудовому законодательству, прием заявления и выдача результатов оказания государственной услуги осуществляется следующим рабочим днем.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представленное услугополучателем заявление не соответствует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>, 6-1 к настоящим Правилам, услугодатель направляет услугополучателю уведомление с указанием каким требованиям не соответствует заявление.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приведения в соответствие заявления составляет один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течение одного рабочего дня со дня получения уведомления услугополучатель не привел его в соответствие с требованиями, то услугодатель направляет отказ в дальнейшем рассмотрении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по результатам рассмотрения заявления оформляет свидетельство патентного поверенного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</w:t>
      </w:r>
      <w:r>
        <w:rPr>
          <w:rFonts w:ascii="Times New Roman"/>
          <w:b w:val="false"/>
          <w:i w:val="false"/>
          <w:color w:val="000000"/>
          <w:sz w:val="28"/>
        </w:rPr>
        <w:t>, 8-1 к настоящим Правилам и направляет на согласование руководителю структурного подразделения в течение одного рабочего дня.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приказа Министра юстиции РК от 29.01.2026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Правила предусматривается дополнить пунктами 22-1, 22-2, 22-3,  22-4 в соответствии с приказом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Результат оказания государственной услуги после подписания уполномоченным лицом услугодателя направляется услугополучателю в личный кабинет в течение одного рабочего дня.</w:t>
      </w:r>
    </w:p>
    <w:bookmarkEnd w:id="40"/>
    <w:bookmarkStart w:name="z8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Регистрация в реестрах патентных поверенных и внесение в них изменений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параграфа 4 - в редакции приказа Министра юстиции РК от 29.01.2026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Реестры вносятся сведения о патентных поверенных, получивших свидетельства, и последующие изменения сведений о них. Реестры ведутся уполномоченным органом и размещаются на интернет-ресурсе уполномоченного органа.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Министра юстиции РК от 29.01.2026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Реестрах содержатся следующие сведения: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порядковый номер регистрации, являющийся номером свидетельства;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регистрации патентного поверенного;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фамилия, имя, отчество (при наличии) патентного поверенного;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постоянное место жительство;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адрес для переписки, а также номер телефона, адрес электронной почты, телетайпа, телефакса, если таковые имеются, язык(и) переписки;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место работы, должность;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выдаче или отправке свидетельства;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 приостановлении;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об исключении из Реестров.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приказа Министра юстиции РК от 29.01.2026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случае изменения сведений патентного поверенного,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патентный поверенный в месячный срок с момента изменений таких сведений, сообщает об этом уполномоченному органу.</w:t>
      </w:r>
    </w:p>
    <w:bookmarkEnd w:id="44"/>
    <w:bookmarkStart w:name="z9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государственной услуги</w:t>
      </w:r>
    </w:p>
    <w:bookmarkEnd w:id="45"/>
    <w:bookmarkStart w:name="z9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Жалоба на решение, действий (бездействия) сотрудников структурных подразделений уполномоченного органа подается на имя руководителя услугодателя и (или) в уполномоченный орган по оценке и контролю за качеством оказания государственных услуг (далее – орган, рассматривающий жалобу) в соответствии с законодательством Республики Казахстан.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по вопросам оказания государственных услуг производится вышестоящим административным органом, должностным лицом, органом, рассматривающим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подается услугодателю и (или) должностному лицу, чье решение, действие (бездействие) обжалуются.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Услогодатель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решение, действие (бездействие) обжалуются, не направляет жалобу в орган, рассматривающий жалобу, если он в течение трех рабочих дней примет решение либо административное действие, полностью удовлетворяющие требованиям, указанным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органа, рассматривающий жалобу,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27 - в редакции приказа Министра юстиции РК от 30.06.2021 </w:t>
      </w:r>
      <w:r>
        <w:rPr>
          <w:rFonts w:ascii="Times New Roman"/>
          <w:b w:val="false"/>
          <w:i w:val="false"/>
          <w:color w:val="000000"/>
          <w:sz w:val="28"/>
        </w:rPr>
        <w:t>№ 549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случаях несогласия с результатами оказанной государственной услуги услугополучатель обращается в суд в порядке, установленном законодательством Республики Казахстан.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лиц, претендующих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занятие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патентного поверенного,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в реестрах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патентных поверенных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внесения в них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правам 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имя 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гражданина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местожительства: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(почтовый индекс,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город, район, населенный пункт,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улицы,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дома/здания)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допуске к аттестации лица, претендующего на занятие деятельностью патентного поверенного Республики Казахстан по специализации в области товарных знаков, географических указаний, наименований места происхождения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юстиции РК от 18.06.2026 </w:t>
      </w:r>
      <w:r>
        <w:rPr>
          <w:rFonts w:ascii="Times New Roman"/>
          <w:b w:val="false"/>
          <w:i w:val="false"/>
          <w:color w:val="ff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допустить меня к аттестации на занятие деятельностью патентного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поверенного Республики Казахстан по специализации в области товарных знаков,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географических указаний, наименований места происхождения товара.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предоставление достоверных сведений несу персональную ответственность,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согласен (а), на использование сведений, составляющих охраняемую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тайну, содержащихся в цифровых системах, при оказании данной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Комплект требуемых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сведения для прохождения аттестации лиц, претендующих на занятие деятельностью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патентного поверенного;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электронная копия документа, подтверждающего трудовую деятельность со стажем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работы не менее четырех лет в сфере охраны и защиты прав интеллектуальной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собственности либо стажировку в палате патентных поверенных не менее одного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 Республики Казахстан ______________ дата:____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(-а)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цифровых системах.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1-1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лиц, претендующих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занятие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патентного поверенного,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в реестрах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патентных поверенных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внесения в них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правам 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имя 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гражданина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местожительства: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(почтовый индекс,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город, район, населенный пункт,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улицы,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дома/здания)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допуске к аттестации лица, претендующего на занятие деятельностью патентного поверенного Республики Казахстан по специализации в области изобретений, полезных моделей, промышленных образцов, селекционных достижений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1-1 - в редакции приказа Министра юстиции РК от 18.06.2026 </w:t>
      </w:r>
      <w:r>
        <w:rPr>
          <w:rFonts w:ascii="Times New Roman"/>
          <w:b w:val="false"/>
          <w:i w:val="false"/>
          <w:color w:val="ff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допустить меня к аттестации на занятие деятельностью патентного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поверенного Республики Казахстан по специализации в области изобретений,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полезных моделей, промышленных образцов, селекционных достижений.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предоставление достоверных сведений несу персональную ответственность,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согласен(а), на использование сведений, составляющих охраняемую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тайну, содержащихся в цифровых системах, при оказании данной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Комплект требуемых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сведения для прохождения аттестации лиц, претендующих на занятие деятельностью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патентного поверенного;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электронная копия документа, подтверждающего трудовую деятельность со стажем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работы не менее четырех лет в сфере охраны и защиты прав интеллектуальной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собственности либо стажировку в палате патентных поверенных не менее одного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 Республики Казахстан ______________ дата:_____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(-а)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цифровых системах.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лиц, претендующих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занятие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патентного поверенного,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в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патентных поверенных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внесения в него изменений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- в редакции приказа Министра юстиции РК от 31.08.2022 </w:t>
      </w:r>
      <w:r>
        <w:rPr>
          <w:rFonts w:ascii="Times New Roman"/>
          <w:b w:val="false"/>
          <w:i w:val="false"/>
          <w:color w:val="ff0000"/>
          <w:sz w:val="28"/>
        </w:rPr>
        <w:t>№ 727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                                                                                       форма</w:t>
            </w:r>
          </w:p>
        </w:tc>
      </w:tr>
    </w:tbl>
    <w:bookmarkStart w:name="z11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Сведения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ля прохождения аттестации кандидатов в патентные поверенные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фамилия, имя, отчество (при его наличии) физического лица,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индивидуальный идентификационный номер)</w:t>
      </w:r>
    </w:p>
    <w:bookmarkEnd w:id="48"/>
    <w:p>
      <w:pPr>
        <w:spacing w:after="0"/>
        <w:ind w:left="0"/>
        <w:jc w:val="both"/>
      </w:pPr>
      <w:bookmarkStart w:name="z120" w:id="49"/>
      <w:r>
        <w:rPr>
          <w:rFonts w:ascii="Times New Roman"/>
          <w:b w:val="false"/>
          <w:i w:val="false"/>
          <w:color w:val="000000"/>
          <w:sz w:val="28"/>
        </w:rPr>
        <w:t>
      1. Сведения о дипломе: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наименование высшего учебного заведения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номер диплома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дата выдачи диплома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документ, подтверждающий прохождение процедуры нострификации или признания в соответствии с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"Об образовании":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серия и номер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основание: дата и номер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регистрационный номер и дата______________________________________________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Физическое лицо __________________________________ дата: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сведений, 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лиц, претендующих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занятие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патентного поверенного,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в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патентных поверенных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внесения в него изменений</w:t>
            </w:r>
          </w:p>
        </w:tc>
      </w:tr>
    </w:tbl>
    <w:bookmarkStart w:name="z12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Банковские реквизиты, необходимые для оплаты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пошлины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исключено приказом Министра юстиции РК от 29.01.2026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4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лиц, претендующих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занятие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патентного поверенного,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в реестрах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патентных поверенных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внесения в них изменений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лиц, претендующих на занятие деятельностью патентного поверенного"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юстиции РК от 29.01.2026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правам интеллектуальной собственности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7 (семи) рабочих дней с момента регистрации заявления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оказываемая по принципу "одного заявления"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Положительное или отрицательное решение по итогам сдачи аттестационного экзамена либо мотивированный ответ об отказе в оказании государственной услуги в случаях и по основаниям, предусмотренным пунктом 9 настоящего приложения.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электронная/оказываемая по принципу "одного заявления".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– с понедельника по пятницу, с 8.00 до 17.30 часов с перерывом на обед с 12.00 до 13.30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– Закон).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−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прием заявления и выдача результата оказания государственной услуги осуществляется следующим рабочим днем согласно трудовому законодательству Республики Казахстан).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о допуске к аттестации лиц, претендующих на занятие деятельностью патентного поверенного, удостоверенного электронной цифровой подписи (далее – ЭЦП) на государственном или русском языках, по форме согласно приложениям 1, 1-1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сведения для прохождения аттестации лиц, претендующих на занятие деятельностью патентного поверенного по форме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документа, подтверждающего трудовую деятельность со стажем работы не менее четырех лет в сфере охраны и защиты прав интеллектуальной собственности либо стажировку в палате патентных поверенных не менее одного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указанные в приложении 2 настоящих Правил, сверяются с оригиналами документов, представляемыми услугополучателем при явке на аттестационный экзамен.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лица, а также о государственной регистрации (перерегистрации) юридического лица услугополучатель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установленными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 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принципу "одного заявления" услугополучатель получает государственную услугу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"Аттестация лиц, претендующих на занятие деятельностью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патентного поверенного".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интернет-ресурсах уполномоченного органа www.gov.kz/memleket/entities/adilet-kis, а также www.gov.kz/memleket/entities/adilet.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услуги: 8 (7172) 74-09-93, 74-76-85. Единый контакт-центр: 1414, 8 800 080 7777.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5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лиц, претендующих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занятие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патентного поверенного,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в реестрах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патентных поверенных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внесения в них изменений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правам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имя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местожительства: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(почтовый индекс,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город, район, населенный пункт,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улицы,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дома/здания)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допуске к аттестации лица, претендующего на занятие деятельностью патентного поверенного Республики Казахстан и выдаче свидетельства патентного поверенного Республики Казахстан по специализации в области товарных знаков, географических указаний, наименований места происхождения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Министра юстиции РК от 18.06.2026 </w:t>
      </w:r>
      <w:r>
        <w:rPr>
          <w:rFonts w:ascii="Times New Roman"/>
          <w:b w:val="false"/>
          <w:i w:val="false"/>
          <w:color w:val="ff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допустить меня к аттестации на занятие деятельностью патентного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поверенного Республики Казахстан по специализации в области товарных знаков,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географических указаний, наименований места происхождения товара.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предоставление достоверных сведений несу персональную ответственность,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согласен (-а) на использование сведений, составляющих охраняемую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тайну, содержащихся в цифровых системах, при оказании данной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 положительного решения по итогам сдачи аттестационного экзамена прошу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выдать мне свидетельство патентного поверенного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Комплект требуемых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сведения для прохождения аттестации лиц, претендующих на занятие деятельностью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патентного поверенного;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электронная копия документа, подтверждающего трудовую деятельность со стажем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работы не менее четырех лет в сфере охраны и защиты прав интеллектуальной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собственности либо стажировку в палате патентных поверенных не менее одного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 Республики Казахстан ______________ дата: 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(-а)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цифровых системах.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5-1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лиц, претендующих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занятие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патентного поверенного,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в реестрах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патентных поверенных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внесения в них изменений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правам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имя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местожительства: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(почтовый индекс,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город,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улицы,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дома/здания)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допуске к аттестации лица, претендующего на занятие деятельностью патентного поверенного Республики Казахстан и выдаче свидетельства патентного поверенного Республики Казахстан по специализации в области изобретений, полезных моделей, промышленных образцов, селекционных достижений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5-1 в соответствии с приказом Министра юстиции РК от 29.01.2026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юстиции РК от 18.06.2026 </w:t>
      </w:r>
      <w:r>
        <w:rPr>
          <w:rFonts w:ascii="Times New Roman"/>
          <w:b w:val="false"/>
          <w:i w:val="false"/>
          <w:color w:val="ff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допустить меня к аттестации на занятие деятельностью патентного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поверенного Республики Казахстан по специализации в области изобретений,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полезных моделей, промышленных образцов, селекционных достижений.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предоставление достоверных сведений несу персональную ответственность,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согласен (-а) на использование сведений, составляющих охраняемую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тайну, содержащихся в цифровых системах, при оказании данной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 положительного решения по итогам сдачи аттестационного экзамена прошу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выдать мне свидетельство патентного поверенного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Комплект требуемых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сведения для прохождения аттестации лиц, претендующих на занятие деятельностью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патентного поверенного;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электронная копия документа, подтверждающего трудовую деятельность со стажем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работы не менее четырех лет в сфере охраны и защиты прав интеллектуальной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собственности либо стажировку в палате патентных поверенных не менее одного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 Республики Казахстан ______________ дата: 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(-а)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цифровых системах.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6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лиц, претендующих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занятие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патентного поверенного,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в реестрах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патентных поверенных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внесения в них изменений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правам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имя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местожительства: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(почтовый индекс,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город,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улицы,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дома/здания)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свидетельства патентного поверенного Республики Казахстан по специализации в области товарных знаков, географических указаний, наименований места происхождения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Министра юстиции РК от 18.06.2026 </w:t>
      </w:r>
      <w:r>
        <w:rPr>
          <w:rFonts w:ascii="Times New Roman"/>
          <w:b w:val="false"/>
          <w:i w:val="false"/>
          <w:color w:val="ff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мне свидетельство патентного поверенного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специализации в области товарных знаков, географических указаний,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наименований места происхождения товара.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предоставление достоверных сведений несу персональную ответственность,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согласен(а), на использование сведений, составляющих охраняемую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тайну, содержащихся в цифровых системах, при оказании данной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 Республики Казахстан ______________ дата: 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(-а)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цифровых системах.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6-1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лиц, претендующих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занятие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патентного поверенного,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в реестрах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патентных поверенных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внесения в них изменений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правам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имя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гражданина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местожительства: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(почтовый индекс,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город,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улицы,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дома/здания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свидетельства патентного поверенного Республики Казахстан по специализации в области изобретений, полезных моделей, промышленных образцов, селекционных достижений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6-1 в соответствии с приказом Министра юстиции РК от 29.01.2026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юстиции РК от 18.06.2026 </w:t>
      </w:r>
      <w:r>
        <w:rPr>
          <w:rFonts w:ascii="Times New Roman"/>
          <w:b w:val="false"/>
          <w:i w:val="false"/>
          <w:color w:val="ff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мне свидетельство патентного поверенного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специализации в области изобретений, полезных моделей, промышленных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образцов, селекционных достижений.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предоставление достоверных сведений несу персональную ответственность,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согласен(а), на использование сведений, составляющих охраняемую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тайну, содержащихся в цифровых системах, при оказании данной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 Республики Казахстан ______________ дата:_____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(-а)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цифровых системах.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7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лиц, претендующих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занятие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патентного поверенного,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в реестрах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патентных поверенных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внесения в них изменений</w:t>
            </w:r>
          </w:p>
        </w:tc>
      </w:tr>
    </w:tbl>
    <w:bookmarkStart w:name="z31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свидетельства патентного поверенного"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приказа Министра юстиции РК от 29.01.2026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правам интеллектуальной собственности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рабочих дней с момента регистрации заявления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оказываемая по принципу "одного заявления"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патентного поверенного по форме согласно приложениям 8, 8-1 к настоящим Правилам направляется в "личный кабинет" услугополучателя в форме электронного документа, подписанного электронной цифровой подписи (далее – ЭЦП) уполномоченного лица услугодателя. Форма предоставления результата оказания государственной услуги: электронная /оказываемая по принципу "одного заявления".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– с понедельника по пятницу, с 8.00 до 17.30 часов с перерывом на обед с 12.00 до 13.30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– Закон).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−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прием заявления и выдача результата оказания государственной услуги осуществляется следующим рабочим днем согласно трудовому законодательству Республики Казахстан).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выдаче свидетельства патентного поверенного в форме электронного документа, удостоверенного ЭЦП кандидата на государственном или русском языках по форме согласно приложениям 6, 6-1 настоящих Правил.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лица, а также о государственной регистрации (перерегистрации) юридического лица услугополучатель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установленными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если представленное услугополучателем заявление не соответствует пункту 8 настоящего Приложения, услугодатель направляет услугополучателю уведомление с указанием каким требованиям не соответствует заявление.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приведения в соответствие заявления составляет один рабочий день.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 течение одного рабочего дня со дня получения уведомления услугополучатель не привел его в соответствие с требованиями, то услугодатель направляет отказ в дальнейшем рассмотрении заявления;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при отсутствии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принципу "одного заявления" услугополучатель получает государственную услугу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свидетельства патентного поверенного".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интернет-ресурсах уполномоченного органа www.gov.kz/memleket/entities/adilet-kis, а также www.gov.kz/memleket/entities/adilet.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государственной услуги через портал необходимо наличие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услуги: 8 (7172) 74-09-93, 74-76-85.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- 1414, 8 800 080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кандидатов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патентные поверенные,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в реестрах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патентных поверенных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внесение в них изменений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МИНИСТРЛІГІНІҢ ЗИЯТКЕРЛІК МЕНШІК ҚҰҚЫҒЫ КОМИТЕТІ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ПРАВАМ ИНТЕЛЛЕКТУАЛЬНОЙ СОБСТВЕННОСТИ МИНИСТЕРСТВА ЮСТИЦИИ РЕСПУБЛИКИ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ПАТЕНТНОГО ПОВЕРЕННОГО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приказа Министра юстиции РК от 29.01.2026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[Фамилия] [Имя] [Отчество], зарегистрированному (ой) в качестве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патентного поверенного Республики Казахстан по специализации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товарных знаков, географических указаний, наименований места происхождения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Запись о регистрации внесена в Реестр патентных поверенных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товарных знаков, географических указаний, наименований места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происхождения товара "___" ______ года за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[Должность подписывающего] [фамилия, имя и отчество (при наличии) подписывающего]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кандидатов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патентные поверенные,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в реестрах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патентных поверенных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внесение в них изменений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МИНИСТРЛІГІНІҢ ЗИЯТКЕРЛІК МЕНШІК ҚҰҚЫҒЫ КОМИТЕТІ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ПРАВАМ ИНТЕЛЛЕКТУАЛЬНОЙ СОБСТВЕННОСТИ МИНИСТЕРСТВА ЮСТИЦИИ РЕСПУБЛИКИ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ПАТЕНТНОГО ПОВЕРЕННОГО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8-1 в соответствии с приказом Министра юстиции РК от 29.01.2026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[Фамилия] [Имя] [Отчество], зарегистрированному (ой) в качестве патентного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поверенного Республики Казахстан по специализации в области изобретений,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полезных моделей, промышленных образцов, селекционных достижений.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Запись о регистрации внесена в Реестр патентных поверенных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изобретений, полезных моделей, промышленных образцов, селекционных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достижений "___" ______ года за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[Должность подписывающего] [фамилия, имя и отчество (при наличии) подписывающего]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