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622a8" w14:textId="ea622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размещении государственного образовательного заказа на обучение слушателей подготовительных отделений высших учебных заведений на 2018-2019 учебный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3 августа 2018 года № 380. Зарегистрирован в Министерстве юстиции Республики Казахстан 22 августа 2018 года № 17299.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16 апреля 2018 года № 199 "Об утверждении государственного образовательного заказа на подготовку специалистов с высшим и послевузовским образованием, а также техническим и профессиональным, послесредним образованием в организациях образования, финансируемых из республиканского бюджета (за исключением организаций образования, осуществляющих подготовку специалистов для Вооруженных сил, других войск и воинских формирований, а также специальных государственных органов), на 2018 - 2019, 2019 - 2020, 2020 - 2021 учебные года"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Разместить государственный образовательный заказ на обучение слушателей подготовительных отделений высших учебных заведений на 2018 - 2019 учебный год согласно приложению к настоящему приказу.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Департаменту высшего и послевузовского образования Министерства образования и науки Республики Казахстан (Тойбаев А.Ж.) в установленном законодательством Республики Казахстан порядке обеспечить: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Министерства образования и науки Республики Казахстан после его официального опубликования;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течение десяти рабочих дней после государственной регистрации настоящего приказа представление в Департамент юридической службы и международного сотрудничества Министерства образования и науки Республики Казахстан сведений об исполнении мероприятий, предусмотренных подпунктами 1), 2), 3) и 4) настоящего пункта.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вице-министра образования и науки Республики Казахстан Аймагамбетова А.К.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образования и науки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Сагадиев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Министра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образования и науки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августа 2018 года № 380</w:t>
            </w:r>
          </w:p>
        </w:tc>
      </w:tr>
    </w:tbl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Государственный образовательный заказ на обучение слушателей подготовительных отделений высших учебных заведений на 2018-2019 учебный год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Государственный образовательный заказ в редакции приказа Министра образования и науки РК от 01.04.2019 </w:t>
      </w:r>
      <w:r>
        <w:rPr>
          <w:rFonts w:ascii="Times New Roman"/>
          <w:b w:val="false"/>
          <w:i w:val="false"/>
          <w:color w:val="ff0000"/>
          <w:sz w:val="28"/>
        </w:rPr>
        <w:t>№ 132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18"/>
        <w:gridCol w:w="7297"/>
        <w:gridCol w:w="2985"/>
      </w:tblGrid>
      <w:tr>
        <w:trPr>
          <w:trHeight w:val="30" w:hRule="atLeast"/>
        </w:trPr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вуза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государственного образовательного заказа (мест)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 казахской национальности, не являющиеся гражданами Республики Казахстан</w:t>
            </w:r>
          </w:p>
        </w:tc>
      </w:tr>
      <w:tr>
        <w:trPr>
          <w:trHeight w:val="30" w:hRule="atLeast"/>
        </w:trPr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национальный университет имени аль-Фараби"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"Евразийский национальный университет имени Л.Н. Гумилева"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</w:tr>
      <w:tr>
        <w:trPr>
          <w:trHeight w:val="30" w:hRule="atLeast"/>
        </w:trPr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"Актюбинский региональный государственный университет имени К. Жубанова"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"Атырауский государственный университет имени Халела Досмухамедова"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"Восточно-Казахстанский государственный университет имени Сарсена Аманжолова"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"Восточно-Казахстанский государственный технический университет имени Д. Серикбаева"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"Государственный университет имени Шакарима города Семей"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"Карагандинский государственный университет имени академика Е.А. Букетова"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"Кокшетауский государственный университет имени Ш. Уалиханова"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"Кызылординский государственный университет имени Коркыт-Ата"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"Павлодарский государственный университет имени С. Торайгырова"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"Павлодарский государственный педагогический университет"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"Северо-Казахстанский государственный университет имени Манаша Козыбаева"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"Таразский государственный университет имени М.Х. Дулати"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"Южно-Казахстанский государственный университет имени М. Ауэзова"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Казахско-Турецкий университет имени Ходжи Ахмеда Ясави"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"Инновационный Евразийский университет"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"Казахский гуманитарно-юридический инновационный университет"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"Университет "Сырдария"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усиления языковой подготовки</w:t>
            </w:r>
          </w:p>
        </w:tc>
      </w:tr>
      <w:tr>
        <w:trPr>
          <w:trHeight w:val="30" w:hRule="atLeast"/>
        </w:trPr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национальный педагогический университет имени Абая"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"Атырауский государственный университет имени Халела Досмухамедова"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"Западно-Казахстанский государственный университет имени Махамбета Утемисова"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"Государственный университет имени Шакарима города Семей"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"Павлодарский государственный педагогический университет"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государственный женский педагогический унверситет"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"Карагандинский государственный университет имени академика Е.А. Букетова"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"Кокшетауский государственный университет имени Ш. Уалиханова"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"Кызылординский государственный университет имени Коркыт Ата"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"Северо-Казахстанский государственный университет имени Манаша Козыбаева"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"Таразский государственный педагогический университет"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"Южно-Казахстанский государственный педагогический университет"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Казахско-Турецкий университет имени Ходжи Ахмеда Ясави"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университет международных отношений и мировых языков имени Абылай хана"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Иностранные граждане</w:t>
            </w:r>
          </w:p>
        </w:tc>
      </w:tr>
      <w:tr>
        <w:trPr>
          <w:trHeight w:val="30" w:hRule="atLeast"/>
        </w:trPr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национальный университет имени аль-Фараби"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Граждане Турецкой Республики и других тюркоязычных республик</w:t>
            </w:r>
          </w:p>
        </w:tc>
      </w:tr>
      <w:tr>
        <w:trPr>
          <w:trHeight w:val="30" w:hRule="atLeast"/>
        </w:trPr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Казахско-Турецкий университет имени Ходжи Ахмеда Ясави"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