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a5eaa" w14:textId="a1a5e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Типовых штатов государственных архивов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культуры и спорта Республики Казахстан от 9 августа 2018 года № 203. Зарегистрирован в Министерстве юстиции Республики Казахстан 16 августа 2018 года № 17292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2-5)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18 Закона Республики Казахстан от 22 декабря 1998 года "О Национальном архивном фонде и архивах"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типовые штаты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государственных архивов.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архивного дела и документации Министерства культуры и спорта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в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двух рабочих дней после введения в действие настоящего приказа размещение его на интернет-ресурсе Министерства культуры и спорта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двух рабочих дней после исполнения мероприятий, предусмотренных настоящим пунктом, представление в Департамент юридической службы Министерства культуры и спорта Республики Казахстан сведений об исполнении мероприятий.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культуры и спорта Республики Казахстан.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культуры и спорта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Кожагапанов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августа 2018 года № 203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Типовые штаты государственных архивов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16"/>
        <w:gridCol w:w="3288"/>
        <w:gridCol w:w="6596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0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Раздел 1. Государственные архивы, хранящие свыше 1 миллиона единиц хранения, за исключением республиканских архивов</w:t>
            </w:r>
          </w:p>
          <w:bookmarkEnd w:id="10"/>
        </w:tc>
      </w:tr>
      <w:tr>
        <w:trPr>
          <w:trHeight w:val="30" w:hRule="atLeast"/>
        </w:trPr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1"/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должностей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штатных единиц</w:t>
            </w:r>
          </w:p>
        </w:tc>
      </w:tr>
      <w:tr>
        <w:trPr>
          <w:trHeight w:val="30" w:hRule="atLeast"/>
        </w:trPr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"/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 1. Административно-управленческий персонал</w:t>
            </w:r>
          </w:p>
          <w:bookmarkEnd w:id="13"/>
        </w:tc>
      </w:tr>
      <w:tr>
        <w:trPr>
          <w:trHeight w:val="30" w:hRule="atLeast"/>
        </w:trPr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4"/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5"/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6"/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хранитель фондов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7"/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Главный бухгалтер 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8"/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Экономист 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9"/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Бухгалтер 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0"/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Юрист 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1"/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 по кадрам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22"/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Библиотекарь 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3"/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Переводчик 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4"/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Архивист Подразделения защиты государственных секретов 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 2. Государственный учет и обеспечение сохранности документов Национального архивного фонда</w:t>
            </w:r>
          </w:p>
          <w:bookmarkEnd w:id="25"/>
        </w:tc>
      </w:tr>
      <w:tr>
        <w:trPr>
          <w:trHeight w:val="30" w:hRule="atLeast"/>
        </w:trPr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6"/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Руководитель отдела 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7"/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Руководитель сектора 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8"/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архивохранилищем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(из расчета на каждое архивохранилище один заведующий)</w:t>
            </w:r>
          </w:p>
        </w:tc>
      </w:tr>
      <w:tr>
        <w:trPr>
          <w:trHeight w:val="30" w:hRule="atLeast"/>
        </w:trPr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9"/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Архивист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30"/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 – реставратор архивных документов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 3. Использование и публикация архивных документов</w:t>
            </w:r>
          </w:p>
          <w:bookmarkEnd w:id="31"/>
        </w:tc>
      </w:tr>
      <w:tr>
        <w:trPr>
          <w:trHeight w:val="30" w:hRule="atLeast"/>
        </w:trPr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32"/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Руководитель отдела 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33"/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Руководитель сектора 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34"/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научный сотрудник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35"/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Ведущий научный сотрудник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36"/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Старший научный сотрудник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37"/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Научный сотрудник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38"/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Младший научный сотрудник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39"/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Архивист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40"/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Археограф 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bookmarkEnd w:id="41"/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Палеограф 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 4. Комплектование Национального архивного фонда</w:t>
            </w:r>
          </w:p>
          <w:bookmarkEnd w:id="42"/>
        </w:tc>
      </w:tr>
      <w:tr>
        <w:trPr>
          <w:trHeight w:val="30" w:hRule="atLeast"/>
        </w:trPr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bookmarkEnd w:id="43"/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Руководитель отдела 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  <w:bookmarkEnd w:id="44"/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Руководитель сектора 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  <w:bookmarkEnd w:id="45"/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эксперт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bookmarkEnd w:id="46"/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Ведущий эксперт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  <w:bookmarkEnd w:id="47"/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Старший эксперт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  <w:bookmarkEnd w:id="48"/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Эксперт 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  <w:bookmarkEnd w:id="49"/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Архивист 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  <w:bookmarkEnd w:id="50"/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Археограф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 5. Автоматизированные архивные технологии, создание информационной сети и базы данных</w:t>
            </w:r>
          </w:p>
          <w:bookmarkEnd w:id="51"/>
        </w:tc>
      </w:tr>
      <w:tr>
        <w:trPr>
          <w:trHeight w:val="30" w:hRule="atLeast"/>
        </w:trPr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bookmarkEnd w:id="52"/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отдела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  <w:bookmarkEnd w:id="53"/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Архивист 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  <w:bookmarkEnd w:id="54"/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Инженер-программист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 6. Инженерно-эксплуатационное обеспечение</w:t>
            </w:r>
          </w:p>
          <w:bookmarkEnd w:id="55"/>
        </w:tc>
      </w:tr>
      <w:tr>
        <w:trPr>
          <w:trHeight w:val="30" w:hRule="atLeast"/>
        </w:trPr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  <w:bookmarkEnd w:id="56"/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инженер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  <w:bookmarkEnd w:id="57"/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хозяйством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  <w:bookmarkEnd w:id="58"/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Инженер 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  <w:bookmarkEnd w:id="59"/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Механик 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60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Раздел 2. Государственные архивы, хранящие свыше 500 тысяч единиц хранения, за исключением республиканских архивов</w:t>
            </w:r>
          </w:p>
          <w:bookmarkEnd w:id="60"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 1. Административно-управленческий персонал</w:t>
            </w:r>
          </w:p>
          <w:bookmarkEnd w:id="61"/>
        </w:tc>
      </w:tr>
      <w:tr>
        <w:trPr>
          <w:trHeight w:val="30" w:hRule="atLeast"/>
        </w:trPr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2"/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63"/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64"/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хранитель фондов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5"/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Главный бухгалтер 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66"/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Экономист 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67"/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Юрист 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68"/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 по кадрам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 2. Государственный учет и обеспечение сохранности документов Национального архивного фонда</w:t>
            </w:r>
          </w:p>
          <w:bookmarkEnd w:id="69"/>
        </w:tc>
      </w:tr>
      <w:tr>
        <w:trPr>
          <w:trHeight w:val="30" w:hRule="atLeast"/>
        </w:trPr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70"/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отдела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71"/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сектора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72"/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архивохранилищем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(из расчета на каждое архивохранилище один заведующий)</w:t>
            </w:r>
          </w:p>
        </w:tc>
      </w:tr>
      <w:tr>
        <w:trPr>
          <w:trHeight w:val="30" w:hRule="atLeast"/>
        </w:trPr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73"/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Архивист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74"/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 – реставратор архивных документов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 3. Использование и публикация архивных документов</w:t>
            </w:r>
          </w:p>
          <w:bookmarkEnd w:id="75"/>
        </w:tc>
      </w:tr>
      <w:tr>
        <w:trPr>
          <w:trHeight w:val="30" w:hRule="atLeast"/>
        </w:trPr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76"/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отдела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77"/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Руководитель сектора 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78"/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научный сотрудник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79"/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Ведущий научный сотрудник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80"/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Старший научный сотрудник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81"/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Научный сотрудник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82"/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Младший научный сотрудник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83"/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Архивист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84"/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Археограф 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85"/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Палеограф 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 4. Комплектование Национального архивного фонда</w:t>
            </w:r>
          </w:p>
          <w:bookmarkEnd w:id="86"/>
        </w:tc>
      </w:tr>
      <w:tr>
        <w:trPr>
          <w:trHeight w:val="30" w:hRule="atLeast"/>
        </w:trPr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87"/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Руководитель отдела 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88"/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Руководитель сектора 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89"/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эксперт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bookmarkEnd w:id="90"/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Ведущий эксперт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bookmarkEnd w:id="91"/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Старший эксперт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  <w:bookmarkEnd w:id="92"/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Эксперт 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  <w:bookmarkEnd w:id="93"/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Архивист 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bookmarkEnd w:id="94"/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Археограф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 5. Автоматизированные архивные технологии, создание информационной сети и базы данных</w:t>
            </w:r>
          </w:p>
          <w:bookmarkEnd w:id="95"/>
        </w:tc>
      </w:tr>
      <w:tr>
        <w:trPr>
          <w:trHeight w:val="30" w:hRule="atLeast"/>
        </w:trPr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  <w:bookmarkEnd w:id="96"/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отдела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  <w:bookmarkEnd w:id="97"/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Архивист 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  <w:bookmarkEnd w:id="98"/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Инженер-программист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 6. Инженерно-эксплуатационное обеспечение</w:t>
            </w:r>
          </w:p>
          <w:bookmarkEnd w:id="99"/>
        </w:tc>
      </w:tr>
      <w:tr>
        <w:trPr>
          <w:trHeight w:val="30" w:hRule="atLeast"/>
        </w:trPr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  <w:bookmarkEnd w:id="100"/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инженер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bookmarkEnd w:id="101"/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хозяйством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  <w:bookmarkEnd w:id="102"/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Инженер 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  <w:bookmarkEnd w:id="103"/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Механик 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104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Раздел 3. Государственные архивы, хранящие свыше 300 тысяч единиц хранения, за исключением республиканских архивов</w:t>
            </w:r>
          </w:p>
          <w:bookmarkEnd w:id="104"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 1. Административно-управленческий персонал</w:t>
            </w:r>
          </w:p>
          <w:bookmarkEnd w:id="105"/>
        </w:tc>
      </w:tr>
      <w:tr>
        <w:trPr>
          <w:trHeight w:val="30" w:hRule="atLeast"/>
        </w:trPr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6"/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07"/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хранитель фондов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08"/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Главный бухгалтер 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09"/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Юрист 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10"/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 по кадрам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 2. Государственный учет и обеспечение сохранности документов Национального архивного фонда</w:t>
            </w:r>
          </w:p>
          <w:bookmarkEnd w:id="111"/>
        </w:tc>
      </w:tr>
      <w:tr>
        <w:trPr>
          <w:trHeight w:val="30" w:hRule="atLeast"/>
        </w:trPr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12"/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отдела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13"/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сектора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14"/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архивохранилищем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(из расчета на каждое архивохранилище один заведующий)</w:t>
            </w:r>
          </w:p>
        </w:tc>
      </w:tr>
      <w:tr>
        <w:trPr>
          <w:trHeight w:val="30" w:hRule="atLeast"/>
        </w:trPr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15"/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Архивист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 3. Использование и публикация архивных документов</w:t>
            </w:r>
          </w:p>
          <w:bookmarkEnd w:id="116"/>
        </w:tc>
      </w:tr>
      <w:tr>
        <w:trPr>
          <w:trHeight w:val="30" w:hRule="atLeast"/>
        </w:trPr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17"/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отдела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18"/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сектора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19"/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Архивист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20"/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Археограф 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 4. Комплектование Национального архивного фонда</w:t>
            </w:r>
          </w:p>
          <w:bookmarkEnd w:id="121"/>
        </w:tc>
      </w:tr>
      <w:tr>
        <w:trPr>
          <w:trHeight w:val="30" w:hRule="atLeast"/>
        </w:trPr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22"/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Руководитель отдела 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23"/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сектора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24"/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Эксперт 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125"/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Архивист 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126"/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Археограф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 5. Автоматизированные архивные технологии, создание информационной сети и базы данных</w:t>
            </w:r>
          </w:p>
          <w:bookmarkEnd w:id="127"/>
        </w:tc>
      </w:tr>
      <w:tr>
        <w:trPr>
          <w:trHeight w:val="30" w:hRule="atLeast"/>
        </w:trPr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128"/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отдела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129"/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Архивист 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30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Раздел 4. Государственные архивы, хранящие 150 тысяч единиц хранения, за исключением республиканских архивов</w:t>
            </w:r>
          </w:p>
          <w:bookmarkEnd w:id="130"/>
        </w:tc>
      </w:tr>
      <w:tr>
        <w:trPr>
          <w:trHeight w:val="30" w:hRule="atLeast"/>
        </w:trPr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31"/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32"/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хранитель фондов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33"/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Главный бухгалтер 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34"/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отдела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35"/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архивохранилищем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(из расчета на каждое архивохранилище один заведующий)</w:t>
            </w:r>
          </w:p>
        </w:tc>
      </w:tr>
      <w:tr>
        <w:trPr>
          <w:trHeight w:val="30" w:hRule="atLeast"/>
        </w:trPr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36"/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Архивист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37"/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Археограф 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bookmarkStart w:name="z144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38"/>
    <w:bookmarkStart w:name="z145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Приведение штатной численности в соответствии с типовыми штатами или ее превышение осуществляется каждым архивом индивидуально, с учетом возможностей местных бюджетов.</w:t>
      </w:r>
    </w:p>
    <w:bookmarkEnd w:id="13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