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d6b1" w14:textId="17cd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послевузовским образованием на 2018-2019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 августа 2018 года № 377. Зарегистрирован в Министерстве юстиции Республики Казахстан 2 августа 2018 года № 17263.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2018-2019, 2019-2020, 2020-2021 учебные года",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Разместить государственный образовательный заказ в высших учебных заведениях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подготовку магистров на 2018-2019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подготовку докторов PhD на 2018-2019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(Шакаева Г.С.) осуществить финансирование высших учебных заведений Республики Казахстан в соответствии с контингентом обучающихся, зачисленных по государственному образовательному заказу.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 и послевузовского образования Министерства образования и науки Республики Казахстан (А.Ж. Тойбаев)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2018 года № 377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и.о. Министра образования и науки РК от 30.11.2018 </w:t>
      </w:r>
      <w:r>
        <w:rPr>
          <w:rFonts w:ascii="Times New Roman"/>
          <w:b w:val="false"/>
          <w:i w:val="false"/>
          <w:color w:val="ff0000"/>
          <w:sz w:val="28"/>
        </w:rPr>
        <w:t>№ 660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в высших учебных заведениях Республики Казахстан на подготовку магистров на 2018-2019 учебный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2192"/>
        <w:gridCol w:w="1684"/>
        <w:gridCol w:w="1081"/>
        <w:gridCol w:w="1020"/>
        <w:gridCol w:w="1020"/>
        <w:gridCol w:w="816"/>
        <w:gridCol w:w="816"/>
        <w:gridCol w:w="669"/>
        <w:gridCol w:w="1840"/>
        <w:gridCol w:w="670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высших учебных заведений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специальности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научно-педагогическая магистратура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межправ соглашению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Университеты Шанхайской организации сотрудничества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целевые места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профильная магистратура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(Китайская Народная Республика)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"Институт истории Государства"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6M020800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(Республика Белорусь)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(Китайская Народная Республика)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"Казахстанский институт стратегических исследований"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(Китайская Народная Республика)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(Кыргызская Республика)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"Казахстанский институт стратегических исследований"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(Республика Таджикистан)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прикладной математики"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(Украина)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"Республиканская коллекция микроорганизмов" Комитета науки Министерства образования и науки Республики Казахстан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6M070100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центр биотехнологии" Комитета науки Министерства образования и науки Республики Казахстан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"Республиканская коллекция микроорганизмов" Комитета науки Министерства образования и науки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6M070400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техника и технологии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6M075000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6M100200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(Китайская Народная Республика)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(Китайская Народная Республика)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6M020200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(Республика Таджикистан)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(Исламская Республика Афганистан)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(Монголия)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6M020800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археологии имени А.Х. Маргулана"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востоковедения имени Р.Б. Сулейменова"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литературы и искусства имени М.О. Ауэзова"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Музейное дело и охрана памятников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6М042200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(Китайская Народная Республика)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(Кыргызская Республика)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(Китайская Народная Республика)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востоковедения имени Р.Б. Сулейменова"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(Республика Таджикистан)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(Китайская Народная Республика)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Архивоведение, документирование и документационное обеспечение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журналистика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Деловое администрирование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6М052200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Конфликтология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математики и математического моделирования"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академика У.А. Джолдасбекова"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ядерной физики национального ядерного центра Республики Казахстан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6M060700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физиологии человека и животных"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общей генетики и цитологии"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ботаники и фитоинтродукции"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(Китайская Народная Республика)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и астрономия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ботаники и фитоинтродукции"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6M070100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общей генетики и цитологии"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"Казахская академия питания"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6M070500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математики и математического моделирования"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ядерной физики национального ядерного центра Республики Казахстан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проблем горения"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взрывчатых веществ и пиротехнических средств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проблем горения"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проблем горения"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"Институт географии Республика Казахстан"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техника и технологии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академика У.А. Джолдасбекова"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6M075000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Геоэкология и управление природопользованием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6M100200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 черчение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 в школах с неказахским языком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в школах с нерусским языком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6M041600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физиологии человека и животных"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 (по областям применения)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безопасность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и промышленное рыболовство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институт рыбного хозяйства"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 и лесоводство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Мелиорации, рекультивация и охрана земель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институт защиты и карантина растений"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6M120100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зоологии"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микробиологии и вирусологии"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6M120200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медицинский университет им. С.Д. Асфендиярова" Министерства здравоохранения Республики Казахстан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(Египет)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Деловое администрирование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 проектный институт нефти и газа"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 проектный институт нефти и газа"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научно-производственное объединение промышленной экологии "Казмеханобр"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техника и технологии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поисков и разведки МПИ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 проектный институт нефти и газа"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6M075200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6M075500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 проектный институт нефти и газа"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6M100200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в школах с нерусским языком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 и лесоводство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 (по областям применения)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безопасность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6M120100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6M120200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безопасность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и промышленное рыболовство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институт рыбного хозяйства"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6M120100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6M120200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Культурно-досуговая работа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в школах с нерусским языком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6М012400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измерения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 Казахстан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(Украина)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поисков и разведки МПИ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6M075000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Деловое администрирование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Международный научно-производственный холдинг "Фитохимия"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Международный научно-производственный холдинг "Фитохимия"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научно-исследовательский институт механизации и электрификации сельского хозяйства"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Геоэкология и управление природопользованием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6M120100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6M120200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Мелиорации, рекультивация и охрана земель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 (по областям применения)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6M075000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6М01110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и астрономия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"Научно-исследовательский институт проблем биологической безопасности"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конструирование изделий легкой промышленности (по областям применения)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 (по областям применения)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проектирование текстильных материалов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 и сооружение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6M075000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Мелиорации, рекультивация и охрана земель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Геоэкология и управление природопользованием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 черчение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Деловое администрирование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конструирование изделий легкой промышленности (по областям применения)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проектирование текстильных материалов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6M075300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тугоплавких неметаллических и силикатных материалов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Культурно-досуговая работа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 черчение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конструирование изделий легкой промышленности (по областям применения)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 (по областям применения)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проектирование текстильных материалов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безопасность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непродовольственных товаров и изделий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6M075000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(Республика Белорусь)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6M091200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(Монголия)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"Республиканская коллекция микроорганизмов" Комитета науки Министерства образования и науки Республики Казахстан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 (по областям применения)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и промышленное рыболовство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 и лесоводство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6M120100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6M120200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(Республика Таджикистан)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Деловое администрирование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 (по областям применения)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Деловое администрирование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 (по областям применения)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Астана"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"АЛМАТЫ"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конструирование изделий легкой промышленности (по областям применения)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(Республика Таджикистан)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Деловое администрирование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 в школах с неказахским языком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Деловое администрирование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"Болашак"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инженерно-технологический университет"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2018 года № 377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и.о. Министра образования и науки РК от 30.11.2018 </w:t>
      </w:r>
      <w:r>
        <w:rPr>
          <w:rFonts w:ascii="Times New Roman"/>
          <w:b w:val="false"/>
          <w:i w:val="false"/>
          <w:color w:val="ff0000"/>
          <w:sz w:val="28"/>
        </w:rPr>
        <w:t>№ 660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20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в высших учебных заведениях Республики Казахстан на подготовку докторов PhD на 2018-2019 учебный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2597"/>
        <w:gridCol w:w="1926"/>
        <w:gridCol w:w="1280"/>
        <w:gridCol w:w="999"/>
        <w:gridCol w:w="967"/>
        <w:gridCol w:w="792"/>
        <w:gridCol w:w="3156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высших учебных заведений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специальности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межправ соглашению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целевые заявки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6D012300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6D020200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"Институт истории Государства"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"Медицинский университет "Астана"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"Институт истории Государства"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6D020500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6D020800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"Национальный музей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законодательства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6D050200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"Институт истории Государства"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6D050400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6D051700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менеджмент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6D052100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6D060200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6D060400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"Медицинский университет "Астана"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6D060600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центр биотехнологии" Комитета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коллекция микроорганизмов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6D060900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"Институт географии Республика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6D070200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отраслям)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6D070400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6D070500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6D011000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6D012300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"Национальный научно-практический, образовательный и оздоровительный центр Бөбек"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(Китайская Народная Республика)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6D020400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(Китайская Народная Республика)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6D020800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археологии имени А.Х. Маргулана"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6D020900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(Китайская Народная Республика)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востоковедения имени Р.Б. Сулейменова"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международного бизнеса 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литературы и искусства имени М.О.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(Китайская Народная Республика)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6D050200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медицинский университет им. С.Д. Асфендиярова"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6D050400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экономика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менеджмент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(Исламская Республика Афганистан)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прикладной математики"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академика У.А. Джолдасбекова"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6D060400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6D060500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"Физико-технический институт"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космических исследований и технологий" Аэрокосмического комитета Министерства оборонной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биотехнологий растений"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микробиологии и вирусологии"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физиологии человека и животных"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зоологии"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ботаники и фитоинтродукции"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молекулярной биологии и биохимии им. М.А. Айтхожина"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зоологии"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"Научно-исследовательский центр "Ғарыш-Экология"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"Институт географии Республика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6D061000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"Институт географии Республика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6D061100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и астрономия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космических исследований и технологий" Аэрокосмического комитета Министерства оборонной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6D061300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"Алтайский ботанический сад"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ботаники и фитоинтродукции"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 (по отраслям и областям применения)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биотехнологий растений"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молекулярной биологии и биохимии им. М.А. Айтхожина"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общей генетики и цитологии"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"Научно-исследовательский институт проблем биологической безопасности"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"Научно-производственное предприятие "Антиген"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"Казахская академия питания"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центр биотехнологии" Комитета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6D070200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космических исследований и технологий" Аэрокосмического комитета Министерства оборонной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отраслям)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космических исследований и технологий" Аэрокосмического комитета Министерства оборонной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6D070400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математики и математического моделирования"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6D071000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проблем горения"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космических исследований и технологий" Аэрокосмического комитета Министерства оборонной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взрывчатых веществ и пиротехнических средств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проблем горения"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(Китайская Народная Республика)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6D074000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проблем горения"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"Научный Производственно-Технический Центр "ЖАЛЫН"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6D074600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техника и технология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академика У.А. Джолдасбекова"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космических исследований и технологий" Аэрокосмического комитета Министерства оборонной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6D075100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вычислительная техника и управление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6D100200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6D010200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6D010900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6D011000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микробиологии и вирусологии"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биотехнологий растений"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(Китайская Народная Республика)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6D011800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физиологии человека и животных"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биотехнологий растений"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"Институт географии Республика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6D010500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6D011400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6D011600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6D011200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биотехнологий растений"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институт рыбного хозяйства"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6D080500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"Институт географии Республика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6D080800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микробиологии и вирусологии"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6D081100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биотехнологий растений"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Институт Защиты и Карантина Растений"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зоологии"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"Научно-исследовательский институт проблем биологической безопасности"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микробиологии и вирусологии"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6D080700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 и лесоводство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"Алтайский ботанический сад"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6D090700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6D081200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медицинский университет им. С.Д. Асфендиярова" Министерства здравоохранения Республики Казахстан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6D070200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отраслям)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(Исламская Республика Афганистан)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6D070800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 проектный институт нефти и газа"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6D071000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"Физико-технический институт"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"Научно-исследовательский центр "Ғарыш-Экология"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6D071600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6D071900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 проектный институт нефти и газа"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"Физико-технический институт"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 проектный институт нефти и газа"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"Физико-технический институт"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6D075500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отраслям)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 (по областям применения)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безопасность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Научно-исследовательский институт радиационной медицины и экологии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6D010200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"Научно-исследовательский институт проблем биологической безопасности"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научно-производственный холдинг "Фитохимия"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6D071800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6D072900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6D010200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6D011900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прикладной математики"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6D060400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прикладной математики"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6D060600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научно-производственный холдинг "Фитохимия"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Химико-металлургический институт им. Ж. Абишева Республиканского государственного предприятия "Национальный центр по комплексной переработке минерального сырья Республики Казахстан" Министерства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научно-производственный холдинг "Фитохимия"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гигиены труда и профессиональных заболеваний" Министерства здравохранения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научно-исследовательский институт механизации и электрификации сельского хозяйства"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6D081000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Мелиорация, рекультивация и охрана земель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6D075100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вычислительная техника и управление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конструирование изделий легкой промышленности (по областям применения)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 и сооружение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6D081000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Мелиорация, рекультивация и охрана земель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 (по отраслям и областям применения)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конструирование изделий легкой промышленности (по областям применения)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6D012000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проектирование текстильных материалов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6D012000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Акционированные высшие учебные заведения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6D071700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6D071900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 (по отраслям и областям применения)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институт перерабатывающей и пищевой промышленности"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институт перерабатывающей и пищевой промышленности"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конструирование изделий легкой промышленности (по областям применения)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 (по областям применения)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6D072800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институт перерабатывающей и пищевой промышленности"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безопасность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проектирование текстильных материалов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6D011900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6D021000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6D090200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6D010800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отраслям)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 (по областям применения)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"Костанайский научно-исследовательский институт сельского хозяйства"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6D081100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6D042000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 и лесоводство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"Алтайский ботанический сад"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6D012000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отраслям)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6D070400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6D042000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(Исламская Республика Афганистан)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(Китайская Народная Республика)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6D052000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Деловое администрирование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6D052000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Деловое администрирование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 (по отраслям и областям применения)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(Китайская Народная Республика)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"АЛМАТЫ"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конструирование изделий легкой промышленности (по областям применения)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6D052000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Деловое администрирование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