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55f" w14:textId="255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 по вопросам деятельности местной полицейской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июля 2018 года № 517. Зарегистрирован в Министерстве юстиции Республики Казахстан 1 августа 2018 года № 17258.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2018 года № 517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№ 622 от 19 сентября 2014 года "Об утверждении Правил осуществления контроля за поведением лиц, освобожденных условно-досрочно от отбывания наказания" (зарегистрирован в Реестре государственной регистрации нормативных правовых актов под № 9839, опубликован 15 октября 2015 года "Казахстанская правда" № 197(28073)):</w:t>
      </w:r>
    </w:p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наказания, утвержденных указанным приказом: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Контроль по осуществлению профилактической работы с условно-досрочно освобожденными лицами возлагается на заместителя начальника органа внутренних дел курирующего местную полицейскую службу, либо руководитель местной полицейской службы городского (районного) органа внутренних дел (далее-ГОРОВД).";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Условно-досрочно освобожденные лица, по истечении срока неотбытой части наказания переводятся в категорию лиц,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"Об административном надзоре за лицами, освобожденными из мест лишения свободы" и состоит на учете до погашения или снятия судимости.";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контроля за условно-досрочно освобожденными от отбывания наказания";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 прибытию к месту жительства лица, условно-досрочно освобожденного из учреждения уголовно-исполнительной системы, УИП в течение трех рабочих дней вносит начальнику ГОРОВД (лицу, исполняющему его обязанности) постановление об установлении ограничений по обязанностям, возложенным на него судом,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Установленные ограничения по обязанностям предусмотренным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УИК РК, касательно запрета не покидать место жительства, могут изменяться начальником ГОРОВД (лицом, исполняющим его обязанности) в зависимости от режима работы, учебы.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После постановки на учет УИП разъясняет условно-досрочно освобожденному лицу, последствия совершении им неоднократных административных правонарушений, за которые на него были наложены административные взыскания, или в случае злостного уклонения от исполнения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неприбытии на постоянное место жительства, либо отсутствии условно-досрочно освобожденного лица по месту жительства в течение 5 рабочих дней по неуважительным причинам и установлении фактов злостного уклонения от исполнения обязанностей, УИП докладывает об этом рапортом начальнику ГОРОВД (лицу, исполняющему его обязанности) и проводит первоначальные мероприятия по установлению места нахождения условно-досрочно освобожденного и причин его неприбытия.</w:t>
      </w:r>
    </w:p>
    <w:bookmarkEnd w:id="21"/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места нахождения вносят в суд представление об объявлении его в розыск и избрании меры пресечения.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При совершении неоднократных административных правонарушений и злостного уклонения от исполнения обязанностей, начальник ГОРОВД (лицо, исполняющее его обязанности) направляет в суд мотивированное представление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возможности отмены условно-досрочного освобождения и исполнения оставшейся неотбытой части наказания, с приложением материалов и контрольного дела.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Контроль за условно-досрочно освобожденными лицами осуществляется по их месту жительства. Если по уважительным причинам, условно-досрочно освобожденное лицо не может проживать по данному адресу, начальник ГОРОВД (лицо, исполняющее его обязанности) по его заявлению разрешает ему временное проживание в другом месте, в пределах обслуживаемой ГОРОВД территории.";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 По каждому факту нарушения установленных судом обязанностей УИП составляет рапорт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докладывает начальнику ГОРОВД (лицу, исполняющему его обязанности).";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Вопросы о временном выезде лица, условно-досрочно освобожденного, с места постоянного жительства за пределы района (города, области), рассматривает начальник ГОРОВД (лицо, исполняющее его обязанности), на основании письменного заявления условно-досрочно освобожденного лица и рапорта участкового инспектора, с указанием причин выезда, данных, характеризующих поведение лица в период нахождения на профилактическом учете. О принятом решении делается соответствующая запись на заявлении, которое регистрируется во входящей корреспонденции ОВД.";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Начальник ГОРОВД (лицо, исполняющее его обязанности), в соответствии с ограничениями, установленными условно-досрочно освобожденному, на основании сведений, характеризующих его личность, а также исходя из технической возможности установки соответствующего оборудования, принимает решение о применении к нему электронных средств слежения при постановке условно-досрочно освобожденного на учет.";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изложить в следующей редакции:</w:t>
      </w:r>
    </w:p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при получении информации о фактах повреждения, несанкционированного съема электронных средств слежения, нарушений ограничений, установленных судом, докладывает рапортом начальнику местной полицейской службы либо лицу, его замещающему, и производит соответствующие отметки в журнале учета нарушений, выявленных посредством электронных средств слежения на условно-досрочно освобожденных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1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докладывает рапортом начальнику ГОРОВД (лицу, исполняющему его обязанности) обо всех зафиксированных фактах отказов и сбоев в работе электронных средств слежения, отражает их в журнале учета неисправностей электронных средств слежения на условно-досрочно освобожденного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При изменении судом установленных ограничений, либо невозможности использования электронных средств слежения по техническим причинам, начальник ГОРОВД (лицо, исполняющее его обязанности) отменяет применение электронных средств слежения либо изменяет порядок их использования и набор применяемых технических средств, приняв соответствующее мотивированное постановление об отмене (замене) использовании в отношении условно-досрочно освобожденного электронных средств слежения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Сотрудник ОВД, ответственный за использование электронных средств слежения, в течение трех рабочих дней с момента вынесения постановления осуществляет снятие (замену) необходимого оборудования.".</w:t>
      </w:r>
    </w:p>
    <w:bookmarkEnd w:id="30"/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1095 от 29 декабря 2015 года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под № 13004, опубликован 11 февраля 2016 года в информационно-правовой системе "Әділет"):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изложить в следующей редакции":</w:t>
      </w:r>
    </w:p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Председателю Комитета административной полиции Министерства внутренних дел Республики Казахстан и начальникам департаментов полиции областей, городов республиканского значения и столицы обеспечить изучение настоящего приказа личным составом органов внутренних дел.";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помощников, утвержденных указанным приказом: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Административный участок – территория городской или сельской местности, за которой приказом начальника городского, районного органа внутренних дел (далее - горрайорган) (лица, исполняющего его обязанности) закрепляется участковый инспектор. Размеры границы обслуживаемого административного участка, и штатная численность участкового пункта полиции (далее - УПП) определяется начальником горрайоргана. В городской местности УПП объединяет не более 7 административных участков, в сельской на каждый населенный пункт – один УПП.</w:t>
      </w:r>
    </w:p>
    <w:bookmarkEnd w:id="36"/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Административному участку приказом начальника горрайоргана (лица, исполняющего его обязанности) присваивается порядковый номер. Прием административного участка вновь назначенным участковым инспектором производится с участием заместителя начальника горрайоргана или начальника местной полицейской службы (далее – МПС).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приема административного участка является ознакомление участкового инспектора с границами и особенностями административного участка, складывающейся оперативной обстановкой на нем, представление его должностным лицам органов местного государственного управления и при необходимости - руководителям предприятий, учреждений и организаций, расположенных на участке.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приема и сдачи административного участка делается соответствующая запись в паспорте на административный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административных участков утверждаются начальником горрайоргана (лицом, исполняющим его обязанности) с учетом плотности и численности населения, а также с учетом расстояния между населенными пунктами в сельской местности.";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В период длительного отсутствия (более 5 рабочих дней) на службе участкового инспектора (вакансии, отпуска, болезни, командировки и так далее), административный участок обслуживается участковым инспектором сопредельного административного участка, в соответствии с приказом начальника горрайоргана (лица, исполняющего его обязанности).";</w:t>
      </w:r>
    </w:p>
    <w:bookmarkEnd w:id="41"/>
    <w:bookmarkStart w:name="z1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1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работы УПП";</w:t>
      </w:r>
    </w:p>
    <w:bookmarkEnd w:id="43"/>
    <w:bookmarkStart w:name="z1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 и 8-3 в следующей редакции:</w:t>
      </w:r>
    </w:p>
    <w:bookmarkEnd w:id="44"/>
    <w:bookmarkStart w:name="z1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УПП находится в отдельно стоящем здании, а при размещении в одном здании с предприятиями, организациями или в жилых домах иметь, отдельный вход. При этом, УПП, располагается в центре административного участка (микрорайона).</w:t>
      </w:r>
    </w:p>
    <w:bookmarkEnd w:id="45"/>
    <w:bookmarkStart w:name="z1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Снаружи УПП на видном для населения месте располагается эскиз светового табло участкового пункта полиции по форме согласно приложению № 1-1 к Правилам, а также эскиз таблички режима работы участкового пункта полиции по форме согласно приложению № 1-2 к Правилам, о днях и времени приема граждан с указанием телефонов участкового пункта полиции и дежурной части горрайоргана.</w:t>
      </w:r>
    </w:p>
    <w:bookmarkEnd w:id="46"/>
    <w:bookmarkStart w:name="z1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8-3. Коридор (холл) УПП оборудуются эскизами стенда: </w:t>
      </w:r>
    </w:p>
    <w:bookmarkEnd w:id="47"/>
    <w:bookmarkStart w:name="z1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правовой информации по форме согласно приложению № 1-3 к Правилам;</w:t>
      </w:r>
    </w:p>
    <w:bookmarkEnd w:id="48"/>
    <w:bookmarkStart w:name="z1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об участковых инспекторах полиции по форме согласно приложению № 1-4 к Правилам;</w:t>
      </w:r>
    </w:p>
    <w:bookmarkEnd w:id="49"/>
    <w:bookmarkStart w:name="z1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административного участка по форме согласно приложению № 1-5 к Правилам, где обозначаются границы зоны обслуживания участковыми инспекторами полиции.";</w:t>
      </w:r>
    </w:p>
    <w:bookmarkEnd w:id="50"/>
    <w:bookmarkStart w:name="z1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1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работы участкового инспектора и его помощника";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Общее руководство по организации деятельности участковых инспекторов и их помощников осуществляется начальником горрайоргана или его заместителем.";</w:t>
      </w:r>
    </w:p>
    <w:bookmarkEnd w:id="53"/>
    <w:bookmarkStart w:name="z1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1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Организационно-методическое обеспечение и контроль за деятельностью участковых инспекторов осуществляют Министерство внутренних дел, Департаменты полиции столицы, городов республиканского значения, областей и горрайорганы, которые:";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Участковый инспектор и его помощник организуют свою работу в соответствии с ежемесячным планом работы УПП, утвержденным начальником МПС.";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Проверка деятельности УПП и порядок ведения паспорта на административный участок осуществляется не реже одного раза в месяц начальником МПС или его заместителем, не реже одного раза в квартал заместителем начальника горрайоргана, и не реже одного раза в полугодие начальником горрайоргана. Результаты проверок заносятся в книгу проверяющих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7"/>
    <w:bookmarkStart w:name="z1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При осуществлении приема граждан участковый инспектор и его помощник заносят сведения о лицах, обратившихся к ним в журнал учета приема граждан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8"/>
    <w:bookmarkStart w:name="z1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 утверждается начальником горрайоргана (лицом, исполняющим его обязанности).";</w:t>
      </w:r>
    </w:p>
    <w:bookmarkEnd w:id="59"/>
    <w:bookmarkStart w:name="z1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1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 Заместитель начальника горрайоргана (либо начальник МПС):";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1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Ведения профилактического контроля";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Материалы на категории профилактируемых лиц хранятся в помещении ОВД, либо, в соответствии с приказом начальника горрайоргана (лица, исполняющего его обязанности), в УПП. При хранении материалов в помещении ОВД, контроль за их ведением возлагается на одного из инспекторов подразделения МПС по руководству участковыми инспекторами.";</w:t>
      </w:r>
    </w:p>
    <w:bookmarkEnd w:id="64"/>
    <w:bookmarkStart w:name="z1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1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Отчетная встреча участковых инспекторов с населением".</w:t>
      </w:r>
    </w:p>
    <w:bookmarkEnd w:id="66"/>
    <w:bookmarkStart w:name="z1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1097 от 29 декабря 2015 года "Об утверждении Правил по организации работы подразделений органов внутренних дел Республики Казахстан по защите женщин от насилия" (зарегистрирован в Реестре государственной регистрации нормативных правовых актов под № 12948, опубликован 8 февраля 2016 года в информационно-правовой системе "Әділет"):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Председателю Комитета административной полиции Министерства внутренних дел Республики Казахстан и начальникам департаментов полиции областей, городов республиканского значения и столицы, на транспорте обеспечить изучение настоящего приказа личным составом органов внутренних дел.";</w:t>
      </w:r>
    </w:p>
    <w:bookmarkEnd w:id="68"/>
    <w:bookmarkStart w:name="z1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подразделений органов внутренних дел Республики Казахстан по защите женщин от насилия, утвержденных указанным приказом:</w:t>
      </w:r>
    </w:p>
    <w:bookmarkEnd w:id="69"/>
    <w:bookmarkStart w:name="z1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1"/>
    <w:bookmarkStart w:name="z1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2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работы подразделений по защите женщин от насилия";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Деятельность сотрудников подразделений по защите женщин от насилия организовывается в соответствии с ежеквартальными планами, утвержденными заместителем начальника Департамента полиции и на транспорте (далее – ДП(Т)), горрайоргана курирующим административную полицию.";</w:t>
      </w:r>
    </w:p>
    <w:bookmarkEnd w:id="74"/>
    <w:bookmarkStart w:name="z2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2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На должностных лиц Министерства внутренних дел Республики Казахстан (далее - МВД), ДП(Т), горрайоргана ответственных за организацию деятельности сотрудников подразделений по защите женщин от насилия, возлагается:";</w:t>
      </w:r>
    </w:p>
    <w:bookmarkEnd w:id="76"/>
    <w:bookmarkStart w:name="z2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2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Отчетность о результатах деятельности подразделений по защите женщин от насилия";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Ежеквартально информация о результатах деятельности территориальных подразделений по защите женщин от насилия оформляется докладной запиской, которая представляется в ДП(Т) к 5 числу месяца, следующего за отчетным периодом.</w:t>
      </w:r>
    </w:p>
    <w:bookmarkEnd w:id="79"/>
    <w:bookmarkStart w:name="z2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Сводные докладные записки к 10 числу месяца, следующего за отчетным периодом, направляются в Комитет административной полиции МВД. Докладные записки подписываются заместителем начальника ДП(Т) курирующим службу и содержат информацию по следующим направлениям деятельности:";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Результаты деятельности подразделений по защите женщин от насилия ежеквартально рассматриваются на оперативных совещаниях при начальнике ДВД(Т) или их заместителях.".</w:t>
      </w:r>
    </w:p>
    <w:bookmarkEnd w:id="82"/>
    <w:bookmarkStart w:name="z2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№ 1098 от 29 декабря 2015 года "Об утверждении Правил организации деятельности участковых инспекторов полиции по делам несовершеннолетних органов внутренних дел" от 29 декабря 2015 года № 1098 (зарегистрирован в Реестре государственной регистрации нормативных правовых актов под № 12953, опубликован 8 февраля 2016 года в информационно-правовой системе "Әділет"):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Председателю Комитета административной полиции Министерства внутренних дел Республики Казахстан и начальникам департаментов внутренних дел областей, городов республиканского значения и столицы, на транспорте обеспечить изучение настоящего приказа личным составом органов внутренних дел.";</w:t>
      </w:r>
    </w:p>
    <w:bookmarkEnd w:id="84"/>
    <w:bookmarkStart w:name="z2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 по делам несовершеннолетних органов внутренних дел, утвержденных указанным приказом:</w:t>
      </w:r>
    </w:p>
    <w:bookmarkEnd w:id="85"/>
    <w:bookmarkStart w:name="z2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2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Административный участок – территория городской или сельской местности, за которой приказом начальника городского, районного органа внутренних дел (далее - горрайорган) (лица, исполняющего его обязанности) закрепляются УИП ПДН. Размеры границы административного участка определяется начальником горрайоргана.";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Административному участку приказом начальника горрайоргана (лица, исполняющего его обязанности) (ОВД на транспорте) присваивается порядковый номер. Прием административного участка вновь назначенным УИП ПДН производится с участием начальника местной полицейской службы района (города, района в городе) (далее – МПС) (ОВД на транспорте) или его заместителя. О факте приема и сдачи административного участка делается соответствующая запись в паспорте на административный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</w:t>
      </w:r>
    </w:p>
    <w:bookmarkEnd w:id="90"/>
    <w:bookmarkStart w:name="z2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2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УИП ПДН закрепляется за организацией образования приказом начальника горрайоргана (лица, исполняющее его обязанности).";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В период длительного отсутствия (более 30 рабочих дней) на службе УИП ПДН, административный участок (организация образования) обслуживается УИП ПДН сопредельного административного участка на основании приказа начальника горрайоргана (лица, исполняющее его обязанности).";</w:t>
      </w:r>
    </w:p>
    <w:bookmarkEnd w:id="93"/>
    <w:bookmarkStart w:name="z2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работы УИП ПДН";</w:t>
      </w:r>
    </w:p>
    <w:bookmarkEnd w:id="95"/>
    <w:bookmarkStart w:name="z2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УИП ПДН организуют свою работу в соответствии с планами работ ПДН. Ежедневно производят записи о полученных заданиях руководства горрайоргана, планируемых мероприятиях в рабочей тетради.";</w:t>
      </w:r>
    </w:p>
    <w:bookmarkEnd w:id="97"/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профилактики правонарушений среди учащихся организаций образования";</w:t>
      </w:r>
    </w:p>
    <w:bookmarkEnd w:id="99"/>
    <w:bookmarkStart w:name="z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Работа УИП ПДН закрепленного за организацией образования среди учащихся организации образования осуществляется во взаимодействии с педагогическими коллективами организации образования и в соответствии с планом совместных мероприятий, составляемого на каждую учебную четверть, который утверждается руководителем организации образования и заместителем начальника горрайоргана (либо начальником МПС).";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работы ПДН территориальных ОВД";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работы с несовершеннолетними";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 Рапорт УИП ПДН о постановке или снятии с учета ОВД (несовершеннолетних,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поведение) визируется заместителем начальника горрайоргана (либо начальником МПС), после предоставления подтверждающих материалов. Указанные руководители не реже одного раза в квартал обязаны проверять порядок ведения учетов ОВД, с осуществлением записи в листе проверяющих.";</w:t>
      </w:r>
    </w:p>
    <w:bookmarkEnd w:id="106"/>
    <w:bookmarkStart w:name="z2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2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взаимодействия УИП ПДН со службами ОВД по вопросам профилактики правонарушений среди несовершеннолетних".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светового табло участкового пункта полиции</w:t>
      </w:r>
    </w:p>
    <w:bookmarkEnd w:id="109"/>
    <w:bookmarkStart w:name="z2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световое табло, верхняя часть – желтого цвета, нижняя часть – голубого цвета, длина 2000 мм, высота 1200 мм.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таблички режима работы участкового пункта полиции</w:t>
      </w:r>
    </w:p>
    <w:bookmarkEnd w:id="112"/>
    <w:bookmarkStart w:name="z2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таблички вывешиваются у входа в помещение УПП, ширина – 400 мм, высота 600 мм.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стенда правовой информации</w:t>
      </w:r>
    </w:p>
    <w:bookmarkEnd w:id="115"/>
    <w:bookmarkStart w:name="z2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– 2000 мм, высота 1400 мм.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стенда сведения об участковых инспекторах полиции </w:t>
      </w:r>
    </w:p>
    <w:bookmarkEnd w:id="118"/>
    <w:bookmarkStart w:name="z2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стенде "Сведения об участковых инспекторах полиции УПП" помещаются цветные фотографии участковых инспекторов полиции размером 9х12.</w:t>
      </w:r>
    </w:p>
    <w:bookmarkEnd w:id="120"/>
    <w:bookmarkStart w:name="z2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каждой фотографией указывается фамилия, имя отчество (при его наличии), звание, должность УИП и граница обслуживаемого административного участка.</w:t>
      </w:r>
    </w:p>
    <w:bookmarkEnd w:id="121"/>
    <w:bookmarkStart w:name="z2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 стенда изготавливается с учетом штатной численности УИП в участковом пункте полиции.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стенда административного участка </w:t>
      </w:r>
    </w:p>
    <w:bookmarkEnd w:id="123"/>
    <w:bookmarkStart w:name="z2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900 мм, высота 600 мм.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