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e43f" w14:textId="de9e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142. Зарегистрировано в Министерстве юстиции Республики Казахстан 30 июля 2018 года № 17244.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Правил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14794, опубликовано 24 февраля 2017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за вычетом резерва по сомнительным долгам, а также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"акции, выпущенные в соответствии с законодательством Республики Казахстан, включенные в официальный список фондовой биржи,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утвержденными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 (далее – Требования  № 54), за исключением акций, указанных в абзацах втором, третьем и четвертом настоящего подпункта, и депозитарные расписки, базовым активом которых являются данные акции, за вычетом резерва по сомнительным долгам;";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"долговые ценные бумаги, включенные в официальный список фондовой биржи в соответствии с Требованиями № 54, за исключением долговых ценных бумаг, указанных в абзацах шестом и седьмом настоящего подпункта, с учетом сумм основного долга и начисленного вознаграждения, за вычетом резерва по сомнительным долгам;";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Нормативы диверсификации, указанные в пункте 42 Нормативов, не распространяются на ценные бумаги Национального Банка Республики Казахстан, юридического лица, осуществляющего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Министерства финансов Республики Казахстан и национальных управляющих холдингов.";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выполнении пруденциальных нормативов страховой (перестраховочной) организацией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Перечню, формам, срокам представления отчетности о выполнении пруденциальных нормативов страховыми (перестраховочными) организациями и страховыми группами, утвержденным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страховыми (перестраховочными) организациями и страховыми группами,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Страховая (перестраховочная) организация и страховая группа представляют в уполномоченный орган отчетность о выполнении пруденциальных нормативов страховой (перестраховочной) организации и страховой группы в электронном формате.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выполнении пруденциальных нормативов страховой (перестраховочной) организацией и страховой группой по состоянию на отчетную дату на бумажном носителе подписывается первым руководителем (на период его отсутствия - лицом, уполномоченным им) и главным бухгалтером (на период его отсутствия - лицом, уполномоченным им) страховой (перестраховочной) организации и хранится в страховой (перестраховочной) организации и страховой группе.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 отчетности о выполнении пруденциальных нормативов страховой (перестраховочной) организацией и страховой группой, представляемой в электронном формате, данным на бумажном носителе обеспечивается первым руководителем (на период его отсутствия - лицом, уполномоченным им) и главным бухгалтером (на период его отсутствия - лицом, уполномоченным им) страховой (перестраховочной) организации.";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акции, выпущенные в соответствии с законодательством Республики Казахстан, включенные в официальный список фондовой биржи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утвержденными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15175, и депозитарные расписки, базовым активом которых являются данные акции;";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акций и долей участия в уставном капитале), приобретаемых страховыми (перестраховочными) организациями,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ценные бумаги, выпущенные под гарантию Правительства Республики Казахстан, а также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 сто процентов акций которого принадлежат Национальному Банку Республики Казахстан;".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Перечню, формам,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страховыми группами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страховой (перестраховочной) организацией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"______" _______________ 20____года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1-PN_M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страховые (перестраховочные) организации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6 (шестого) рабочего дня месяца, следующего за отчетным месяцем.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9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страховой (перестраховочной) организации)</w:t>
      </w:r>
    </w:p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выполнении пруденциальных нормативов страховой (перестраховочной) организацией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(1.1/1.2)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(1.3 + 1.4 или 1.8 наименьшая величина)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("400")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расчета фактической маржи платежеспособности ("100")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 ("200")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("12000")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("13000")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 ("14000")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(1.5 - 1.6 - 1.7)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вклады и деньги (за вычетом резерва по сомнительным долгам) в одном банке второго уровня и аффилиированных лиц данного банка (НД1-1), соответствующим требованиям подпункта 1)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20 (двадцати)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вклады и деньги (за вычетом резерва по сомнительным долгам) в одном банке второго уровня и аффилиированных лиц данного банка (НД1-2), соответствующим требованиям подпункта 2)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15 (пятнадцати)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вклады и деньги (за вычетом резерва по сомнительным долгам) в одном банке второго уровня и аффилиированных лиц данного банка (НД1-3), соответствующим требованиям подпункта 3)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 и деньги (за вычетом резерва по сомнительным долгам) в одном юридическом лице, не являющимся банком второго уровня, и аффилиированных лицах данного юридического лица (НД2)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"обратное РЕПО", совершаемые с участием активов страховой (перестраховочной) организации заключенные на срок не более 30 (тридцати) календарных дней (в торговой системе фондовой биржи) и только автоматическим способом (НД3) - не более 50 (пятидесяти)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депозиты на срок не более 12 (двенадцати) месяцев (НД4)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жизни", (НД5)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имеющие статус государственных, выпущенные центральным правительством иностранного государства за вычетом резерва по сомнительным долгам (НД6),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 международной финансовой организации, которая входит в перечень, установленный пунктом 39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(НД7)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паи, соответствующие требованиям подпунктов 12) и 13)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(НД8)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паи открытых и интервальных паевых инвестиционных фондов, за вычетом резерва по сомнительным долгам (НД8-1), - не более 5 (пяти)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долговые ценные бумаги, выпущенные местными исполнительными органами Республики Казахстан (с учетом сумм основного долга и начисленного вознаграждения), за вычетом резерва по сомнительным долгам (НД9),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инструменты исламского финансирования, соответствующие требованиям подпунктов 15) и 16)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(НД10)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норматива достаточности высоколиквидных активов (да/нет)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Сумма увеличения минимального размера маржи платежеспособности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перестраховочной организации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(передаваемых) в перестрахование по действующим договорам перестрахования, всего (в тысячах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объема обязательств, переданных (передаваемых) в перестрахование по действующим договорам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(в тысячах тенге) 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Законом Республики Казахстан от 14 октября 2014 года "О ратификации Договора о Евразийском экономическом союзе" (далее - Договор о ЕАЭС)</w:t>
            </w:r>
          </w:p>
          <w:bookmarkEnd w:id="6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"АА" -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перестраховщиками-резидентами Республики Казахстан</w:t>
            </w:r>
          </w:p>
          <w:bookmarkEnd w:id="7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или выше; "kzBB"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перестраховщиками-стран-участниц Договора о ЕАЭС</w:t>
            </w:r>
          </w:p>
          <w:bookmarkEnd w:id="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Расчет минимального размера маржи платежеспособности для страховой (перестраховочной) организации, осуществляющей страховую деятельность по отрасли "общее страхование" и перестраховочной организации осуществляющей перестрахование как исключительный вид деятельности</w:t>
      </w:r>
    </w:p>
    <w:bookmarkEnd w:id="103"/>
    <w:bookmarkStart w:name="z12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минимального размера маржи платежеспособности с использованием "метода премий"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 (согласно подпунктам 1), 2), 3) пункта 12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постановлением)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 за предыдущий финансовый год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("1110" - "1120" - "1130")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 (согласно подпунктам 1), 2), 3) пункта 12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постановлением)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("1210" - "1120" - "1130")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 или совокупные заработанные страховые премии для дальнейшего расчета (если "1100" ≥ "1200", тогда "1100"; если "1100" &lt; "1200", тогда "1200")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"1010" &gt; 1 500 000, тогда (1 500 000 х 0,18 + ("1010" - 1 500 000) х 0,16); если "1010" &lt;1 500 000, тогда  "1010" х 0,18)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- 3 500 000) х 0,16); если "1010" &lt; 3 500 000,  тогда "1010"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("1311" + "1312" + "1313")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года, предшествующих предыдущему финансовому году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("1321" + "1322" + "1323")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предшествующих предыдущему финансовому году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"1310" / "1320" &gt; 0,5, тогда "1310" / "1320"; если "1310" / "1320" ≤ 0,5, тогда 0,5)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("1020" х "1300")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минимального размера маржи платежеспособности с использованием "метода выплат"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3 (три) финансовых года (с учетом требований подпункта 2) пункта 13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постановлением) ("2111" + "2112" + "2113")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предшествующего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7 (семь) финансовых лет для страховых (перестраховочных) организаций, осуществляющих страхование рисков, указанных в подпунктах 13) и 14) пункта 3 статьи 6 Закона Республики Казахстан от 18 декабря 2000 года "О страховой деятельности" (далее - Закон) ("2121" +... + "2127"):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предыдущего финансового года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6 (шесть) лет, предшествующих предыдущему финансовому году (для страховых (перестраховочных) организаций, осуществляющих страхование рисков, указанных в подпунктах 13) и 14) пункта 3 статьи 6 Закона)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("2110" + "2210" - "2310"))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(1/7 х ("2120" + "2210" - "2320")), для страховых (перестраховочных) организаций, осуществляющих страхование рисков, указанных в подпунктах 13) и 14) пункта 3 статьи 6 Закона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"2030" &gt; 1 000 000, тогда ((1 000 000х 0,26 + ("2030" - 1 000 000) х 0,23) х "1300"); если "2030" &lt; 1 000 000, тогда "2030" х 0,26 х "1300")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((2 500 000х 0,26 + ("2030" - 2 500 000) х 0,23) х "1300"); если "2030" &lt; 2 500 000, тогда "2030" х 0,26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маржи платежеспособности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("1000" или "2000", наибольшая величина)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по договорам страхования (перестрахования), указанным в пункте 14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Откорректированный минимальный размер маржи платежеспособности за отчетный период ("3000" + "3010")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конец предыдущего финансового года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начало предыдущего финансового года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год, откорректированный на коэффициент резерва (если "4010" / "4020" &gt; 1, тогда "4100", если "4010" / "4020" &lt; 1, тогда  "4100"х("4010" / "4020"))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(если "4000" ≤ "3100", тогда "3100", если "4000" &gt; "3100", тогда "4000")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(5000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("6000"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("7000" или "8000", наибольшая величина)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фактической маржи платежеспособности для страховых (перестраховочных) организаций по отрасли "общее страхование"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(десять) процентов от активов страховой (перестраховочной) организации)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лицам, в которых страховая (перестраховочная) организация имеет значительное участие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- "112" + "113" + "114" - "115" - "116" - "117" - "118" - "119")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&lt;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("9000")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(300/400)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Расчет минимального размера маржи платежеспособности для страховой (перестраховочной) организации, осуществляющей страховую деятельность по отрасли "страхование жизни" Для классов "страхование жизни" и "аннуитетное страхование"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 на случай смерти</w:t>
            </w:r>
          </w:p>
          <w:bookmarkEnd w:id="17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до 3 (трех) лет), по которым капитал под риском не является отрицательным значением ("1113" - "1111")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от 3 (трех) до 5 (пяти) лет), по которым капитал под риском не является отрицательным значением ("1123" - "1121")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остальным договорам страхования жизни на случай смерти, по которым капитал под риском не является отрицательным значением ("1133" - "1131")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 ("1110" + "1120" + "1130")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год, за вычетом доли перестраховщика ("1140" + "1112" - "1114" + "1122" - "1124" + "1132"-"1134")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"1150" / "1140" &gt; 0,5, тогда "1150" / "1140"; если "1150" / "1140" &lt; 0,5, тогда 0,5)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договорам страхования жизни на случай смерти  ("1110" х 0,001 + "1120" х 0,0015 + "1130" х 0,003) х "1160"))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 страхования жизни</w:t>
            </w:r>
          </w:p>
          <w:bookmarkEnd w:id="19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договорам пенсионного аннуитета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иным договорам страхования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("1210" х 0,04 +"1211" х 0,04)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("1210" х соответствующий размер процента, установленного пунктом 21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 +"1211" х 0,04)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"1230" / ("1210+1211") &gt; 0,85, тогда "1230" / ("1210+1211"),  если "1230" / ("1210+1211") &lt; 0,85, тогда 0,85)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прочим договорам страхования жизни ("1220" х "1240")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("1170" + "1200")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вида страхования жизни с участием страхователя в инвестициях страховой (перестраховочной) организации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жизни, по которым страховая (перестраховочная) организация несет инвестиционный риск</w:t>
            </w:r>
          </w:p>
          <w:bookmarkEnd w:id="20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 ("2110" х 0,04)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"2120" / "2110" &gt; 0,85, тогда "2120" / "2110"; если "2120" / "2110" ≤ 0,85, тогда 0,85)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("2130" х "2140")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жизни, по которым страхователь несет инвестиционный риск и покрывает фиксированные административные расходы на срок, превышающий 5 (пять) лет</w:t>
            </w:r>
          </w:p>
          <w:bookmarkEnd w:id="21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 ("2210" х 0,01)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"2220" / "2210" &gt; 0,85, тогда "2220" / "2210"; если "2220" / "2210" ≤ 0,85, тогда 0,85)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("2230" х "2240")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жизни, по которым страхователь несет инвестиционный риск и покрывает не зафиксированные административные расходы на срок, превышающий 5 (пять) лет</w:t>
            </w:r>
          </w:p>
          <w:bookmarkEnd w:id="2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за предыдущий финансовый год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В ("2310" х 0,25)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 на случай смерти, по которым капитал под риском не является отрицательным значением</w:t>
            </w:r>
          </w:p>
          <w:bookmarkEnd w:id="22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 за вычетом доли перестраховщика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 ("2420" - "2410")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год, за вычетом доли перестраховщика ("2421" - "2411")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"2440" / "2430" &gt; 0,5, тогда "2440" /"2430"; если "2440" / "2430" ≤ 0,5, тогда 0,5)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Г ("2430" х 0,003 х "2450")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("2100" + "2200" + "2300" + "2400")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классов "страхование от несчастных случаев", "страхование на случай болезни" и "обязательное страхование работника от несчастных случаев при исполнении им трудовых (служебных) обязанностей"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 (с учетом требований части второй пункта 23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постановлением)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налогообложения страховых премий за предыдущий финансовый год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("3110" - "3120" - "3130")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("3150" - "3120" - "3130")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перестрахования, или совокупные заработанные страховые премии для дальнейшего расчета (если "3140" ≥ "3160", тогда "3140"; если "3140" &lt; "3160", тогда "3160")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"3100" &gt; 1 500 000, тогда (1 500 000 х 0,18 + ("3100" - 1 500 000) х 0,16); если "3100" &lt; 1 500 000, тогда "3100" х 0,18) с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&lt; 3 500 000,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("3311" + "3312" + "3313")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 предшествующий предыдущему финансовому году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 предшествующего предыдущему финансовому году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("3321" + "3322" + "3323")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 предшествующий предыдущему финансовому году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 предшествующего предыдущему финансовому году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"3310" / "3320" &gt; 0,5, тогда "3310" / "3320"; если "3310" / "3320" ≤ 0,5, тогда 0,5)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("3200" х "3300")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("3511" + "3512" + "3513"):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предыдущего финансового года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("3510" + "3520" - "3530"))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"3500" &gt; 1 000 000, тогда ((1 000 000х 0,26 + ("3500" -1 000 000) х 0,23) х "3300"); если "3500" &lt; 1 000 000, тогда "3500" х 0,26 х "3300"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((2 500 000х 0,26 + ("3500" - 2 500 000) х 0,23) х "3300"); если "3500" &lt;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("3400" или "3600", наибольшая величина)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маржи платежеспособности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("1000" + "2000" + "3000")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(4000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(5000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("6000" или "7000", наибольшая величина)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фактической маржи платежеспособности для страховых (перестраховочных) организаций по отрасли "страхование жизни"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активов страховой (перестраховочной) организации)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лицами, в которых страховая (перестраховочная) организация имеет значительное участие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- "112" + "113" + "114" - "115" - "116"- "117" - "118" - "119")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&lt;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("8000")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(300/400)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Расчет активов страховой (перестраховочной) организации с учетом их классификации по качеству и ликвидности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 ("11111" +... + "11116"),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в банках второго уровня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картсчетах в банках второго уровня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 ("11121" + "11122"),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банками-резидентами, родительские банки-нерезиденты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от "В" до "В+" по международной шкале агентства Standard &amp; Poor's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юридических лиц Республики Казахстан, входящих в официальный список фондовой биржи, осуществляющей деятельность на территории Республики Казахстан, - всего ("11151" +... + "11157"),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находящиеся в представительском списке индекса казахстанской фондовой биржи и депозитарные расписки, базовым активом которых являются данные акции, за исключением акций, указанных в строке 5.1 настоящей Таблицы,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эмитентов, имеющих долгосрочный кредитный рейтинг от "В" до "В+" по международной шкале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 аналогичного уровня одного из других рейтинговых агентств, или рейтинговую оценку от "kzB+" до "kzBВ-" по национальной шкале Standard &amp; Poor's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выпущенные в соответствии с законодательством Республики Казахстан, включенные в официальный список фондовой биржи, в соответствии с Требованиями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утвержденными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 (далее – Требования № 54) , и депозитарные расписки, базовым активом которых являются данные акции, за исключением акций, указанных в строках 5.1, 5.2 и 5.3 настоящей Таблицы,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имеющие (эмитент которых имеет) долгосрочный кредитный рейтинг не ниже "ВВ-" по международной шкале агентства Standard &amp; Poor’s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имеющие (эмитент которых имеет) долгосрочный кредитный рейтинг от "В" до "В+" по международной шкале агентства Standard &amp; Poor’s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включенные в официальный список фондовой биржи, в соответствии с Требованиями № 54, за исключением долговых ценных бумаг, указанных в строках 5.5 и 5.6 настоящей Таблицы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суверенную рейтинговую оценку не ниже "ВВВ-" по международной шкале агентства Standard &amp; Poor's, или рейтинг аналогичного уровня одного из других рейтинговых агентств,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иностранными организациями всего ("11181" + "11182"),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международную рейтинговую оценку не ниже "ВВВ-" агентства Standard &amp; Poor's, или рейтинг аналогичного уровня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международную рейтинговую оценку не ниже "ВВВ-" агентства  Standard &amp; Poor's,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организаций, перечень которых определен пунктом 39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 и металлические депозиты, в том числе в банках-нерезидентах Республики Казахстан, обладающих рейтинговой оценкой не ниже "АA" по международной шкале агентства Standard &amp; Poor’s, или рейтингом аналогичного уровня одного из других рейтинговых агентств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- всего ("11211" +... + "11213"),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паи, соответствующие требованиям подпункта 12)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паи, соответствующие требованиям подпункта 13)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 интервального паевого инвестиционного фонда, за вычетом резерва по сомнительным долгам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финансирования, соответствующие требованиям подпункта 15)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финансирования, соответствующие требованиям подпункта 16)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активов страховой (перестраховочной) организации) за минусом активов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активов страховой (перестраховочной) организации за минусом активов перестрахования - (за вычетом резерва по сомнительным долгам)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- А - ("11110" + "11120" + "11130" +... + "11200" + "11210" + "11220" + "11230"+ …+ "12100")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- 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- "13000" - "14000")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нормативов диверсификации активов</w:t>
      </w:r>
    </w:p>
    <w:bookmarkEnd w:id="333"/>
    <w:bookmarkStart w:name="z39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в ценные бумаги (с учетом операций "обратное РЕПО"), вклады и деньги - (за вычетом резерва по сомнительным долгам) в одном банке второго уровня и аффилиированных лицах данного банка - (НД1-1), соответствующего требованиям подпункта 1)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20 (двадцати)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в ценные бумаги (с учетом операций "обратное РЕПО"), вклады и деньги - (за вычетом резерва по сомнительным долгам) в одном банке второго уровня и аффилиированных лицах данного банка (НД1-2), соответствующего требованиям подпункта 2)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15 (пятнадцати)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в ценные бумаги (с учетом операций "обратное РЕПО"), вклады и деньги (за вычетом резерва по сомнительным долгам) в одном банке второго уровня и аффилиированных лицах данного банка - (НД1-3), соответствующего требованиям подпункта 3)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в ценные бумаги (с учетом операций "обратное РЕПО") и деньги (за вычетом резерва по сомнительным долгам) в одном юридическом лице, не являющимся банком второго уровня и аффилиированных лицах данного юридического лица (НД2),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аффилиированного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"обратное РЕПО", совершаемые с участием активов страховой (перестраховочной) организации заключаются на срок не более 30 (тридцати) календарных дней (в торговой системе фондовой биржи) и только автоматическим способом (НД3), - не более 50 (пятидесяти)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 (в днях)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депозиты на срок не более 12 (двенадцати) месяцев (НД4)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жизни", - (НД5)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имеющие статус государственных, выпущенные центральным правительством иностранного государства за вычетом резерва по сомнительным долгам (НД6),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 международной финансовой организации, которая входит в перечень, определенный пунктом 39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(НД7)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паи, соответствующие требованиям подпунктов 12) и 13)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(НД8),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паи открытых и интервальных паевых инвестиционных фондов, за вычетом резерва по сомнительным долгам (НД8-1) - не более 5 (пяти)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долговые ценные бумаги, выпущенные местными исполнительными органами Республики Казахстан (с учетом сумм основного долга и начисленного вознаграждения), за вычетом резерва по сомнительным долгам (НД9)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инструменты исламского финансирования, соответствующие требованиям подпунктов 15) и 16)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 (НД10)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Расчет норматива достаточности высоколиквидных активов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банками-резидентами, родительские банки-нерезиденты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от "В" до "В+" по международной шкале агентства Standard &amp; Poor's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юридических лиц Республики Казахстан, входящих в официальный список фондовой биржи, осуществляющей деятельность на территории Республики Казахстан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 Standard &amp; Poor's,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находящиеся в представительском списке индекса казахстанской фондовой биржи и депозитарные расписки, базовым активом которых являются данные акции, за исключением акций, указанных в строке 5.1 настоящей Таблицы,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эмитентов, имеющих долгосрочный кредитный рейтинг от "В" до "В+" по международной шкале агентства Standard &amp; Poor's или рейтинг аналогичного уровня одного из других рейтинговых агентств, или рейтинговую оценку от "kzB+" до "kzBВ-" по национальной шкале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выпущенные в соответствии с законодательством Республики Казахстан, включенные в официальный список фондовой биржи, в соответствии с Требованиями № 54, и депозитарные расписки, базовым активом которых являются данные акции, за исключением акций, указанных в строках 5.1, 5.2 и 5.3 настоящей Таблицы,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имеющие (эмитент которых имеет) долгосрочный кредитный рейтинг не ниже "ВВ-" по международной шкале агентства Standard &amp; Poor’s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имеющие (эмитент которых имеет) долгосрочный кредитный рейтинг от "В" до "В+" по международной шкале агентства Standard &amp; Poor’s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включенные в официальный список фондовой биржи в соответствии с Требованиями № 54, за исключением долговых ценных бумаг, указанных в строках 5.5 и 5.6 настоящей Таблицы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суверенную рейтинговую оценку не ниже "ВВВ-" по международной шкале агентства Standard &amp; Poor's, или рейтинг аналогичного уровня одного из других рейтинговых агентств,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иностранными организациями: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международную рейтинговую оценку не ниже "ВВВ-" агентства Standard &amp; Poor's, или рейтинг аналогичного уровня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международную рейтинговую оценку не ниже "ВВВ-" агентства Standard &amp; Poor's,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организаций, перечень которых определен пунктом 39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Мarket Association) и обозначенным в документах данной ассоциации как стандарт "Лондонская качественная поставка" ("London Good Delivery") и металлические депозиты, в том числе в банках-нерезидентах Республики Казахстан, обладающих международной рейтинговой оценкой не ниже "АA" агентства Standard &amp; Poor’s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паи, соответствующие требованиям подпункта 12)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паи, соответствующие требованиям подпункта 13)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 интервального паевого инвестиционного фонда, за вычетом резерва по сомнительным долгам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финансирования, соответствующие требованиям подпункта 15)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финансирования, соответствующие требованиям подпункта 16)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-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-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0" w:id="460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отчета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bookmarkStart w:name="z53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</w:t>
      </w:r>
    </w:p>
    <w:bookmarkEnd w:id="461"/>
    <w:bookmarkStart w:name="z53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_______________ 20 ___ года</w:t>
      </w:r>
    </w:p>
    <w:bookmarkEnd w:id="462"/>
    <w:bookmarkStart w:name="z53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</w:t>
            </w:r>
          </w:p>
        </w:tc>
      </w:tr>
    </w:tbl>
    <w:bookmarkStart w:name="z53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64"/>
    <w:bookmarkStart w:name="z53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страховой (перестраховочной) организацией</w:t>
      </w:r>
    </w:p>
    <w:bookmarkEnd w:id="465"/>
    <w:bookmarkStart w:name="z53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6"/>
    <w:bookmarkStart w:name="z53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выполнении пруденциальных нормативов страховой (перестраховочной) организацией" (далее - Форма).</w:t>
      </w:r>
    </w:p>
    <w:bookmarkEnd w:id="467"/>
    <w:bookmarkStart w:name="z53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68"/>
    <w:bookmarkStart w:name="z54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страховой (перестраховочной) организацией ежемесячно и заполняется по состоянию на конец отчетного периода.</w:t>
      </w:r>
    </w:p>
    <w:bookmarkEnd w:id="469"/>
    <w:bookmarkStart w:name="z54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470"/>
    <w:bookmarkStart w:name="z54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ими на подписание отчета, и исполнитель.</w:t>
      </w:r>
    </w:p>
    <w:bookmarkEnd w:id="471"/>
    <w:bookmarkStart w:name="z54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сведений о выполнении пруденциальных нормативов страховой (перестраховочной) организацией</w:t>
      </w:r>
    </w:p>
    <w:bookmarkEnd w:id="472"/>
    <w:bookmarkStart w:name="z54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Сведений о выполнении пруденциальных нормативов страховой (перестраховочной) организацией Таблицы 1 указывается значение норматива достаточности маржи платежеспособности.</w:t>
      </w:r>
    </w:p>
    <w:bookmarkEnd w:id="473"/>
    <w:bookmarkStart w:name="z54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1.1, 1.2, 1.3, 1.4, 1.5, 1.6, 1.7 и 1.8 Сведений о выполнении пруденциальных нормативов страховой (перестраховочной) организацией, Таблицы 1 указываются значения для расчета норматива достаточности маржи платежеспособности.</w:t>
      </w:r>
    </w:p>
    <w:bookmarkEnd w:id="474"/>
    <w:bookmarkStart w:name="z54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15 Сведений о выполнении пруденциальных нормативов страховой (перестраховочной) организацией, Таблицы 1 указывается информация о выполнении норматива достаточности высоколиквидных активов (да/нет). Норматив достаточности высоколиквидных активов должен быть не менее 1 (единицы). В случае несоблюдения страховой (перестраховочной) организацией норматива достаточности высоколиквидных активов, значение норматива ставится "нет".</w:t>
      </w:r>
    </w:p>
    <w:bookmarkEnd w:id="475"/>
    <w:bookmarkStart w:name="z54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суммы увеличения минимального размера маржи платежеспособности</w:t>
      </w:r>
    </w:p>
    <w:bookmarkEnd w:id="476"/>
    <w:bookmarkStart w:name="z54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увеличении минимального размера маржи платежеспособности на сумму объема обязательств, переданных (передаваемых) в перестрахование по действующим договорам перестрахования используется минимальный рейтинг из имеющихся рейтинговых оценок по международной или национальной шкале рейтинговых агентств Standard &amp; Poor's, Moody's Investors Service, Fitch и А.М. Best, а также их дочерних рейтинговых организаций.</w:t>
      </w:r>
    </w:p>
    <w:bookmarkEnd w:id="477"/>
    <w:bookmarkStart w:name="z54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расчета минимального размера маржи платежеспособности для страховой (перестраховочной) организации, осуществляющей страховую деятельность по отрасли "общее страхование" и перестраховочной организации, осуществляющей перестрахование как исключительный вид деятельности</w:t>
      </w:r>
    </w:p>
    <w:bookmarkEnd w:id="478"/>
    <w:bookmarkStart w:name="z55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1000 Расчета минимального размера маржи платежеспособности с использованием "метода премий" Таблицы 3 указывается рассчитанное значение минимального размера маржи платежеспособности "методом премий".</w:t>
      </w:r>
    </w:p>
    <w:bookmarkEnd w:id="479"/>
    <w:bookmarkStart w:name="z55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2110 Расчета минимального размера маржи платежеспособности с использованием "метода выплат" Таблицы 3 указывается сумма страховых выплат, начисленных за предыдущие 3 (три) финансовых года, согласно значениям строк 2111, 2112 и 2113 Расчета минимального размера маржи платежеспособности с использованием "метода выплат".</w:t>
      </w:r>
    </w:p>
    <w:bookmarkEnd w:id="480"/>
    <w:bookmarkStart w:name="z55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строках 2210, 2310, 2320 Расчета минимального размера маржи платежеспособности с использованием "метода выплат" Таблицы 3 указывается сумма резерва заявленных, но неурегулированных убытков.</w:t>
      </w:r>
    </w:p>
    <w:bookmarkEnd w:id="481"/>
    <w:bookmarkStart w:name="z55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2000 Расчета минимального размера маржи платежеспособности с использованием "метода выплат" Таблицы 3 указывается рассчитанное значение минимального размера маржи платежеспособности "методом выплат".</w:t>
      </w:r>
    </w:p>
    <w:bookmarkEnd w:id="482"/>
    <w:bookmarkStart w:name="z55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3000 Минимального размера маржи платежеспособности Таблицы 3 указывается наибольшая величина из значений указанных в строках 1000 и 2000.</w:t>
      </w:r>
    </w:p>
    <w:bookmarkEnd w:id="483"/>
    <w:bookmarkStart w:name="z55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9000 Минимального размера маржи платежеспособности Таблицы 3 указывается минимальный размер маржи платежеспособности за отчетный период.</w:t>
      </w:r>
    </w:p>
    <w:bookmarkEnd w:id="484"/>
    <w:bookmarkStart w:name="z55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500 Расчета фактической маржи платежеспособности для страховых (перестраховочных) организаций по отрасли "общее страхование" Таблицы 3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bookmarkEnd w:id="485"/>
    <w:bookmarkStart w:name="z55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Пояснение по заполнению расчета минимального размера маржи платежеспособности для страховой (перестраховочной) организации, осуществляющей страховую деятельность по отрасли "страхование жизни"</w:t>
      </w:r>
    </w:p>
    <w:bookmarkEnd w:id="486"/>
    <w:bookmarkStart w:name="z55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1000 Расчета минимального размера маржи платежеспособности для классов "страхование жизни" и "аннуитетное страхование" Таблицы 4 указывается рассчитанное значение минимального размера маржи платежеспособности для классов "страхование жизни" и "аннуитетное страхование".</w:t>
      </w:r>
    </w:p>
    <w:bookmarkEnd w:id="487"/>
    <w:bookmarkStart w:name="z55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2000 Расчета минимального размера маржи платежеспособности по виду страхования жизни с участием страхователя в инвестициях страховой (перестраховочной) организации Таблицы 4 указывается рассчитанное значение минимального размера маржи платежеспособности по виду страхования жизни с участием страхователя в инвестициях страховой (перестраховочной) организации.</w:t>
      </w:r>
    </w:p>
    <w:bookmarkEnd w:id="488"/>
    <w:bookmarkStart w:name="z56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3000 Минимального размера маржи платежеспособности для классов "страхование от несчастных случаев", "страхование на случай болезни" и "обязательное страхование работника от несчастных случаев при исполнении им трудовых (служебных) обязанностей" Таблицы 4 указывается рассчитанное значение минимального размера маржи платежеспособности по данным классам страхования.</w:t>
      </w:r>
    </w:p>
    <w:bookmarkEnd w:id="489"/>
    <w:bookmarkStart w:name="z56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8000 Расчета минимального размера маржи платежеспособности Таблицы 4 указывается минимальный размер маржи платежеспособности.</w:t>
      </w:r>
    </w:p>
    <w:bookmarkEnd w:id="490"/>
    <w:bookmarkStart w:name="z56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500 Расчета фактической маржи платежеспособности для страховых (перестраховочных) организаций по отрасли "страхование жизни" Таблицы 4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 строка 400).</w:t>
      </w:r>
    </w:p>
    <w:bookmarkEnd w:id="491"/>
    <w:bookmarkStart w:name="z56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Пояснение по заполнению расчета активов страховой (перестраховочной) организации с учетом их классификации по качеству и ликвидности</w:t>
      </w:r>
    </w:p>
    <w:bookmarkEnd w:id="492"/>
    <w:bookmarkStart w:name="z56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12000 Расчета активов страховой (перестраховочной) организации с учетом их классификации по качеству и ликвидности Таблицы 5 указывается сумма активов с учетом их классификации по качеству и ликвидности страховой (перестраховочной) организации, рассчитанная в соответствии с пунктом 30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постановлением.</w:t>
      </w:r>
    </w:p>
    <w:bookmarkEnd w:id="493"/>
    <w:bookmarkStart w:name="z56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13000 Расчета активов страховой (перестраховочной) организации с учетом их классификации по качеству и ликвидности Таблицы 5 указывается сумма страховых резервов страховой (перестраховочной) организации за минусом доли перестраховщика.</w:t>
      </w:r>
    </w:p>
    <w:bookmarkEnd w:id="494"/>
    <w:bookmarkStart w:name="z56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15000 Расчета активов страховой (перестраховочной) организации с учетом их классификации по качеству и ликвидности Таблицы 5 указывается фактическая маржа платежеспособности, рассчитанная с учетом классификации активов по качеству и ликвидности, соответствующая требованиям пункта 33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настоящим постановлением.</w:t>
      </w:r>
    </w:p>
    <w:bookmarkEnd w:id="495"/>
    <w:bookmarkStart w:name="z56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Пояснение по заполнению расчета норматива достаточности высоколиквидных активов</w:t>
      </w:r>
    </w:p>
    <w:bookmarkEnd w:id="496"/>
    <w:bookmarkStart w:name="z56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14 Расчета норматива достаточности высоколиквидных активов Таблицы 6 указывается сумма страховых резервов страховой (перестраховочной) организации за минусом доли перестраховщика.</w:t>
      </w:r>
    </w:p>
    <w:bookmarkEnd w:id="497"/>
    <w:bookmarkStart w:name="z56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15 Расчета норматива достаточности высоколиквидных активов Таблицы 6 указывается норматив достаточности высоколиквидных активов, равный отношению высоколиквидных активов страховой (перестраховочной) организации к страховым резервам за минусом доли перестраховщика.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