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76ef" w14:textId="49d7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июля 2018 года № 671. Зарегистрирован в Министерстве юстиции Республики Казахстан 23 июля 2018 года № 17224.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16402, опубликован 1 марта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Республики Казахстан,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Биржан сал ДГД Акмолинской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42-1,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Кегенскому району ДГД по Алматинской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0924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201, 202, 203 и 204,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Байдибекскому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Ордабасинскому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Отрарскому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205,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206, 207, 208, 209, 210, 211, 212, 213, 214, 215 и 216,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Казгуртскому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Толебийскому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Мактааральскому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Сайрамскому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Сарыагашскому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Сузакскому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Тюлькубасскому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Шардаринскому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Арыс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Кентау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Туркестан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216-1, 216-2, 216-3,  216-4, 216-5, 216-6, 216-7, 216-8 и 216-9,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216-1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Жетысайскому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216-2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Келесскому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216-3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216-4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"Оңтүстік"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Аль-Фарабийскому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216-6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Абайскому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216-7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Енбекшинскому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Каратаускому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216-9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Шымкент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217, 218, 219, 220 и 221, исключить;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237,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Байконурскому району ДГД по городу Астане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 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