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5750" w14:textId="b6c5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июня 2018 года № 275. Зарегистрирован в Министерстве юстиции Республики Казахстан 13 июля 2018 года № 17192. Утратил силу приказом Министра образования и науки Республики Казахстан от 15 марта 2021 года № 111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классификатором" (зарегистрирован в Реестре государственной регистрации нормативных правовых актов под № 13149, опубликован 1 июля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июня 2018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июня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562"/>
        <w:gridCol w:w="1393"/>
        <w:gridCol w:w="839"/>
        <w:gridCol w:w="1852"/>
        <w:gridCol w:w="1779"/>
        <w:gridCol w:w="1418"/>
        <w:gridCol w:w="839"/>
        <w:gridCol w:w="1419"/>
      </w:tblGrid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  <w:bookmarkEnd w:id="12"/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для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для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 без получения общего среднего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профессионального, послесреднего, высшего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общесреднего образования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</w:t>
            </w:r>
          </w:p>
          <w:bookmarkEnd w:id="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  <w:bookmarkEnd w:id="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  <w:bookmarkEnd w:id="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  <w:bookmarkEnd w:id="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  <w:bookmarkEnd w:id="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  <w:bookmarkEnd w:id="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010105 1</w:t>
            </w:r>
          </w:p>
          <w:bookmarkEnd w:id="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010106 1</w:t>
            </w:r>
          </w:p>
          <w:bookmarkEnd w:id="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Гувернер/Гувернантка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  <w:bookmarkEnd w:id="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  <w:bookmarkEnd w:id="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010205 2</w:t>
            </w:r>
          </w:p>
          <w:bookmarkEnd w:id="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  <w:bookmarkEnd w:id="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  <w:bookmarkEnd w:id="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  <w:bookmarkEnd w:id="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  <w:bookmarkEnd w:id="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  <w:bookmarkEnd w:id="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  <w:bookmarkEnd w:id="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  <w:bookmarkEnd w:id="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  <w:bookmarkEnd w:id="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  <w:bookmarkEnd w:id="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  <w:bookmarkEnd w:id="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  <w:bookmarkEnd w:id="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  <w:bookmarkEnd w:id="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  <w:bookmarkEnd w:id="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  <w:bookmarkEnd w:id="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  <w:bookmarkEnd w:id="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  <w:bookmarkEnd w:id="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  <w:bookmarkEnd w:id="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  <w:bookmarkEnd w:id="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  <w:bookmarkEnd w:id="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010505 1</w:t>
            </w:r>
          </w:p>
          <w:bookmarkEnd w:id="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010506 1</w:t>
            </w:r>
          </w:p>
          <w:bookmarkEnd w:id="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  <w:bookmarkEnd w:id="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0105071</w:t>
            </w:r>
          </w:p>
          <w:bookmarkEnd w:id="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  <w:bookmarkEnd w:id="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  <w:bookmarkEnd w:id="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  <w:bookmarkEnd w:id="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010601 3</w:t>
            </w:r>
          </w:p>
          <w:bookmarkEnd w:id="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изобразительного искусства и черчения основного среднего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  <w:bookmarkEnd w:id="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010701 3</w:t>
            </w:r>
          </w:p>
          <w:bookmarkEnd w:id="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  <w:bookmarkEnd w:id="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  <w:bookmarkEnd w:id="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0109000</w:t>
            </w:r>
          </w:p>
          <w:bookmarkEnd w:id="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  <w:bookmarkEnd w:id="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  <w:bookmarkEnd w:id="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  <w:bookmarkEnd w:id="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  <w:bookmarkEnd w:id="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  <w:bookmarkEnd w:id="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  <w:bookmarkEnd w:id="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  <w:bookmarkEnd w:id="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  <w:bookmarkEnd w:id="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  <w:bookmarkEnd w:id="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  <w:bookmarkEnd w:id="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  <w:bookmarkEnd w:id="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  <w:bookmarkEnd w:id="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  <w:bookmarkEnd w:id="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  <w:bookmarkEnd w:id="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  <w:bookmarkEnd w:id="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  <w:bookmarkEnd w:id="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иностранного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  <w:bookmarkEnd w:id="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  <w:bookmarkEnd w:id="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  <w:bookmarkEnd w:id="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  <w:bookmarkEnd w:id="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  <w:bookmarkEnd w:id="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  <w:bookmarkEnd w:id="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  <w:bookmarkEnd w:id="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  <w:bookmarkEnd w:id="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</w:t>
            </w:r>
          </w:p>
          <w:bookmarkEnd w:id="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  <w:bookmarkEnd w:id="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  <w:bookmarkEnd w:id="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  <w:bookmarkEnd w:id="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  <w:bookmarkEnd w:id="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охранительная деятельность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  <w:bookmarkEnd w:id="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  <w:bookmarkEnd w:id="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 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  <w:bookmarkEnd w:id="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</w:t>
            </w:r>
          </w:p>
          <w:bookmarkEnd w:id="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  <w:bookmarkEnd w:id="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  <w:bookmarkEnd w:id="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  <w:bookmarkEnd w:id="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  <w:bookmarkEnd w:id="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030202 2</w:t>
            </w:r>
          </w:p>
          <w:bookmarkEnd w:id="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10 мес.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030203 2</w:t>
            </w:r>
          </w:p>
          <w:bookmarkEnd w:id="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Массажист**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  <w:bookmarkEnd w:id="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  <w:bookmarkEnd w:id="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  <w:bookmarkEnd w:id="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  <w:bookmarkEnd w:id="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030400 0</w:t>
            </w:r>
          </w:p>
          <w:bookmarkEnd w:id="1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030401 3</w:t>
            </w:r>
          </w:p>
          <w:bookmarkEnd w:id="1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030402 3</w:t>
            </w:r>
          </w:p>
          <w:bookmarkEnd w:id="1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030403 2</w:t>
            </w:r>
          </w:p>
          <w:bookmarkEnd w:id="1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  <w:bookmarkEnd w:id="1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  <w:bookmarkEnd w:id="1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  <w:bookmarkEnd w:id="1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  <w:bookmarkEnd w:id="1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  <w:bookmarkEnd w:id="1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  <w:bookmarkEnd w:id="1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030800 0</w:t>
            </w:r>
          </w:p>
          <w:bookmarkEnd w:id="1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030801 3</w:t>
            </w:r>
          </w:p>
          <w:bookmarkEnd w:id="1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030802 3</w:t>
            </w:r>
          </w:p>
          <w:bookmarkEnd w:id="1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Оптик-офтальмолог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030803 3</w:t>
            </w:r>
          </w:p>
          <w:bookmarkEnd w:id="1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</w:t>
            </w:r>
          </w:p>
          <w:bookmarkEnd w:id="1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  <w:bookmarkEnd w:id="1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  <w:bookmarkEnd w:id="1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  <w:bookmarkEnd w:id="1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  <w:bookmarkEnd w:id="1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</w:t>
            </w:r>
          </w:p>
          <w:bookmarkEnd w:id="1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оформительских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  <w:bookmarkEnd w:id="1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  <w:bookmarkEnd w:id="1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  <w:bookmarkEnd w:id="1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  <w:bookmarkEnd w:id="1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  <w:bookmarkEnd w:id="1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  <w:bookmarkEnd w:id="1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  <w:bookmarkEnd w:id="1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040405 2</w:t>
            </w:r>
          </w:p>
          <w:bookmarkEnd w:id="1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настройке, регулировке и ремонту музыкальных инструментов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  <w:bookmarkEnd w:id="1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  <w:bookmarkEnd w:id="1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  <w:bookmarkEnd w:id="1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  <w:bookmarkEnd w:id="1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  <w:bookmarkEnd w:id="1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  <w:bookmarkEnd w:id="1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  <w:bookmarkEnd w:id="1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  <w:bookmarkEnd w:id="1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  <w:bookmarkEnd w:id="1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  <w:bookmarkEnd w:id="1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  <w:bookmarkEnd w:id="1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4(5) класса 7 лет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  <w:bookmarkEnd w:id="1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  <w:bookmarkEnd w:id="1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  <w:bookmarkEnd w:id="1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  <w:bookmarkEnd w:id="1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  <w:bookmarkEnd w:id="1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  <w:bookmarkEnd w:id="1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  <w:bookmarkEnd w:id="1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  <w:bookmarkEnd w:id="1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  <w:bookmarkEnd w:id="1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  <w:bookmarkEnd w:id="1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  <w:bookmarkEnd w:id="1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  <w:bookmarkEnd w:id="1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  <w:bookmarkEnd w:id="1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041001 3</w:t>
            </w:r>
          </w:p>
          <w:bookmarkEnd w:id="1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класса 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  <w:bookmarkEnd w:id="1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041101 2</w:t>
            </w:r>
          </w:p>
          <w:bookmarkEnd w:id="1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041102 2</w:t>
            </w:r>
          </w:p>
          <w:bookmarkEnd w:id="1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041103 2</w:t>
            </w:r>
          </w:p>
          <w:bookmarkEnd w:id="1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Гример-пастижер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041104 2</w:t>
            </w:r>
          </w:p>
          <w:bookmarkEnd w:id="1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  <w:bookmarkEnd w:id="1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  <w:bookmarkEnd w:id="1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  <w:bookmarkEnd w:id="1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  <w:bookmarkEnd w:id="1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  <w:bookmarkEnd w:id="1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  <w:bookmarkEnd w:id="1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  <w:bookmarkEnd w:id="1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  <w:bookmarkEnd w:id="1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041301 2</w:t>
            </w:r>
          </w:p>
          <w:bookmarkEnd w:id="1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дерева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041302 2</w:t>
            </w:r>
          </w:p>
          <w:bookmarkEnd w:id="1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041303 2</w:t>
            </w:r>
          </w:p>
          <w:bookmarkEnd w:id="1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041304 2</w:t>
            </w:r>
          </w:p>
          <w:bookmarkEnd w:id="1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Чеканщик художественных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041305 2</w:t>
            </w:r>
          </w:p>
          <w:bookmarkEnd w:id="1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декоративной росписи по металлу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041306 2</w:t>
            </w:r>
          </w:p>
          <w:bookmarkEnd w:id="1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Живописец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041307 2</w:t>
            </w:r>
          </w:p>
          <w:bookmarkEnd w:id="1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керамики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041308 2</w:t>
            </w:r>
          </w:p>
          <w:bookmarkEnd w:id="1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тканей, гобеленов и ковров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041309 2</w:t>
            </w:r>
          </w:p>
          <w:bookmarkEnd w:id="1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деталей и материалов к ювелирным и художественным изделиям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041310 2</w:t>
            </w:r>
          </w:p>
          <w:bookmarkEnd w:id="1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изделий из камня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041311 2</w:t>
            </w:r>
          </w:p>
          <w:bookmarkEnd w:id="1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ткани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041312 2</w:t>
            </w:r>
          </w:p>
          <w:bookmarkEnd w:id="1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шерсти и кожи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041313 2</w:t>
            </w:r>
          </w:p>
          <w:bookmarkEnd w:id="1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041314 2</w:t>
            </w:r>
          </w:p>
          <w:bookmarkEnd w:id="1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из кости и рога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  <w:bookmarkEnd w:id="1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  <w:bookmarkEnd w:id="1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041317 2</w:t>
            </w:r>
          </w:p>
          <w:bookmarkEnd w:id="1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по металлу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  <w:bookmarkEnd w:id="1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041401 2</w:t>
            </w:r>
          </w:p>
          <w:bookmarkEnd w:id="1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041402 2</w:t>
            </w:r>
          </w:p>
          <w:bookmarkEnd w:id="1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декоративно- художественных покрасок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041403 2</w:t>
            </w:r>
          </w:p>
          <w:bookmarkEnd w:id="1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декоративных штукатурок и лепных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041404 2</w:t>
            </w:r>
          </w:p>
          <w:bookmarkEnd w:id="1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художественных изделий и декоративных предметов (из кожи, меха, ткани)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041405 2</w:t>
            </w:r>
          </w:p>
          <w:bookmarkEnd w:id="1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деревянного зодчества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041406 2</w:t>
            </w:r>
          </w:p>
          <w:bookmarkEnd w:id="1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произведений из дерева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041407 2</w:t>
            </w:r>
          </w:p>
          <w:bookmarkEnd w:id="1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каменного зодчества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041408 2</w:t>
            </w:r>
          </w:p>
          <w:bookmarkEnd w:id="1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металлических конструкции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041409 2</w:t>
            </w:r>
          </w:p>
          <w:bookmarkEnd w:id="1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кровельных покрытий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041410 2</w:t>
            </w:r>
          </w:p>
          <w:bookmarkEnd w:id="1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музыкальных инструментов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  <w:bookmarkEnd w:id="1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  <w:bookmarkEnd w:id="1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041501 2</w:t>
            </w:r>
          </w:p>
          <w:bookmarkEnd w:id="1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Огранщик вставок для ювелирных и художественных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041502 2</w:t>
            </w:r>
          </w:p>
          <w:bookmarkEnd w:id="1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Ювелир-цепочник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041503 2</w:t>
            </w:r>
          </w:p>
          <w:bookmarkEnd w:id="1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Ювелир-гравер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041504 2</w:t>
            </w:r>
          </w:p>
          <w:bookmarkEnd w:id="1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Ювелир-монтировщик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041505 2</w:t>
            </w:r>
          </w:p>
          <w:bookmarkEnd w:id="2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Ювелир-филигранщик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041506 2</w:t>
            </w:r>
          </w:p>
          <w:bookmarkEnd w:id="2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Огранщик алмазов в бриллианты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041507 2</w:t>
            </w:r>
          </w:p>
          <w:bookmarkEnd w:id="2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Обтирщик алмазов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041508 2</w:t>
            </w:r>
          </w:p>
          <w:bookmarkEnd w:id="2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алмазов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041509 2</w:t>
            </w:r>
          </w:p>
          <w:bookmarkEnd w:id="2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041510 2</w:t>
            </w:r>
          </w:p>
          <w:bookmarkEnd w:id="2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Ювелир-браслетчик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  <w:bookmarkEnd w:id="2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  <w:bookmarkEnd w:id="2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0417000</w:t>
            </w:r>
          </w:p>
          <w:bookmarkEnd w:id="2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  <w:bookmarkEnd w:id="2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  <w:bookmarkEnd w:id="2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  <w:bookmarkEnd w:id="2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  <w:bookmarkEnd w:id="2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  <w:bookmarkEnd w:id="2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  <w:bookmarkEnd w:id="2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  <w:bookmarkEnd w:id="2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</w:t>
            </w:r>
          </w:p>
          <w:bookmarkEnd w:id="2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  <w:bookmarkEnd w:id="2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  <w:bookmarkEnd w:id="2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  <w:bookmarkEnd w:id="2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  <w:bookmarkEnd w:id="2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</w:t>
            </w:r>
          </w:p>
          <w:bookmarkEnd w:id="2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радиоэлектронного оборудования (радио-,теле-, аудио-видео 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050202 2</w:t>
            </w:r>
          </w:p>
          <w:bookmarkEnd w:id="2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Телеоператор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050203 3</w:t>
            </w:r>
          </w:p>
          <w:bookmarkEnd w:id="2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050204 3</w:t>
            </w:r>
          </w:p>
          <w:bookmarkEnd w:id="2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  <w:bookmarkEnd w:id="2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</w:t>
            </w:r>
          </w:p>
          <w:bookmarkEnd w:id="2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050302 2</w:t>
            </w:r>
          </w:p>
          <w:bookmarkEnd w:id="2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автослесарь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  <w:bookmarkEnd w:id="2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050401 1</w:t>
            </w:r>
          </w:p>
          <w:bookmarkEnd w:id="2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Отпарщик-прессовщик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050402 1</w:t>
            </w:r>
          </w:p>
          <w:bookmarkEnd w:id="2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Пятновыводчик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050404 2</w:t>
            </w:r>
          </w:p>
          <w:bookmarkEnd w:id="2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050406 2</w:t>
            </w:r>
          </w:p>
          <w:bookmarkEnd w:id="2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050407 3</w:t>
            </w:r>
          </w:p>
          <w:bookmarkEnd w:id="2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  <w:bookmarkEnd w:id="2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Фотодело**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050501 1</w:t>
            </w:r>
          </w:p>
          <w:bookmarkEnd w:id="2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050502 2</w:t>
            </w:r>
          </w:p>
          <w:bookmarkEnd w:id="2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050503 2</w:t>
            </w:r>
          </w:p>
          <w:bookmarkEnd w:id="2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050504 3</w:t>
            </w:r>
          </w:p>
          <w:bookmarkEnd w:id="2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  <w:bookmarkEnd w:id="2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 кое искусство и декоративная косметика**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</w:t>
            </w:r>
          </w:p>
          <w:bookmarkEnd w:id="2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050602 2</w:t>
            </w:r>
          </w:p>
          <w:bookmarkEnd w:id="2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050603 2</w:t>
            </w:r>
          </w:p>
          <w:bookmarkEnd w:id="2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050604 1</w:t>
            </w:r>
          </w:p>
          <w:bookmarkEnd w:id="2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педикюру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050605 1</w:t>
            </w:r>
          </w:p>
          <w:bookmarkEnd w:id="2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маникюру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  <w:bookmarkEnd w:id="2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</w:t>
            </w:r>
          </w:p>
          <w:bookmarkEnd w:id="2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050608 1</w:t>
            </w:r>
          </w:p>
          <w:bookmarkEnd w:id="2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Мастер-парикмахер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050609 1</w:t>
            </w:r>
          </w:p>
          <w:bookmarkEnd w:id="2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наращиванию ногтей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050610 1</w:t>
            </w:r>
          </w:p>
          <w:bookmarkEnd w:id="2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дизайну ногтей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050611 2</w:t>
            </w:r>
          </w:p>
          <w:bookmarkEnd w:id="2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обработке ногтей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050612 2</w:t>
            </w:r>
          </w:p>
          <w:bookmarkEnd w:id="2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Косметолог-эстетист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  <w:bookmarkEnd w:id="2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050701 1</w:t>
            </w:r>
          </w:p>
          <w:bookmarkEnd w:id="2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Консьерж*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050702 1</w:t>
            </w:r>
          </w:p>
          <w:bookmarkEnd w:id="2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050703 1</w:t>
            </w:r>
          </w:p>
          <w:bookmarkEnd w:id="2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050704 2</w:t>
            </w:r>
          </w:p>
          <w:bookmarkEnd w:id="2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администратора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  <w:bookmarkEnd w:id="2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  <w:bookmarkEnd w:id="2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  <w:bookmarkEnd w:id="2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  <w:bookmarkEnd w:id="2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</w:p>
          <w:bookmarkEnd w:id="2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  <w:bookmarkEnd w:id="2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</w:p>
          <w:bookmarkEnd w:id="2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  <w:bookmarkEnd w:id="2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</w:p>
          <w:bookmarkEnd w:id="2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050807 2</w:t>
            </w:r>
          </w:p>
          <w:bookmarkEnd w:id="2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  <w:bookmarkEnd w:id="2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050901 2</w:t>
            </w:r>
          </w:p>
          <w:bookmarkEnd w:id="2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индивидуальному пошиву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050902 2</w:t>
            </w:r>
          </w:p>
          <w:bookmarkEnd w:id="2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пошиву ортопедической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050903 2</w:t>
            </w:r>
          </w:p>
          <w:bookmarkEnd w:id="2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ремонту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  <w:bookmarkEnd w:id="2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</w:t>
            </w:r>
          </w:p>
          <w:bookmarkEnd w:id="2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  <w:bookmarkEnd w:id="2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  <w:bookmarkEnd w:id="2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  <w:bookmarkEnd w:id="2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051101 2</w:t>
            </w:r>
          </w:p>
          <w:bookmarkEnd w:id="2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051102 2</w:t>
            </w:r>
          </w:p>
          <w:bookmarkEnd w:id="2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051103 2</w:t>
            </w:r>
          </w:p>
          <w:bookmarkEnd w:id="2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  <w:bookmarkEnd w:id="2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  <w:bookmarkEnd w:id="2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  <w:bookmarkEnd w:id="2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  <w:bookmarkEnd w:id="2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  <w:bookmarkEnd w:id="2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051301 2</w:t>
            </w:r>
          </w:p>
          <w:bookmarkEnd w:id="2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051302 2</w:t>
            </w:r>
          </w:p>
          <w:bookmarkEnd w:id="2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непродовольственных товаров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051303 2</w:t>
            </w:r>
          </w:p>
          <w:bookmarkEnd w:id="2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051304 2</w:t>
            </w:r>
          </w:p>
          <w:bookmarkEnd w:id="2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коммерческий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  <w:bookmarkEnd w:id="2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  <w:bookmarkEnd w:id="2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  <w:bookmarkEnd w:id="2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  <w:bookmarkEnd w:id="2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маркенинга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051309 2</w:t>
            </w:r>
          </w:p>
          <w:bookmarkEnd w:id="2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Продавец-консультант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  <w:bookmarkEnd w:id="2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  <w:bookmarkEnd w:id="2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  <w:bookmarkEnd w:id="2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  <w:bookmarkEnd w:id="2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  <w:bookmarkEnd w:id="2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  <w:bookmarkEnd w:id="2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051601 2</w:t>
            </w:r>
          </w:p>
          <w:bookmarkEnd w:id="2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051602 2</w:t>
            </w:r>
          </w:p>
          <w:bookmarkEnd w:id="3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051603 2</w:t>
            </w:r>
          </w:p>
          <w:bookmarkEnd w:id="3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051604 2</w:t>
            </w:r>
          </w:p>
          <w:bookmarkEnd w:id="3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  <w:bookmarkEnd w:id="3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  <w:bookmarkEnd w:id="3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  <w:bookmarkEnd w:id="3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  <w:bookmarkEnd w:id="3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  <w:bookmarkEnd w:id="3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051801 2</w:t>
            </w:r>
          </w:p>
          <w:bookmarkEnd w:id="3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  <w:bookmarkEnd w:id="3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  <w:bookmarkEnd w:id="3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051804 2</w:t>
            </w:r>
          </w:p>
          <w:bookmarkEnd w:id="3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  <w:bookmarkEnd w:id="3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  <w:bookmarkEnd w:id="3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051901 2</w:t>
            </w:r>
          </w:p>
          <w:bookmarkEnd w:id="3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  <w:bookmarkEnd w:id="3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  <w:bookmarkEnd w:id="3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  <w:bookmarkEnd w:id="3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051905 2</w:t>
            </w:r>
          </w:p>
          <w:bookmarkEnd w:id="3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труду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</w:t>
            </w:r>
          </w:p>
          <w:bookmarkEnd w:id="3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</w:t>
            </w:r>
          </w:p>
          <w:bookmarkEnd w:id="3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  <w:bookmarkEnd w:id="3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 отелем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  <w:bookmarkEnd w:id="3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  <w:bookmarkEnd w:id="3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обслуживание мероприятий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  <w:bookmarkEnd w:id="3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организации мероприятий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</w:t>
            </w:r>
          </w:p>
          <w:bookmarkEnd w:id="3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стандартизация и сертификация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  <w:bookmarkEnd w:id="3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  <w:bookmarkEnd w:id="3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  <w:bookmarkEnd w:id="3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  <w:bookmarkEnd w:id="3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  <w:bookmarkEnd w:id="3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  <w:bookmarkEnd w:id="3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  <w:bookmarkEnd w:id="3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  <w:bookmarkEnd w:id="3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</w:t>
            </w:r>
          </w:p>
          <w:bookmarkEnd w:id="3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  <w:bookmarkEnd w:id="3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070101 2</w:t>
            </w:r>
          </w:p>
          <w:bookmarkEnd w:id="3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070102 2</w:t>
            </w:r>
          </w:p>
          <w:bookmarkEnd w:id="3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геологических проб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070103 2</w:t>
            </w:r>
          </w:p>
          <w:bookmarkEnd w:id="3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070104 2</w:t>
            </w:r>
          </w:p>
          <w:bookmarkEnd w:id="3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минералов и шлихов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070106 2</w:t>
            </w:r>
          </w:p>
          <w:bookmarkEnd w:id="3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</w:t>
            </w:r>
          </w:p>
          <w:bookmarkEnd w:id="3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  <w:bookmarkEnd w:id="3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070201 2</w:t>
            </w:r>
          </w:p>
          <w:bookmarkEnd w:id="3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электродвигателем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070202 2</w:t>
            </w:r>
          </w:p>
          <w:bookmarkEnd w:id="3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при электробурении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070203 2</w:t>
            </w:r>
          </w:p>
          <w:bookmarkEnd w:id="3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шурфопроходческого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070204 2</w:t>
            </w:r>
          </w:p>
          <w:bookmarkEnd w:id="3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070205 2</w:t>
            </w:r>
          </w:p>
          <w:bookmarkEnd w:id="3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  <w:bookmarkEnd w:id="3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  <w:bookmarkEnd w:id="3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  <w:bookmarkEnd w:id="3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070301 2</w:t>
            </w:r>
          </w:p>
          <w:bookmarkEnd w:id="3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070302 2</w:t>
            </w:r>
          </w:p>
          <w:bookmarkEnd w:id="3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  <w:bookmarkEnd w:id="3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  <w:bookmarkEnd w:id="3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070401 2</w:t>
            </w:r>
          </w:p>
          <w:bookmarkEnd w:id="3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070402 2</w:t>
            </w:r>
          </w:p>
          <w:bookmarkEnd w:id="3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070403 2</w:t>
            </w:r>
          </w:p>
          <w:bookmarkEnd w:id="3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070404 2</w:t>
            </w:r>
          </w:p>
          <w:bookmarkEnd w:id="3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070405 2</w:t>
            </w:r>
          </w:p>
          <w:bookmarkEnd w:id="3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 радиометрист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  <w:bookmarkEnd w:id="3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  <w:bookmarkEnd w:id="3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070501 2</w:t>
            </w:r>
          </w:p>
          <w:bookmarkEnd w:id="3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070502 2</w:t>
            </w:r>
          </w:p>
          <w:bookmarkEnd w:id="3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070503 2</w:t>
            </w:r>
          </w:p>
          <w:bookmarkEnd w:id="3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070504 2</w:t>
            </w:r>
          </w:p>
          <w:bookmarkEnd w:id="3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070505 2</w:t>
            </w:r>
          </w:p>
          <w:bookmarkEnd w:id="3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070506 2</w:t>
            </w:r>
          </w:p>
          <w:bookmarkEnd w:id="3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070507 2</w:t>
            </w:r>
          </w:p>
          <w:bookmarkEnd w:id="3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070508 2</w:t>
            </w:r>
          </w:p>
          <w:bookmarkEnd w:id="3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070509 2</w:t>
            </w:r>
          </w:p>
          <w:bookmarkEnd w:id="3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070510 2</w:t>
            </w:r>
          </w:p>
          <w:bookmarkEnd w:id="3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  <w:bookmarkEnd w:id="3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070512 1</w:t>
            </w:r>
          </w:p>
          <w:bookmarkEnd w:id="3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070513 1</w:t>
            </w:r>
          </w:p>
          <w:bookmarkEnd w:id="3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070514 1</w:t>
            </w:r>
          </w:p>
          <w:bookmarkEnd w:id="3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070515 1</w:t>
            </w:r>
          </w:p>
          <w:bookmarkEnd w:id="3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070516 1</w:t>
            </w:r>
          </w:p>
          <w:bookmarkEnd w:id="3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предупреждению и тушению пожаров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070517 2</w:t>
            </w:r>
          </w:p>
          <w:bookmarkEnd w:id="3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070518 2</w:t>
            </w:r>
          </w:p>
          <w:bookmarkEnd w:id="3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070519 2</w:t>
            </w:r>
          </w:p>
          <w:bookmarkEnd w:id="3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070520 1</w:t>
            </w:r>
          </w:p>
          <w:bookmarkEnd w:id="3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погрузочно-доставочных машин*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070521 2</w:t>
            </w:r>
          </w:p>
          <w:bookmarkEnd w:id="3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070522 2</w:t>
            </w:r>
          </w:p>
          <w:bookmarkEnd w:id="3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геологических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  <w:bookmarkEnd w:id="3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070524 2</w:t>
            </w:r>
          </w:p>
          <w:bookmarkEnd w:id="3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070525 1</w:t>
            </w:r>
          </w:p>
          <w:bookmarkEnd w:id="3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породопогрузочной машины*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070526 1</w:t>
            </w:r>
          </w:p>
          <w:bookmarkEnd w:id="3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Сцепщик-люковой*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070527 2</w:t>
            </w:r>
          </w:p>
          <w:bookmarkEnd w:id="3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доставке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070528 2</w:t>
            </w:r>
          </w:p>
          <w:bookmarkEnd w:id="3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070529 2</w:t>
            </w:r>
          </w:p>
          <w:bookmarkEnd w:id="3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погрузчика с дизельным приводом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  <w:bookmarkEnd w:id="3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070601 2</w:t>
            </w:r>
          </w:p>
          <w:bookmarkEnd w:id="3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070602 2</w:t>
            </w:r>
          </w:p>
          <w:bookmarkEnd w:id="3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070603 2</w:t>
            </w:r>
          </w:p>
          <w:bookmarkEnd w:id="3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070604 2</w:t>
            </w:r>
          </w:p>
          <w:bookmarkEnd w:id="3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Дорожно-путевой рабочий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070605 2</w:t>
            </w:r>
          </w:p>
          <w:bookmarkEnd w:id="3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070606 2</w:t>
            </w:r>
          </w:p>
          <w:bookmarkEnd w:id="3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070607 2</w:t>
            </w:r>
          </w:p>
          <w:bookmarkEnd w:id="3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070608 2</w:t>
            </w:r>
          </w:p>
          <w:bookmarkEnd w:id="3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070609 2</w:t>
            </w:r>
          </w:p>
          <w:bookmarkEnd w:id="4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070610 2</w:t>
            </w:r>
          </w:p>
          <w:bookmarkEnd w:id="4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 щей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070611 2</w:t>
            </w:r>
          </w:p>
          <w:bookmarkEnd w:id="4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070612 2</w:t>
            </w:r>
          </w:p>
          <w:bookmarkEnd w:id="4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070613 2</w:t>
            </w:r>
          </w:p>
          <w:bookmarkEnd w:id="4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070614 2</w:t>
            </w:r>
          </w:p>
          <w:bookmarkEnd w:id="4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070615 2</w:t>
            </w:r>
          </w:p>
          <w:bookmarkEnd w:id="4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070616 2</w:t>
            </w:r>
          </w:p>
          <w:bookmarkEnd w:id="4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070617 2</w:t>
            </w:r>
          </w:p>
          <w:bookmarkEnd w:id="4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Электрослесарь-контактчик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070618 1</w:t>
            </w:r>
          </w:p>
          <w:bookmarkEnd w:id="4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моста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070619 2</w:t>
            </w:r>
          </w:p>
          <w:bookmarkEnd w:id="4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  <w:bookmarkEnd w:id="4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  <w:bookmarkEnd w:id="4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070622 1</w:t>
            </w:r>
          </w:p>
          <w:bookmarkEnd w:id="4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070623 1</w:t>
            </w:r>
          </w:p>
          <w:bookmarkEnd w:id="4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070624 1</w:t>
            </w:r>
          </w:p>
          <w:bookmarkEnd w:id="4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070625 1</w:t>
            </w:r>
          </w:p>
          <w:bookmarkEnd w:id="4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разрушению негабаритов горной массы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070626 1</w:t>
            </w:r>
          </w:p>
          <w:bookmarkEnd w:id="4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у экскаваторов, отвальных мостов и отвалообразователей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070627 1</w:t>
            </w:r>
          </w:p>
          <w:bookmarkEnd w:id="4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питателя*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070628 1</w:t>
            </w:r>
          </w:p>
          <w:bookmarkEnd w:id="4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  <w:bookmarkEnd w:id="4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070701 2</w:t>
            </w:r>
          </w:p>
          <w:bookmarkEnd w:id="4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070702 2</w:t>
            </w:r>
          </w:p>
          <w:bookmarkEnd w:id="4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070703 2</w:t>
            </w:r>
          </w:p>
          <w:bookmarkEnd w:id="4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070704 2</w:t>
            </w:r>
          </w:p>
          <w:bookmarkEnd w:id="4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070705 2</w:t>
            </w:r>
          </w:p>
          <w:bookmarkEnd w:id="4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непрерывного действия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070706 2</w:t>
            </w:r>
          </w:p>
          <w:bookmarkEnd w:id="4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070707 2</w:t>
            </w:r>
          </w:p>
          <w:bookmarkEnd w:id="4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070708 2</w:t>
            </w:r>
          </w:p>
          <w:bookmarkEnd w:id="4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070709 2</w:t>
            </w:r>
          </w:p>
          <w:bookmarkEnd w:id="4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070710 2</w:t>
            </w:r>
          </w:p>
          <w:bookmarkEnd w:id="4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070711 2</w:t>
            </w:r>
          </w:p>
          <w:bookmarkEnd w:id="4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070712 2</w:t>
            </w:r>
          </w:p>
          <w:bookmarkEnd w:id="4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070713 2</w:t>
            </w:r>
          </w:p>
          <w:bookmarkEnd w:id="4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070714 2</w:t>
            </w:r>
          </w:p>
          <w:bookmarkEnd w:id="4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070715 2</w:t>
            </w:r>
          </w:p>
          <w:bookmarkEnd w:id="4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070716 2</w:t>
            </w:r>
          </w:p>
          <w:bookmarkEnd w:id="4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070717 2</w:t>
            </w:r>
          </w:p>
          <w:bookmarkEnd w:id="4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070718 2</w:t>
            </w:r>
          </w:p>
          <w:bookmarkEnd w:id="4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подземного горнопроходческого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  <w:bookmarkEnd w:id="4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070720 2</w:t>
            </w:r>
          </w:p>
          <w:bookmarkEnd w:id="4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070721 2</w:t>
            </w:r>
          </w:p>
          <w:bookmarkEnd w:id="4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070722 2</w:t>
            </w:r>
          </w:p>
          <w:bookmarkEnd w:id="4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070723 2</w:t>
            </w:r>
          </w:p>
          <w:bookmarkEnd w:id="4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070724 2</w:t>
            </w:r>
          </w:p>
          <w:bookmarkEnd w:id="4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070725 2</w:t>
            </w:r>
          </w:p>
          <w:bookmarkEnd w:id="4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 щей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070726 1</w:t>
            </w:r>
          </w:p>
          <w:bookmarkEnd w:id="4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070727 2</w:t>
            </w:r>
          </w:p>
          <w:bookmarkEnd w:id="4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070728 2</w:t>
            </w:r>
          </w:p>
          <w:bookmarkEnd w:id="4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070729 2</w:t>
            </w:r>
          </w:p>
          <w:bookmarkEnd w:id="4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  <w:bookmarkEnd w:id="4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070801 2</w:t>
            </w:r>
          </w:p>
          <w:bookmarkEnd w:id="4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070802 2</w:t>
            </w:r>
          </w:p>
          <w:bookmarkEnd w:id="4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070803 2</w:t>
            </w:r>
          </w:p>
          <w:bookmarkEnd w:id="4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070804 2</w:t>
            </w:r>
          </w:p>
          <w:bookmarkEnd w:id="4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070805 2</w:t>
            </w:r>
          </w:p>
          <w:bookmarkEnd w:id="4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070806 2</w:t>
            </w:r>
          </w:p>
          <w:bookmarkEnd w:id="4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070807 2</w:t>
            </w:r>
          </w:p>
          <w:bookmarkEnd w:id="4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070808 2</w:t>
            </w:r>
          </w:p>
          <w:bookmarkEnd w:id="4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070809 2</w:t>
            </w:r>
          </w:p>
          <w:bookmarkEnd w:id="4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  <w:bookmarkEnd w:id="4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070811 2</w:t>
            </w:r>
          </w:p>
          <w:bookmarkEnd w:id="4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070812 2</w:t>
            </w:r>
          </w:p>
          <w:bookmarkEnd w:id="4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углеприема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  <w:bookmarkEnd w:id="4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070901 2</w:t>
            </w:r>
          </w:p>
          <w:bookmarkEnd w:id="4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070902 2</w:t>
            </w:r>
          </w:p>
          <w:bookmarkEnd w:id="4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070903 2</w:t>
            </w:r>
          </w:p>
          <w:bookmarkEnd w:id="4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070904 2</w:t>
            </w:r>
          </w:p>
          <w:bookmarkEnd w:id="4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070905 2</w:t>
            </w:r>
          </w:p>
          <w:bookmarkEnd w:id="4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070906 2</w:t>
            </w:r>
          </w:p>
          <w:bookmarkEnd w:id="4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070907 1</w:t>
            </w:r>
          </w:p>
          <w:bookmarkEnd w:id="4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Растворщик реагентов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070908 2</w:t>
            </w:r>
          </w:p>
          <w:bookmarkEnd w:id="4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070909 2</w:t>
            </w:r>
          </w:p>
          <w:bookmarkEnd w:id="4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070910 2</w:t>
            </w:r>
          </w:p>
          <w:bookmarkEnd w:id="4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070911 2</w:t>
            </w:r>
          </w:p>
          <w:bookmarkEnd w:id="4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070912 2</w:t>
            </w:r>
          </w:p>
          <w:bookmarkEnd w:id="4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070913 2</w:t>
            </w:r>
          </w:p>
          <w:bookmarkEnd w:id="4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070914 2</w:t>
            </w:r>
          </w:p>
          <w:bookmarkEnd w:id="4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070915 2</w:t>
            </w:r>
          </w:p>
          <w:bookmarkEnd w:id="4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070916 2</w:t>
            </w:r>
          </w:p>
          <w:bookmarkEnd w:id="4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070917 2</w:t>
            </w:r>
          </w:p>
          <w:bookmarkEnd w:id="4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минералогического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  <w:bookmarkEnd w:id="4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070919 1</w:t>
            </w:r>
          </w:p>
          <w:bookmarkEnd w:id="4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хвостового хозяйства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070920 1</w:t>
            </w:r>
          </w:p>
          <w:bookmarkEnd w:id="4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070921 1</w:t>
            </w:r>
          </w:p>
          <w:bookmarkEnd w:id="4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Шламовщик-бассейнщик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  <w:bookmarkEnd w:id="4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071001 2</w:t>
            </w:r>
          </w:p>
          <w:bookmarkEnd w:id="4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дробильно-размольного оборудования и оборудования для сортировки и обогащения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071002 2</w:t>
            </w:r>
          </w:p>
          <w:bookmarkEnd w:id="4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дробильно-помольно-сортировочных механизмов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071003 2</w:t>
            </w:r>
          </w:p>
          <w:bookmarkEnd w:id="4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071004 2</w:t>
            </w:r>
          </w:p>
          <w:bookmarkEnd w:id="4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 карьерного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071005 2</w:t>
            </w:r>
          </w:p>
          <w:bookmarkEnd w:id="4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 карьерного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071006 2</w:t>
            </w:r>
          </w:p>
          <w:bookmarkEnd w:id="4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071007 2</w:t>
            </w:r>
          </w:p>
          <w:bookmarkEnd w:id="4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071008 2</w:t>
            </w:r>
          </w:p>
          <w:bookmarkEnd w:id="4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071009 2</w:t>
            </w:r>
          </w:p>
          <w:bookmarkEnd w:id="4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071010 2</w:t>
            </w:r>
          </w:p>
          <w:bookmarkEnd w:id="4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071011 2</w:t>
            </w:r>
          </w:p>
          <w:bookmarkEnd w:id="4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071012 2</w:t>
            </w:r>
          </w:p>
          <w:bookmarkEnd w:id="4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  <w:bookmarkEnd w:id="4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071014 2</w:t>
            </w:r>
          </w:p>
          <w:bookmarkEnd w:id="4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отвалообразователя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071015 2</w:t>
            </w:r>
          </w:p>
          <w:bookmarkEnd w:id="5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071016 2</w:t>
            </w:r>
          </w:p>
          <w:bookmarkEnd w:id="5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землесосной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071017 2</w:t>
            </w:r>
          </w:p>
          <w:bookmarkEnd w:id="5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071018 2</w:t>
            </w:r>
          </w:p>
          <w:bookmarkEnd w:id="5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  <w:bookmarkEnd w:id="5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071101 2</w:t>
            </w:r>
          </w:p>
          <w:bookmarkEnd w:id="5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топографо-геодезических и маркшейдерских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071102 2</w:t>
            </w:r>
          </w:p>
          <w:bookmarkEnd w:id="5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  <w:bookmarkEnd w:id="5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  <w:bookmarkEnd w:id="5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071201 2</w:t>
            </w:r>
          </w:p>
          <w:bookmarkEnd w:id="5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071202 2</w:t>
            </w:r>
          </w:p>
          <w:bookmarkEnd w:id="5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071203 2</w:t>
            </w:r>
          </w:p>
          <w:bookmarkEnd w:id="5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071204 2</w:t>
            </w:r>
          </w:p>
          <w:bookmarkEnd w:id="5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071205 2</w:t>
            </w:r>
          </w:p>
          <w:bookmarkEnd w:id="5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071206 2</w:t>
            </w:r>
          </w:p>
          <w:bookmarkEnd w:id="5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071207 2</w:t>
            </w:r>
          </w:p>
          <w:bookmarkEnd w:id="5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  <w:bookmarkEnd w:id="5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071210 2</w:t>
            </w:r>
          </w:p>
          <w:bookmarkEnd w:id="5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071211 2</w:t>
            </w:r>
          </w:p>
          <w:bookmarkEnd w:id="5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071212 2</w:t>
            </w:r>
          </w:p>
          <w:bookmarkEnd w:id="5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холодильной установки по замораживанию грунтов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071213 2</w:t>
            </w:r>
          </w:p>
          <w:bookmarkEnd w:id="5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на поверхностных работах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  <w:bookmarkEnd w:id="5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  <w:bookmarkEnd w:id="5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  <w:bookmarkEnd w:id="5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  <w:bookmarkEnd w:id="5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</w:t>
            </w:r>
          </w:p>
          <w:bookmarkEnd w:id="5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и химическое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  <w:bookmarkEnd w:id="5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080101 2</w:t>
            </w:r>
          </w:p>
          <w:bookmarkEnd w:id="5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080102 2</w:t>
            </w:r>
          </w:p>
          <w:bookmarkEnd w:id="5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эксплуатационного и разведочного бурения скважин на нефть/ газ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080103 2</w:t>
            </w:r>
          </w:p>
          <w:bookmarkEnd w:id="5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плавучего бурильного агрегата в море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080104 2</w:t>
            </w:r>
          </w:p>
          <w:bookmarkEnd w:id="5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Вышкомонтажник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080105 2</w:t>
            </w:r>
          </w:p>
          <w:bookmarkEnd w:id="5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на нефть и газ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080106 2</w:t>
            </w:r>
          </w:p>
          <w:bookmarkEnd w:id="5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плавучего бурильного агрегата в море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080107 2</w:t>
            </w:r>
          </w:p>
          <w:bookmarkEnd w:id="5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при электробурении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080108 2</w:t>
            </w:r>
          </w:p>
          <w:bookmarkEnd w:id="5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080109 2</w:t>
            </w:r>
          </w:p>
          <w:bookmarkEnd w:id="5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цементировочного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080110 2</w:t>
            </w:r>
          </w:p>
          <w:bookmarkEnd w:id="5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цементажу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080111 2</w:t>
            </w:r>
          </w:p>
          <w:bookmarkEnd w:id="5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080112 2</w:t>
            </w:r>
          </w:p>
          <w:bookmarkEnd w:id="5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подъемника по опробованию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080113 2</w:t>
            </w:r>
          </w:p>
          <w:bookmarkEnd w:id="5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буровой скважины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080114 3</w:t>
            </w:r>
          </w:p>
          <w:bookmarkEnd w:id="5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080115 2</w:t>
            </w:r>
          </w:p>
          <w:bookmarkEnd w:id="5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отбора керна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080116 2</w:t>
            </w:r>
          </w:p>
          <w:bookmarkEnd w:id="5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рабочий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080117 3</w:t>
            </w:r>
          </w:p>
          <w:bookmarkEnd w:id="5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бурению и обслуживанию буровой и подъемной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  <w:bookmarkEnd w:id="5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080201 2</w:t>
            </w:r>
          </w:p>
          <w:bookmarkEnd w:id="5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080202 2</w:t>
            </w:r>
          </w:p>
          <w:bookmarkEnd w:id="5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080203 2</w:t>
            </w:r>
          </w:p>
          <w:bookmarkEnd w:id="5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  <w:bookmarkEnd w:id="5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  <w:bookmarkEnd w:id="5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080301 2</w:t>
            </w:r>
          </w:p>
          <w:bookmarkEnd w:id="5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080302 2</w:t>
            </w:r>
          </w:p>
          <w:bookmarkEnd w:id="5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подземных сооружений и коммуникаций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080303 2</w:t>
            </w:r>
          </w:p>
          <w:bookmarkEnd w:id="5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  <w:bookmarkEnd w:id="5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  <w:bookmarkEnd w:id="5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080401 2</w:t>
            </w:r>
          </w:p>
          <w:bookmarkEnd w:id="5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080402 2</w:t>
            </w:r>
          </w:p>
          <w:bookmarkEnd w:id="5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  <w:bookmarkEnd w:id="5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  <w:bookmarkEnd w:id="5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080501 2</w:t>
            </w:r>
          </w:p>
          <w:bookmarkEnd w:id="5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  <w:bookmarkEnd w:id="5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  <w:bookmarkEnd w:id="5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  <w:bookmarkEnd w:id="5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080601 2</w:t>
            </w:r>
          </w:p>
          <w:bookmarkEnd w:id="5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опробованию (испытанию)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080602 2</w:t>
            </w:r>
          </w:p>
          <w:bookmarkEnd w:id="5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080603 2</w:t>
            </w:r>
          </w:p>
          <w:bookmarkEnd w:id="5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  <w:bookmarkEnd w:id="5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  <w:bookmarkEnd w:id="5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080701 2</w:t>
            </w:r>
          </w:p>
          <w:bookmarkEnd w:id="5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080702 2</w:t>
            </w:r>
          </w:p>
          <w:bookmarkEnd w:id="5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  <w:bookmarkEnd w:id="5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  <w:bookmarkEnd w:id="5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 ности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</w:t>
            </w:r>
          </w:p>
          <w:bookmarkEnd w:id="5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080802 2</w:t>
            </w:r>
          </w:p>
          <w:bookmarkEnd w:id="5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  <w:bookmarkEnd w:id="5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  <w:bookmarkEnd w:id="5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080901 2</w:t>
            </w:r>
          </w:p>
          <w:bookmarkEnd w:id="5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 обслуживанию нефтегазопромыслового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080902 2</w:t>
            </w:r>
          </w:p>
          <w:bookmarkEnd w:id="5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паровой передвижной депарафинизационной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080903 2</w:t>
            </w:r>
          </w:p>
          <w:bookmarkEnd w:id="5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передвижного компрессора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080904 2</w:t>
            </w:r>
          </w:p>
          <w:bookmarkEnd w:id="5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080905 2</w:t>
            </w:r>
          </w:p>
          <w:bookmarkEnd w:id="5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добыче нефти и газа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080906 2</w:t>
            </w:r>
          </w:p>
          <w:bookmarkEnd w:id="5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химической обработке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080907 2</w:t>
            </w:r>
          </w:p>
          <w:bookmarkEnd w:id="5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дебитов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080908 2</w:t>
            </w:r>
          </w:p>
          <w:bookmarkEnd w:id="5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исследованию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080909 2</w:t>
            </w:r>
          </w:p>
          <w:bookmarkEnd w:id="5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обезвоживающей и обессоливающей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080910 2</w:t>
            </w:r>
          </w:p>
          <w:bookmarkEnd w:id="5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газа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080911 2</w:t>
            </w:r>
          </w:p>
          <w:bookmarkEnd w:id="5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добыче нефти и газа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080912 2</w:t>
            </w:r>
          </w:p>
          <w:bookmarkEnd w:id="5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станции по закачке рабочего агента в пласт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080913 2</w:t>
            </w:r>
          </w:p>
          <w:bookmarkEnd w:id="5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парогенератор ной установки по закачке пара в нефтяные пласты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080914 2</w:t>
            </w:r>
          </w:p>
          <w:bookmarkEnd w:id="5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поддержанию пластового давления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080915 2</w:t>
            </w:r>
          </w:p>
          <w:bookmarkEnd w:id="5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капитального ремонта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080916 2</w:t>
            </w:r>
          </w:p>
          <w:bookmarkEnd w:id="5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подъемника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080917 2</w:t>
            </w:r>
          </w:p>
          <w:bookmarkEnd w:id="5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трубоукладчик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080918 2</w:t>
            </w:r>
          </w:p>
          <w:bookmarkEnd w:id="5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гидравлическому разрыву пластов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080919 2</w:t>
            </w:r>
          </w:p>
          <w:bookmarkEnd w:id="5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подготовке скважин к капитальному и подземному ремонтам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080920 2</w:t>
            </w:r>
          </w:p>
          <w:bookmarkEnd w:id="5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подземному ремонту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080921 2</w:t>
            </w:r>
          </w:p>
          <w:bookmarkEnd w:id="5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капитального ремонта скважин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</w:t>
            </w:r>
          </w:p>
          <w:bookmarkEnd w:id="5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080923 4</w:t>
            </w:r>
          </w:p>
          <w:bookmarkEnd w:id="5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нефтяных и газовых месторождений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  <w:bookmarkEnd w:id="5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081001 2</w:t>
            </w:r>
          </w:p>
          <w:bookmarkEnd w:id="6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081002 2</w:t>
            </w:r>
          </w:p>
          <w:bookmarkEnd w:id="6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081003 2</w:t>
            </w:r>
          </w:p>
          <w:bookmarkEnd w:id="6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081004 2</w:t>
            </w:r>
          </w:p>
          <w:bookmarkEnd w:id="6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  <w:bookmarkEnd w:id="6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0811000</w:t>
            </w:r>
          </w:p>
          <w:bookmarkEnd w:id="6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081101 2</w:t>
            </w:r>
          </w:p>
          <w:bookmarkEnd w:id="6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вытяжки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081102 2</w:t>
            </w:r>
          </w:p>
          <w:bookmarkEnd w:id="6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нити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081103 2</w:t>
            </w:r>
          </w:p>
          <w:bookmarkEnd w:id="6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081104 2</w:t>
            </w:r>
          </w:p>
          <w:bookmarkEnd w:id="6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081105 2</w:t>
            </w:r>
          </w:p>
          <w:bookmarkEnd w:id="6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  <w:bookmarkEnd w:id="6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  <w:bookmarkEnd w:id="6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081201 2</w:t>
            </w:r>
          </w:p>
          <w:bookmarkEnd w:id="6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081202 2</w:t>
            </w:r>
          </w:p>
          <w:bookmarkEnd w:id="6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резиновых клеев и покрытий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081203 2</w:t>
            </w:r>
          </w:p>
          <w:bookmarkEnd w:id="6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081204 2</w:t>
            </w:r>
          </w:p>
          <w:bookmarkEnd w:id="6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резиновых смесей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081205 2</w:t>
            </w:r>
          </w:p>
          <w:bookmarkEnd w:id="6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навесок ингредиентов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081206 2</w:t>
            </w:r>
          </w:p>
          <w:bookmarkEnd w:id="6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081207 2</w:t>
            </w:r>
          </w:p>
          <w:bookmarkEnd w:id="6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резиновой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081208 2</w:t>
            </w:r>
          </w:p>
          <w:bookmarkEnd w:id="6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Вырубщик заготовок и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081209 2</w:t>
            </w:r>
          </w:p>
          <w:bookmarkEnd w:id="6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 резиновых изделий и деталей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081210 2</w:t>
            </w:r>
          </w:p>
          <w:bookmarkEnd w:id="6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резиновых, полимерных деталей и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081211 2</w:t>
            </w:r>
          </w:p>
          <w:bookmarkEnd w:id="6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деталей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081212 2</w:t>
            </w:r>
          </w:p>
          <w:bookmarkEnd w:id="6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резиновых технических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081213 2</w:t>
            </w:r>
          </w:p>
          <w:bookmarkEnd w:id="6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081214 2</w:t>
            </w:r>
          </w:p>
          <w:bookmarkEnd w:id="6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081215 2</w:t>
            </w:r>
          </w:p>
          <w:bookmarkEnd w:id="6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стрейнера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081216 2</w:t>
            </w:r>
          </w:p>
          <w:bookmarkEnd w:id="6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081217 2</w:t>
            </w:r>
          </w:p>
          <w:bookmarkEnd w:id="6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клеевого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  <w:bookmarkEnd w:id="6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  <w:bookmarkEnd w:id="6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081301 2</w:t>
            </w:r>
          </w:p>
          <w:bookmarkEnd w:id="6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 резиновых изделий и деталей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081302 2</w:t>
            </w:r>
          </w:p>
          <w:bookmarkEnd w:id="6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на обрезинке металлокордного полотна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081303 2</w:t>
            </w:r>
          </w:p>
          <w:bookmarkEnd w:id="6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браслетов и брекеров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081304 2</w:t>
            </w:r>
          </w:p>
          <w:bookmarkEnd w:id="6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безбандажных 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081305 2</w:t>
            </w:r>
          </w:p>
          <w:bookmarkEnd w:id="6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покрышек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081306 2</w:t>
            </w:r>
          </w:p>
          <w:bookmarkEnd w:id="6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покрышек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081307 2</w:t>
            </w:r>
          </w:p>
          <w:bookmarkEnd w:id="6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081308 2</w:t>
            </w:r>
          </w:p>
          <w:bookmarkEnd w:id="6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протекторного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081309 2</w:t>
            </w:r>
          </w:p>
          <w:bookmarkEnd w:id="6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081310 2</w:t>
            </w:r>
          </w:p>
          <w:bookmarkEnd w:id="6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081311 2</w:t>
            </w:r>
          </w:p>
          <w:bookmarkEnd w:id="6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вулканизации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  <w:bookmarkEnd w:id="6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  <w:bookmarkEnd w:id="6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081401 2</w:t>
            </w:r>
          </w:p>
          <w:bookmarkEnd w:id="6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пластмасс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081402 2</w:t>
            </w:r>
          </w:p>
          <w:bookmarkEnd w:id="6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листовых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081403 2</w:t>
            </w:r>
          </w:p>
          <w:bookmarkEnd w:id="6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пленочных материалов прессрулонным методом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081404 2</w:t>
            </w:r>
          </w:p>
          <w:bookmarkEnd w:id="6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труб и профилей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081405 2</w:t>
            </w:r>
          </w:p>
          <w:bookmarkEnd w:id="6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081406 2</w:t>
            </w:r>
          </w:p>
          <w:bookmarkEnd w:id="6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роторной линии по производству изделий из пластических масс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081407 2</w:t>
            </w:r>
          </w:p>
          <w:bookmarkEnd w:id="6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вальцово-каландровой линии производства поливинил-хлоридной пленки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081408 2</w:t>
            </w:r>
          </w:p>
          <w:bookmarkEnd w:id="6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081409 2</w:t>
            </w:r>
          </w:p>
          <w:bookmarkEnd w:id="6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гранулирования пластических масс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081410 2</w:t>
            </w:r>
          </w:p>
          <w:bookmarkEnd w:id="6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микструдера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081411 2</w:t>
            </w:r>
          </w:p>
          <w:bookmarkEnd w:id="6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самоклеющихся пленок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  <w:bookmarkEnd w:id="6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  <w:bookmarkEnd w:id="6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081501 2</w:t>
            </w:r>
          </w:p>
          <w:bookmarkEnd w:id="6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цементных мельниц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081502 2</w:t>
            </w:r>
          </w:p>
          <w:bookmarkEnd w:id="6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листоформовочной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081503 2</w:t>
            </w:r>
          </w:p>
          <w:bookmarkEnd w:id="6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081504 2</w:t>
            </w:r>
          </w:p>
          <w:bookmarkEnd w:id="6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(обжигальщика) вращающихся печей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081505 2</w:t>
            </w:r>
          </w:p>
          <w:bookmarkEnd w:id="6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081506 2</w:t>
            </w:r>
          </w:p>
          <w:bookmarkEnd w:id="6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пылевых насосов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081507 2</w:t>
            </w:r>
          </w:p>
          <w:bookmarkEnd w:id="6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081508 2</w:t>
            </w:r>
          </w:p>
          <w:bookmarkEnd w:id="6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  <w:bookmarkEnd w:id="6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  <w:bookmarkEnd w:id="6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081601 2</w:t>
            </w:r>
          </w:p>
          <w:bookmarkEnd w:id="6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</w:t>
            </w:r>
          </w:p>
          <w:bookmarkEnd w:id="6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081603 2</w:t>
            </w:r>
          </w:p>
          <w:bookmarkEnd w:id="6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  <w:bookmarkEnd w:id="6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  <w:bookmarkEnd w:id="6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0817000</w:t>
            </w:r>
          </w:p>
          <w:bookmarkEnd w:id="6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081701 2</w:t>
            </w:r>
          </w:p>
          <w:bookmarkEnd w:id="6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коксовых печей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081702 2</w:t>
            </w:r>
          </w:p>
          <w:bookmarkEnd w:id="6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081703 2</w:t>
            </w:r>
          </w:p>
          <w:bookmarkEnd w:id="6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081704 2</w:t>
            </w:r>
          </w:p>
          <w:bookmarkEnd w:id="6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термообработки коксуемой шихты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081705 2</w:t>
            </w:r>
          </w:p>
          <w:bookmarkEnd w:id="6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коксосортировки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  <w:bookmarkEnd w:id="6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  <w:bookmarkEnd w:id="6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  <w:bookmarkEnd w:id="6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  <w:bookmarkEnd w:id="6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081901 2</w:t>
            </w:r>
          </w:p>
          <w:bookmarkEnd w:id="6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081902 2</w:t>
            </w:r>
          </w:p>
          <w:bookmarkEnd w:id="6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081903 2</w:t>
            </w:r>
          </w:p>
          <w:bookmarkEnd w:id="6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081904 2</w:t>
            </w:r>
          </w:p>
          <w:bookmarkEnd w:id="6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нефтеперекачивающей станции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081905 2</w:t>
            </w:r>
          </w:p>
          <w:bookmarkEnd w:id="6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081906 2</w:t>
            </w:r>
          </w:p>
          <w:bookmarkEnd w:id="6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газов и пыли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  <w:bookmarkEnd w:id="6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  <w:bookmarkEnd w:id="6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082001 2</w:t>
            </w:r>
          </w:p>
          <w:bookmarkEnd w:id="6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  <w:bookmarkEnd w:id="6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  <w:bookmarkEnd w:id="6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  <w:bookmarkEnd w:id="6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бурению и обслуживанию буровой и подъемной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  <w:bookmarkEnd w:id="6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  <w:bookmarkEnd w:id="6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  <w:bookmarkEnd w:id="6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  <w:bookmarkEnd w:id="6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  <w:bookmarkEnd w:id="6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  <w:bookmarkEnd w:id="7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  <w:bookmarkEnd w:id="7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  <w:bookmarkEnd w:id="7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газового инжиниринга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  <w:bookmarkEnd w:id="7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  <w:bookmarkEnd w:id="7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оборудование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082601 2</w:t>
            </w:r>
          </w:p>
          <w:bookmarkEnd w:id="7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082602 2</w:t>
            </w:r>
          </w:p>
          <w:bookmarkEnd w:id="7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082603 2</w:t>
            </w:r>
          </w:p>
          <w:bookmarkEnd w:id="7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техническому обслуживанию и ремонту промышленного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082604 3</w:t>
            </w:r>
          </w:p>
          <w:bookmarkEnd w:id="7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  <w:bookmarkEnd w:id="7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  <w:bookmarkEnd w:id="7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тяжелому оборудованию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</w:t>
            </w:r>
          </w:p>
          <w:bookmarkEnd w:id="7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инжиниринга КИП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  <w:bookmarkEnd w:id="7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0829000</w:t>
            </w:r>
          </w:p>
          <w:bookmarkEnd w:id="7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энергетики и электроэнергетического инжиниринга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082901 3</w:t>
            </w:r>
          </w:p>
          <w:bookmarkEnd w:id="7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энергосистем и энергопроектирования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</w:t>
            </w:r>
          </w:p>
          <w:bookmarkEnd w:id="7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электрического инжиниринга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083001 3</w:t>
            </w:r>
          </w:p>
          <w:bookmarkEnd w:id="7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электрического и электронного проектирования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0831000</w:t>
            </w:r>
          </w:p>
          <w:bookmarkEnd w:id="7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083101 2</w:t>
            </w:r>
          </w:p>
          <w:bookmarkEnd w:id="7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083102 2</w:t>
            </w:r>
          </w:p>
          <w:bookmarkEnd w:id="7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083103 2</w:t>
            </w:r>
          </w:p>
          <w:bookmarkEnd w:id="7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угольных и цементных мельниц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083104 2</w:t>
            </w:r>
          </w:p>
          <w:bookmarkEnd w:id="7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083105 2</w:t>
            </w:r>
          </w:p>
          <w:bookmarkEnd w:id="7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083106 2</w:t>
            </w:r>
          </w:p>
          <w:bookmarkEnd w:id="7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физико-механическим испытаниям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083107 2</w:t>
            </w:r>
          </w:p>
          <w:bookmarkEnd w:id="7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рентгеноспектриального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  <w:bookmarkEnd w:id="7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</w:t>
            </w:r>
          </w:p>
          <w:bookmarkEnd w:id="7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  <w:bookmarkEnd w:id="7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</w:t>
            </w:r>
          </w:p>
          <w:bookmarkEnd w:id="7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090102 2</w:t>
            </w:r>
          </w:p>
          <w:bookmarkEnd w:id="7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090103 2</w:t>
            </w:r>
          </w:p>
          <w:bookmarkEnd w:id="7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 ник по силовым сетям и электрооборудованию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  <w:bookmarkEnd w:id="7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  <w:bookmarkEnd w:id="7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090201 2</w:t>
            </w:r>
          </w:p>
          <w:bookmarkEnd w:id="7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 ник по распределительным устройствам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090202 2</w:t>
            </w:r>
          </w:p>
          <w:bookmarkEnd w:id="7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распределительных устройств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  <w:bookmarkEnd w:id="7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  <w:bookmarkEnd w:id="7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090205 2</w:t>
            </w:r>
          </w:p>
          <w:bookmarkEnd w:id="7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воздушных линий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  <w:bookmarkEnd w:id="7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0903013</w:t>
            </w:r>
          </w:p>
          <w:bookmarkEnd w:id="7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  <w:bookmarkEnd w:id="7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090401 2</w:t>
            </w:r>
          </w:p>
          <w:bookmarkEnd w:id="7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090402 2</w:t>
            </w:r>
          </w:p>
          <w:bookmarkEnd w:id="7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  <w:bookmarkEnd w:id="7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090404 2</w:t>
            </w:r>
          </w:p>
          <w:bookmarkEnd w:id="7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  <w:bookmarkEnd w:id="7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  <w:bookmarkEnd w:id="7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  <w:bookmarkEnd w:id="7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</w:t>
            </w:r>
          </w:p>
          <w:bookmarkEnd w:id="7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090602 2</w:t>
            </w:r>
          </w:p>
          <w:bookmarkEnd w:id="7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  <w:bookmarkEnd w:id="7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  <w:bookmarkEnd w:id="7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090701 2</w:t>
            </w:r>
          </w:p>
          <w:bookmarkEnd w:id="7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090702 2</w:t>
            </w:r>
          </w:p>
          <w:bookmarkEnd w:id="7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  <w:bookmarkEnd w:id="7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  <w:bookmarkEnd w:id="7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 смазочных материалов на электрических станциях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  <w:bookmarkEnd w:id="7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  <w:bookmarkEnd w:id="7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  <w:bookmarkEnd w:id="7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  <w:bookmarkEnd w:id="7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  <w:bookmarkEnd w:id="7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091001 2</w:t>
            </w:r>
          </w:p>
          <w:bookmarkEnd w:id="7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электрическим машинам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091002 2</w:t>
            </w:r>
          </w:p>
          <w:bookmarkEnd w:id="7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</w:t>
            </w:r>
          </w:p>
          <w:bookmarkEnd w:id="7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  <w:bookmarkEnd w:id="7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  <w:bookmarkEnd w:id="7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  <w:bookmarkEnd w:id="7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  <w:bookmarkEnd w:id="7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091102 2</w:t>
            </w:r>
          </w:p>
          <w:bookmarkEnd w:id="7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091103 2</w:t>
            </w:r>
          </w:p>
          <w:bookmarkEnd w:id="7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  <w:bookmarkEnd w:id="7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эксплуатации, обслуживания и ремонт электрического и электромеханического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  <w:bookmarkEnd w:id="7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 логия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  <w:bookmarkEnd w:id="7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  <w:bookmarkEnd w:id="7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 менеджмент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  <w:bookmarkEnd w:id="7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  <w:bookmarkEnd w:id="7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  <w:bookmarkEnd w:id="7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  <w:bookmarkEnd w:id="7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  <w:bookmarkEnd w:id="7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  <w:bookmarkEnd w:id="7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гидроэнергетического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0916000</w:t>
            </w:r>
          </w:p>
          <w:bookmarkEnd w:id="7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энергия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091601 2</w:t>
            </w:r>
          </w:p>
          <w:bookmarkEnd w:id="7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нового и возобновляемого источника энергии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  <w:bookmarkEnd w:id="7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0917000</w:t>
            </w:r>
          </w:p>
          <w:bookmarkEnd w:id="7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энергетика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  <w:bookmarkEnd w:id="7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0918000</w:t>
            </w:r>
          </w:p>
          <w:bookmarkEnd w:id="7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  <w:bookmarkEnd w:id="7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0919000</w:t>
            </w:r>
          </w:p>
          <w:bookmarkEnd w:id="7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высокого напряжения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  <w:bookmarkEnd w:id="7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0920000</w:t>
            </w:r>
          </w:p>
          <w:bookmarkEnd w:id="7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низкого напряжения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  <w:bookmarkEnd w:id="7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  <w:bookmarkEnd w:id="7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  <w:bookmarkEnd w:id="7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доменной печи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100101 2</w:t>
            </w:r>
          </w:p>
          <w:bookmarkEnd w:id="7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100102 2</w:t>
            </w:r>
          </w:p>
          <w:bookmarkEnd w:id="7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Ковшевой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100103 2</w:t>
            </w:r>
          </w:p>
          <w:bookmarkEnd w:id="7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100104 2</w:t>
            </w:r>
          </w:p>
          <w:bookmarkEnd w:id="7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десульфурации чугуна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100105 2</w:t>
            </w:r>
          </w:p>
          <w:bookmarkEnd w:id="7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100106 2</w:t>
            </w:r>
          </w:p>
          <w:bookmarkEnd w:id="7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100107 2</w:t>
            </w:r>
          </w:p>
          <w:bookmarkEnd w:id="7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шихтоподачи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  <w:bookmarkEnd w:id="8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100201 2</w:t>
            </w:r>
          </w:p>
          <w:bookmarkEnd w:id="8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100202 2</w:t>
            </w:r>
          </w:p>
          <w:bookmarkEnd w:id="8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мартеновской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100203 2</w:t>
            </w:r>
          </w:p>
          <w:bookmarkEnd w:id="8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мартеновской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100204 2</w:t>
            </w:r>
          </w:p>
          <w:bookmarkEnd w:id="8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Ковшевой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100205 2</w:t>
            </w:r>
          </w:p>
          <w:bookmarkEnd w:id="8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100206 2</w:t>
            </w:r>
          </w:p>
          <w:bookmarkEnd w:id="8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заправочной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100207 2</w:t>
            </w:r>
          </w:p>
          <w:bookmarkEnd w:id="8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стали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100208 2</w:t>
            </w:r>
          </w:p>
          <w:bookmarkEnd w:id="8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завалочной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100209 2</w:t>
            </w:r>
          </w:p>
          <w:bookmarkEnd w:id="8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100210 2</w:t>
            </w:r>
          </w:p>
          <w:bookmarkEnd w:id="8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100211 2</w:t>
            </w:r>
          </w:p>
          <w:bookmarkEnd w:id="8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дистрибутора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100212 2</w:t>
            </w:r>
          </w:p>
          <w:bookmarkEnd w:id="8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100213 2</w:t>
            </w:r>
          </w:p>
          <w:bookmarkEnd w:id="8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100214 2</w:t>
            </w:r>
          </w:p>
          <w:bookmarkEnd w:id="8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100215 2</w:t>
            </w:r>
          </w:p>
          <w:bookmarkEnd w:id="8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100216 2</w:t>
            </w:r>
          </w:p>
          <w:bookmarkEnd w:id="8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вакуумной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100217 2</w:t>
            </w:r>
          </w:p>
          <w:bookmarkEnd w:id="8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вакуумной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100218 2</w:t>
            </w:r>
          </w:p>
          <w:bookmarkEnd w:id="8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100219 2</w:t>
            </w:r>
          </w:p>
          <w:bookmarkEnd w:id="8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электро-шлакового переплава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100220 2</w:t>
            </w:r>
          </w:p>
          <w:bookmarkEnd w:id="8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  <w:bookmarkEnd w:id="8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100222 2</w:t>
            </w:r>
          </w:p>
          <w:bookmarkEnd w:id="8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машины непрерывного литья заготовок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100223 2</w:t>
            </w:r>
          </w:p>
          <w:bookmarkEnd w:id="8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100224 2</w:t>
            </w:r>
          </w:p>
          <w:bookmarkEnd w:id="8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шахтной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102225 2</w:t>
            </w:r>
          </w:p>
          <w:bookmarkEnd w:id="8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шахтной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100226 2</w:t>
            </w:r>
          </w:p>
          <w:bookmarkEnd w:id="8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синтетических шлаков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100227 2</w:t>
            </w:r>
          </w:p>
          <w:bookmarkEnd w:id="8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раскислителей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100228 2</w:t>
            </w:r>
          </w:p>
          <w:bookmarkEnd w:id="8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100229 2</w:t>
            </w:r>
          </w:p>
          <w:bookmarkEnd w:id="8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Пультовщик электроплавильной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  <w:bookmarkEnd w:id="8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100301 2</w:t>
            </w:r>
          </w:p>
          <w:bookmarkEnd w:id="8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100302 2</w:t>
            </w:r>
          </w:p>
          <w:bookmarkEnd w:id="8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100303 2</w:t>
            </w:r>
          </w:p>
          <w:bookmarkEnd w:id="8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цветных металлов и сплавов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100304 2</w:t>
            </w:r>
          </w:p>
          <w:bookmarkEnd w:id="8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водных растворов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100305 2</w:t>
            </w:r>
          </w:p>
          <w:bookmarkEnd w:id="8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100306 2</w:t>
            </w:r>
          </w:p>
          <w:bookmarkEnd w:id="8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100307 2</w:t>
            </w:r>
          </w:p>
          <w:bookmarkEnd w:id="8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цветных металлов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100308 2</w:t>
            </w:r>
          </w:p>
          <w:bookmarkEnd w:id="8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цветной металлургии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100309 2</w:t>
            </w:r>
          </w:p>
          <w:bookmarkEnd w:id="8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100310 2</w:t>
            </w:r>
          </w:p>
          <w:bookmarkEnd w:id="8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100311 2</w:t>
            </w:r>
          </w:p>
          <w:bookmarkEnd w:id="8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100312 2</w:t>
            </w:r>
          </w:p>
          <w:bookmarkEnd w:id="8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100313 2</w:t>
            </w:r>
          </w:p>
          <w:bookmarkEnd w:id="8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100314 2</w:t>
            </w:r>
          </w:p>
          <w:bookmarkEnd w:id="8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  <w:bookmarkEnd w:id="8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100316 2</w:t>
            </w:r>
          </w:p>
          <w:bookmarkEnd w:id="8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аффинажного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100317 1</w:t>
            </w:r>
          </w:p>
          <w:bookmarkEnd w:id="8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литейщик*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100318 1</w:t>
            </w:r>
          </w:p>
          <w:bookmarkEnd w:id="8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Котельщик*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100319 2</w:t>
            </w:r>
          </w:p>
          <w:bookmarkEnd w:id="8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контактной серной кислоты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100320 1</w:t>
            </w:r>
          </w:p>
          <w:bookmarkEnd w:id="8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100321 1</w:t>
            </w:r>
          </w:p>
          <w:bookmarkEnd w:id="8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на вельц-печах*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100322 1</w:t>
            </w:r>
          </w:p>
          <w:bookmarkEnd w:id="8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Катодчик*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100323 1</w:t>
            </w:r>
          </w:p>
          <w:bookmarkEnd w:id="8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пылегазовых установок*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100324 1</w:t>
            </w:r>
          </w:p>
          <w:bookmarkEnd w:id="8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Стержневщик ручной фармовки*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  <w:bookmarkEnd w:id="8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100401 2</w:t>
            </w:r>
          </w:p>
          <w:bookmarkEnd w:id="8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цветных металлов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100402 2</w:t>
            </w:r>
          </w:p>
          <w:bookmarkEnd w:id="8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 линиях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100403 2</w:t>
            </w:r>
          </w:p>
          <w:bookmarkEnd w:id="8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литейном производстве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100404 2</w:t>
            </w:r>
          </w:p>
          <w:bookmarkEnd w:id="8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деревянным моделям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100405 2</w:t>
            </w:r>
          </w:p>
          <w:bookmarkEnd w:id="8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металлическим моделям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100406 2</w:t>
            </w:r>
          </w:p>
          <w:bookmarkEnd w:id="8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100407 2</w:t>
            </w:r>
          </w:p>
          <w:bookmarkEnd w:id="8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100408 2</w:t>
            </w:r>
          </w:p>
          <w:bookmarkEnd w:id="8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  <w:bookmarkEnd w:id="8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100410 2</w:t>
            </w:r>
          </w:p>
          <w:bookmarkEnd w:id="8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Плавельщик металла и сплавов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100411 2</w:t>
            </w:r>
          </w:p>
          <w:bookmarkEnd w:id="8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формовочных смесей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100412 2</w:t>
            </w:r>
          </w:p>
          <w:bookmarkEnd w:id="8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по деревянным и металлическим моделям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100413 2</w:t>
            </w:r>
          </w:p>
          <w:bookmarkEnd w:id="8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литейных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  <w:bookmarkEnd w:id="8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1005000</w:t>
            </w:r>
          </w:p>
          <w:bookmarkEnd w:id="8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100501 2</w:t>
            </w:r>
          </w:p>
          <w:bookmarkEnd w:id="8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100502 2</w:t>
            </w:r>
          </w:p>
          <w:bookmarkEnd w:id="8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установки внепечной обработки стали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  <w:bookmarkEnd w:id="8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  <w:bookmarkEnd w:id="8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100602 2</w:t>
            </w:r>
          </w:p>
          <w:bookmarkEnd w:id="8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100603 2</w:t>
            </w:r>
          </w:p>
          <w:bookmarkEnd w:id="8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100604 2</w:t>
            </w:r>
          </w:p>
          <w:bookmarkEnd w:id="8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холодного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100605 2</w:t>
            </w:r>
          </w:p>
          <w:bookmarkEnd w:id="8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цветных металлов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100606 2</w:t>
            </w:r>
          </w:p>
          <w:bookmarkEnd w:id="8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обработке цветных металлов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100607 2</w:t>
            </w:r>
          </w:p>
          <w:bookmarkEnd w:id="8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лакировщик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100608 2</w:t>
            </w:r>
          </w:p>
          <w:bookmarkEnd w:id="8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100609 2</w:t>
            </w:r>
          </w:p>
          <w:bookmarkEnd w:id="8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100610 2</w:t>
            </w:r>
          </w:p>
          <w:bookmarkEnd w:id="8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100611 2</w:t>
            </w:r>
          </w:p>
          <w:bookmarkEnd w:id="8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100612 2</w:t>
            </w:r>
          </w:p>
          <w:bookmarkEnd w:id="8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тепловыделяющих сборок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  <w:bookmarkEnd w:id="8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100701 2</w:t>
            </w:r>
          </w:p>
          <w:bookmarkEnd w:id="8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огнеупорных материалов из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100702 2</w:t>
            </w:r>
          </w:p>
          <w:bookmarkEnd w:id="8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термических печей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100703 2</w:t>
            </w:r>
          </w:p>
          <w:bookmarkEnd w:id="8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на печах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100704 2</w:t>
            </w:r>
          </w:p>
          <w:bookmarkEnd w:id="8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 в печи и на тоннельные вагоны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100705 2</w:t>
            </w:r>
          </w:p>
          <w:bookmarkEnd w:id="8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100706 2</w:t>
            </w:r>
          </w:p>
          <w:bookmarkEnd w:id="8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массы на мешалках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100707 2</w:t>
            </w:r>
          </w:p>
          <w:bookmarkEnd w:id="8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Просевщик порошков на механических ситах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100708 2</w:t>
            </w:r>
          </w:p>
          <w:bookmarkEnd w:id="8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  <w:bookmarkEnd w:id="8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  <w:bookmarkEnd w:id="8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  <w:bookmarkEnd w:id="8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1009000</w:t>
            </w:r>
          </w:p>
          <w:bookmarkEnd w:id="8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100901 2</w:t>
            </w:r>
          </w:p>
          <w:bookmarkEnd w:id="8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горячей прокатки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100902 2</w:t>
            </w:r>
          </w:p>
          <w:bookmarkEnd w:id="9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100903 2</w:t>
            </w:r>
          </w:p>
          <w:bookmarkEnd w:id="9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профилегибочного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100904 2</w:t>
            </w:r>
          </w:p>
          <w:bookmarkEnd w:id="9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холодной прокатки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100905 2</w:t>
            </w:r>
          </w:p>
          <w:bookmarkEnd w:id="9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профилегибочного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100906 2</w:t>
            </w:r>
          </w:p>
          <w:bookmarkEnd w:id="9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проката и труб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100907 2</w:t>
            </w:r>
          </w:p>
          <w:bookmarkEnd w:id="9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100908 2</w:t>
            </w:r>
          </w:p>
          <w:bookmarkEnd w:id="9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горячего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  <w:bookmarkEnd w:id="9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100910 2</w:t>
            </w:r>
          </w:p>
          <w:bookmarkEnd w:id="9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стана по прокатно-гипсобетонных панелей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  <w:bookmarkEnd w:id="9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101001 2</w:t>
            </w:r>
          </w:p>
          <w:bookmarkEnd w:id="9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холодного проката труб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101002 2</w:t>
            </w:r>
          </w:p>
          <w:bookmarkEnd w:id="9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трубоформовочного стана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101003 2</w:t>
            </w:r>
          </w:p>
          <w:bookmarkEnd w:id="9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101004 2</w:t>
            </w:r>
          </w:p>
          <w:bookmarkEnd w:id="9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обкатной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101005 2</w:t>
            </w:r>
          </w:p>
          <w:bookmarkEnd w:id="9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калибровочного стана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101006 2</w:t>
            </w:r>
          </w:p>
          <w:bookmarkEnd w:id="9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печной сварки труб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101007 2</w:t>
            </w:r>
          </w:p>
          <w:bookmarkEnd w:id="9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горячего проката труб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101008 2</w:t>
            </w:r>
          </w:p>
          <w:bookmarkEnd w:id="9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труб и заготовок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101009 2</w:t>
            </w:r>
          </w:p>
          <w:bookmarkEnd w:id="9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101010 2</w:t>
            </w:r>
          </w:p>
          <w:bookmarkEnd w:id="9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горячих труб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101011 2</w:t>
            </w:r>
          </w:p>
          <w:bookmarkEnd w:id="9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на испытании труб и баллонов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101012 2</w:t>
            </w:r>
          </w:p>
          <w:bookmarkEnd w:id="9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труб на прессе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101013 2</w:t>
            </w:r>
          </w:p>
          <w:bookmarkEnd w:id="9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труб на стане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101014 2</w:t>
            </w:r>
          </w:p>
          <w:bookmarkEnd w:id="9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листов и лент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101015 2</w:t>
            </w:r>
          </w:p>
          <w:bookmarkEnd w:id="9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труб и баллонов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  <w:bookmarkEnd w:id="9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101101 2</w:t>
            </w:r>
          </w:p>
          <w:bookmarkEnd w:id="9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101102 2</w:t>
            </w:r>
          </w:p>
          <w:bookmarkEnd w:id="9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101103 2</w:t>
            </w:r>
          </w:p>
          <w:bookmarkEnd w:id="9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101104 3</w:t>
            </w:r>
          </w:p>
          <w:bookmarkEnd w:id="9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  <w:bookmarkEnd w:id="9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101201 2</w:t>
            </w:r>
          </w:p>
          <w:bookmarkEnd w:id="9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манипулятора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101202 2</w:t>
            </w:r>
          </w:p>
          <w:bookmarkEnd w:id="9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автоматических и полуавтоматических линий станков и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101203 2</w:t>
            </w:r>
          </w:p>
          <w:bookmarkEnd w:id="9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101204 2</w:t>
            </w:r>
          </w:p>
          <w:bookmarkEnd w:id="9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обслуживанию промышленных роботов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</w:t>
            </w:r>
          </w:p>
          <w:bookmarkEnd w:id="9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  <w:bookmarkEnd w:id="9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101301 2</w:t>
            </w:r>
          </w:p>
          <w:bookmarkEnd w:id="9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101302 2</w:t>
            </w:r>
          </w:p>
          <w:bookmarkEnd w:id="9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101303 2</w:t>
            </w:r>
          </w:p>
          <w:bookmarkEnd w:id="9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станков и манипуляторов с программным управлением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101304 2</w:t>
            </w:r>
          </w:p>
          <w:bookmarkEnd w:id="9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101305 2</w:t>
            </w:r>
          </w:p>
          <w:bookmarkEnd w:id="9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</w:t>
            </w:r>
          </w:p>
          <w:bookmarkEnd w:id="9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  <w:bookmarkEnd w:id="9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  <w:bookmarkEnd w:id="9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  <w:bookmarkEnd w:id="9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  <w:bookmarkEnd w:id="9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</w:t>
            </w:r>
          </w:p>
          <w:bookmarkEnd w:id="9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101404 2</w:t>
            </w:r>
          </w:p>
          <w:bookmarkEnd w:id="9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101405 2</w:t>
            </w:r>
          </w:p>
          <w:bookmarkEnd w:id="9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101406 2</w:t>
            </w:r>
          </w:p>
          <w:bookmarkEnd w:id="9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Хонинговальщик (обработка длинномерных цилиндров)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  <w:bookmarkEnd w:id="9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  <w:bookmarkEnd w:id="9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  <w:bookmarkEnd w:id="9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101501 2</w:t>
            </w:r>
          </w:p>
          <w:bookmarkEnd w:id="9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Водитель-испытатель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101502 2</w:t>
            </w:r>
          </w:p>
          <w:bookmarkEnd w:id="9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и резьбофрезерных станков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101503 2</w:t>
            </w:r>
          </w:p>
          <w:bookmarkEnd w:id="9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101504 2</w:t>
            </w:r>
          </w:p>
          <w:bookmarkEnd w:id="9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электромонтажник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101505 2</w:t>
            </w:r>
          </w:p>
          <w:bookmarkEnd w:id="9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кузовов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101506 3</w:t>
            </w:r>
          </w:p>
          <w:bookmarkEnd w:id="9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  <w:bookmarkEnd w:id="9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1016000</w:t>
            </w:r>
          </w:p>
          <w:bookmarkEnd w:id="9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механика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101601 3</w:t>
            </w:r>
          </w:p>
          <w:bookmarkEnd w:id="9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  <w:bookmarkEnd w:id="9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101701 3</w:t>
            </w:r>
          </w:p>
          <w:bookmarkEnd w:id="9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</w:t>
            </w:r>
          </w:p>
          <w:bookmarkEnd w:id="9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обработка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101801 2</w:t>
            </w:r>
          </w:p>
          <w:bookmarkEnd w:id="9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станка ЧПУ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1019000</w:t>
            </w:r>
          </w:p>
          <w:bookmarkEnd w:id="9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 строение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101901 2</w:t>
            </w:r>
          </w:p>
          <w:bookmarkEnd w:id="9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автомобиля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  <w:bookmarkEnd w:id="9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</w:t>
            </w:r>
          </w:p>
          <w:bookmarkEnd w:id="9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110101 2</w:t>
            </w:r>
          </w:p>
          <w:bookmarkEnd w:id="9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двигателей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110102 2</w:t>
            </w:r>
          </w:p>
          <w:bookmarkEnd w:id="9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летательных аппаратов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110103 2</w:t>
            </w:r>
          </w:p>
          <w:bookmarkEnd w:id="9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авиадвигателей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110104 2</w:t>
            </w:r>
          </w:p>
          <w:bookmarkEnd w:id="9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110105 2</w:t>
            </w:r>
          </w:p>
          <w:bookmarkEnd w:id="9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летательных аппаратов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  <w:bookmarkEnd w:id="9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  <w:bookmarkEnd w:id="9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  <w:bookmarkEnd w:id="9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110201 2</w:t>
            </w:r>
          </w:p>
          <w:bookmarkEnd w:id="9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авиационных приборов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110202 2</w:t>
            </w:r>
          </w:p>
          <w:bookmarkEnd w:id="9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авиационных приборов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110203 2</w:t>
            </w:r>
          </w:p>
          <w:bookmarkEnd w:id="9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приборного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110204 2</w:t>
            </w:r>
          </w:p>
          <w:bookmarkEnd w:id="9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 летательных аппаратов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110205 2</w:t>
            </w:r>
          </w:p>
          <w:bookmarkEnd w:id="9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радио- и специального оборудования летательных аппаратов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110206 2</w:t>
            </w:r>
          </w:p>
          <w:bookmarkEnd w:id="9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  <w:bookmarkEnd w:id="9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  <w:bookmarkEnd w:id="9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  <w:bookmarkEnd w:id="9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110301 2</w:t>
            </w:r>
          </w:p>
          <w:bookmarkEnd w:id="9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Котельщик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110302 2</w:t>
            </w:r>
          </w:p>
          <w:bookmarkEnd w:id="9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Сборщик-достройщик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110303 2</w:t>
            </w:r>
          </w:p>
          <w:bookmarkEnd w:id="9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корпусов металлических судов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110304 2</w:t>
            </w:r>
          </w:p>
          <w:bookmarkEnd w:id="9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110305 2</w:t>
            </w:r>
          </w:p>
          <w:bookmarkEnd w:id="9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деревянных судов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110306 2</w:t>
            </w:r>
          </w:p>
          <w:bookmarkEnd w:id="9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железобетонных судов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110307 2</w:t>
            </w:r>
          </w:p>
          <w:bookmarkEnd w:id="9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пластмассовых судов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110308 2</w:t>
            </w:r>
          </w:p>
          <w:bookmarkEnd w:id="9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110309 2</w:t>
            </w:r>
          </w:p>
          <w:bookmarkEnd w:id="9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110310 2</w:t>
            </w:r>
          </w:p>
          <w:bookmarkEnd w:id="10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Трубогибщик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110311 2</w:t>
            </w:r>
          </w:p>
          <w:bookmarkEnd w:id="10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110312 2</w:t>
            </w:r>
          </w:p>
          <w:bookmarkEnd w:id="10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110313 2</w:t>
            </w:r>
          </w:p>
          <w:bookmarkEnd w:id="10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Слесарь-судоремонтник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110314 2</w:t>
            </w:r>
          </w:p>
          <w:bookmarkEnd w:id="10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испытанию установок и аппаратуры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110315 2</w:t>
            </w:r>
          </w:p>
          <w:bookmarkEnd w:id="10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электромеханических приборов и систем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110316 3</w:t>
            </w:r>
          </w:p>
          <w:bookmarkEnd w:id="10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</w:t>
            </w:r>
          </w:p>
          <w:bookmarkEnd w:id="10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  <w:bookmarkEnd w:id="10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Электрорадио-монтаж морской техники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110401 2</w:t>
            </w:r>
          </w:p>
          <w:bookmarkEnd w:id="10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110402 2</w:t>
            </w:r>
          </w:p>
          <w:bookmarkEnd w:id="10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  <w:bookmarkEnd w:id="10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  <w:bookmarkEnd w:id="10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  <w:bookmarkEnd w:id="10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электро-транспорта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110501 2</w:t>
            </w:r>
          </w:p>
          <w:bookmarkEnd w:id="10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110502 2</w:t>
            </w:r>
          </w:p>
          <w:bookmarkEnd w:id="10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троллейбуса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110503 2</w:t>
            </w:r>
          </w:p>
          <w:bookmarkEnd w:id="10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110504 2</w:t>
            </w:r>
          </w:p>
          <w:bookmarkEnd w:id="10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станционного и тоннельного оборудования метрополитена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110505 2</w:t>
            </w:r>
          </w:p>
          <w:bookmarkEnd w:id="10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110506 2</w:t>
            </w:r>
          </w:p>
          <w:bookmarkEnd w:id="10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110507 2</w:t>
            </w:r>
          </w:p>
          <w:bookmarkEnd w:id="10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  <w:bookmarkEnd w:id="10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110509 2</w:t>
            </w:r>
          </w:p>
          <w:bookmarkEnd w:id="10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  <w:bookmarkEnd w:id="10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  <w:bookmarkEnd w:id="10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  <w:bookmarkEnd w:id="10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110701 2</w:t>
            </w:r>
          </w:p>
          <w:bookmarkEnd w:id="10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110702 2</w:t>
            </w:r>
          </w:p>
          <w:bookmarkEnd w:id="10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110703 2</w:t>
            </w:r>
          </w:p>
          <w:bookmarkEnd w:id="10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</w:t>
            </w:r>
          </w:p>
          <w:bookmarkEnd w:id="10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110705 2</w:t>
            </w:r>
          </w:p>
          <w:bookmarkEnd w:id="10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выправочно-подбивочно-рихтовочных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  <w:bookmarkEnd w:id="10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110801 2</w:t>
            </w:r>
          </w:p>
          <w:bookmarkEnd w:id="10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Слесарь-осмотрщик вагонов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110802 2</w:t>
            </w:r>
          </w:p>
          <w:bookmarkEnd w:id="10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110803 2</w:t>
            </w:r>
          </w:p>
          <w:bookmarkEnd w:id="10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110804 2</w:t>
            </w:r>
          </w:p>
          <w:bookmarkEnd w:id="10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110805 2</w:t>
            </w:r>
          </w:p>
          <w:bookmarkEnd w:id="10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110806 2</w:t>
            </w:r>
          </w:p>
          <w:bookmarkEnd w:id="10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110807 2</w:t>
            </w:r>
          </w:p>
          <w:bookmarkEnd w:id="10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110808 2</w:t>
            </w:r>
          </w:p>
          <w:bookmarkEnd w:id="10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110809 2</w:t>
            </w:r>
          </w:p>
          <w:bookmarkEnd w:id="10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 поезда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110810 2</w:t>
            </w:r>
          </w:p>
          <w:bookmarkEnd w:id="10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110811 2</w:t>
            </w:r>
          </w:p>
          <w:bookmarkEnd w:id="10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110812 2</w:t>
            </w:r>
          </w:p>
          <w:bookmarkEnd w:id="10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110813 2</w:t>
            </w:r>
          </w:p>
          <w:bookmarkEnd w:id="10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110814 2</w:t>
            </w:r>
          </w:p>
          <w:bookmarkEnd w:id="10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110815 2</w:t>
            </w:r>
          </w:p>
          <w:bookmarkEnd w:id="10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рефрижераторных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110816 2</w:t>
            </w:r>
          </w:p>
          <w:bookmarkEnd w:id="10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(тепловоза и электровоза)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110817 2</w:t>
            </w:r>
          </w:p>
          <w:bookmarkEnd w:id="10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</w:p>
          <w:bookmarkEnd w:id="10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110819 2</w:t>
            </w:r>
          </w:p>
          <w:bookmarkEnd w:id="10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110820 2</w:t>
            </w:r>
          </w:p>
          <w:bookmarkEnd w:id="10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поточно-конвейерной линии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  <w:bookmarkEnd w:id="10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</w:t>
            </w:r>
          </w:p>
          <w:bookmarkEnd w:id="10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110902 2</w:t>
            </w:r>
          </w:p>
          <w:bookmarkEnd w:id="10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Токарь-карусельщик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110903 2</w:t>
            </w:r>
          </w:p>
          <w:bookmarkEnd w:id="10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Токарь-расточник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110904 2</w:t>
            </w:r>
          </w:p>
          <w:bookmarkEnd w:id="10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Токарь-револьверщик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110905 2</w:t>
            </w:r>
          </w:p>
          <w:bookmarkEnd w:id="10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110906 2</w:t>
            </w:r>
          </w:p>
          <w:bookmarkEnd w:id="10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110907 2</w:t>
            </w:r>
          </w:p>
          <w:bookmarkEnd w:id="10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Шевинговальщик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110908 2</w:t>
            </w:r>
          </w:p>
          <w:bookmarkEnd w:id="10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110909 2</w:t>
            </w:r>
          </w:p>
          <w:bookmarkEnd w:id="10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110910 2</w:t>
            </w:r>
          </w:p>
          <w:bookmarkEnd w:id="10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  <w:bookmarkEnd w:id="10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</w:t>
            </w:r>
          </w:p>
          <w:bookmarkEnd w:id="10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110913 2</w:t>
            </w:r>
          </w:p>
          <w:bookmarkEnd w:id="10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110914 2</w:t>
            </w:r>
          </w:p>
          <w:bookmarkEnd w:id="10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110915 2</w:t>
            </w:r>
          </w:p>
          <w:bookmarkEnd w:id="10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Хонинговальщик (обработка длинномерных цилиндров)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  <w:bookmarkEnd w:id="10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111001 2</w:t>
            </w:r>
          </w:p>
          <w:bookmarkEnd w:id="10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111002 2</w:t>
            </w:r>
          </w:p>
          <w:bookmarkEnd w:id="10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  <w:bookmarkEnd w:id="10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  <w:bookmarkEnd w:id="10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111101 2</w:t>
            </w:r>
          </w:p>
          <w:bookmarkEnd w:id="10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  <w:bookmarkEnd w:id="10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  <w:bookmarkEnd w:id="10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111201 2</w:t>
            </w:r>
          </w:p>
          <w:bookmarkEnd w:id="10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111202 2</w:t>
            </w:r>
          </w:p>
          <w:bookmarkEnd w:id="10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</w:t>
            </w:r>
          </w:p>
          <w:bookmarkEnd w:id="10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  <w:bookmarkEnd w:id="10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</w:p>
          <w:bookmarkEnd w:id="10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  <w:bookmarkEnd w:id="10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111301 2</w:t>
            </w:r>
          </w:p>
          <w:bookmarkEnd w:id="10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металлургических заводов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111302 3</w:t>
            </w:r>
          </w:p>
          <w:bookmarkEnd w:id="10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111303 3</w:t>
            </w:r>
          </w:p>
          <w:bookmarkEnd w:id="10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  <w:bookmarkEnd w:id="10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</w:t>
            </w:r>
          </w:p>
          <w:bookmarkEnd w:id="10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111402 2</w:t>
            </w:r>
          </w:p>
          <w:bookmarkEnd w:id="10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111403 2</w:t>
            </w:r>
          </w:p>
          <w:bookmarkEnd w:id="10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</w:t>
            </w:r>
          </w:p>
          <w:bookmarkEnd w:id="10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111405 3</w:t>
            </w:r>
          </w:p>
          <w:bookmarkEnd w:id="10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</w:t>
            </w:r>
          </w:p>
          <w:bookmarkEnd w:id="10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111407 3</w:t>
            </w:r>
          </w:p>
          <w:bookmarkEnd w:id="10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сварочного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111408 2</w:t>
            </w:r>
          </w:p>
          <w:bookmarkEnd w:id="10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Электрогазосварщик-арматурщик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  <w:bookmarkEnd w:id="10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111501 2</w:t>
            </w:r>
          </w:p>
          <w:bookmarkEnd w:id="10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111502 2</w:t>
            </w:r>
          </w:p>
          <w:bookmarkEnd w:id="10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111503 2</w:t>
            </w:r>
          </w:p>
          <w:bookmarkEnd w:id="10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полуавтоматических установок аккумуляторного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</w:t>
            </w:r>
          </w:p>
          <w:bookmarkEnd w:id="11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111505 2</w:t>
            </w:r>
          </w:p>
          <w:bookmarkEnd w:id="11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электродвигателей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111506 3</w:t>
            </w:r>
          </w:p>
          <w:bookmarkEnd w:id="11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111507 3</w:t>
            </w:r>
          </w:p>
          <w:bookmarkEnd w:id="11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111508 3</w:t>
            </w:r>
          </w:p>
          <w:bookmarkEnd w:id="11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111509 3</w:t>
            </w:r>
          </w:p>
          <w:bookmarkEnd w:id="11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</w:t>
            </w:r>
          </w:p>
          <w:bookmarkEnd w:id="11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111601 2</w:t>
            </w:r>
          </w:p>
          <w:bookmarkEnd w:id="11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  <w:bookmarkEnd w:id="11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  <w:bookmarkEnd w:id="11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111701 2</w:t>
            </w:r>
          </w:p>
          <w:bookmarkEnd w:id="11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 (производство электронной техники)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111702 3</w:t>
            </w:r>
          </w:p>
          <w:bookmarkEnd w:id="11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</w:t>
            </w:r>
          </w:p>
          <w:bookmarkEnd w:id="11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111801 2</w:t>
            </w:r>
          </w:p>
          <w:bookmarkEnd w:id="11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торговому и холодильному оборудованию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</w:t>
            </w:r>
          </w:p>
          <w:bookmarkEnd w:id="11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  <w:bookmarkEnd w:id="11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111901 2</w:t>
            </w:r>
          </w:p>
          <w:bookmarkEnd w:id="11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холодильных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111902 2</w:t>
            </w:r>
          </w:p>
          <w:bookmarkEnd w:id="11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предприятий пищевой промышленности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111903 2</w:t>
            </w:r>
          </w:p>
          <w:bookmarkEnd w:id="11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 (в промышленности)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111904 2</w:t>
            </w:r>
          </w:p>
          <w:bookmarkEnd w:id="11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</w:t>
            </w:r>
          </w:p>
          <w:bookmarkEnd w:id="11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  <w:bookmarkEnd w:id="11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112001 2</w:t>
            </w:r>
          </w:p>
          <w:bookmarkEnd w:id="11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автоматов и полуавтоматов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112002 2</w:t>
            </w:r>
          </w:p>
          <w:bookmarkEnd w:id="11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сварочного и газоплазморезательного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112003 2</w:t>
            </w:r>
          </w:p>
          <w:bookmarkEnd w:id="11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 автоматов, полуавтоматов и автоматических линий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  <w:bookmarkEnd w:id="11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  <w:bookmarkEnd w:id="11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  <w:bookmarkEnd w:id="11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112101 2</w:t>
            </w:r>
          </w:p>
          <w:bookmarkEnd w:id="11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112102 3</w:t>
            </w:r>
          </w:p>
          <w:bookmarkEnd w:id="11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112103 3</w:t>
            </w:r>
          </w:p>
          <w:bookmarkEnd w:id="11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</w:t>
            </w:r>
          </w:p>
          <w:bookmarkEnd w:id="11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112201 2</w:t>
            </w:r>
          </w:p>
          <w:bookmarkEnd w:id="11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  <w:bookmarkEnd w:id="11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монтаж, эксплуатация и ремонт (по отраслям). Эксплуатация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  <w:bookmarkEnd w:id="11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</w:t>
            </w:r>
          </w:p>
          <w:bookmarkEnd w:id="11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  <w:bookmarkEnd w:id="11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120103 2</w:t>
            </w:r>
          </w:p>
          <w:bookmarkEnd w:id="11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</w:t>
            </w:r>
          </w:p>
          <w:bookmarkEnd w:id="11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автотранспортных средств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120105 2</w:t>
            </w:r>
          </w:p>
          <w:bookmarkEnd w:id="11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автосервиса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  <w:bookmarkEnd w:id="11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</w:t>
            </w:r>
          </w:p>
          <w:bookmarkEnd w:id="11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120108 2</w:t>
            </w:r>
          </w:p>
          <w:bookmarkEnd w:id="11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</w:t>
            </w:r>
          </w:p>
          <w:bookmarkEnd w:id="11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120110 2</w:t>
            </w:r>
          </w:p>
          <w:bookmarkEnd w:id="11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  <w:bookmarkEnd w:id="11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  <w:bookmarkEnd w:id="11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  <w:bookmarkEnd w:id="11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  <w:bookmarkEnd w:id="11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  <w:bookmarkEnd w:id="11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120202 2</w:t>
            </w:r>
          </w:p>
          <w:bookmarkEnd w:id="11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багажный, товарный (грузовой)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120203 2</w:t>
            </w:r>
          </w:p>
          <w:bookmarkEnd w:id="11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(билетный)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120204 2</w:t>
            </w:r>
          </w:p>
          <w:bookmarkEnd w:id="11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120205 2</w:t>
            </w:r>
          </w:p>
          <w:bookmarkEnd w:id="11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  <w:bookmarkEnd w:id="11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120207 2</w:t>
            </w:r>
          </w:p>
          <w:bookmarkEnd w:id="11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бронированию проездных билетов (авиаагент, кассир ж/д билетов)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  <w:bookmarkEnd w:id="11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120301 2</w:t>
            </w:r>
          </w:p>
          <w:bookmarkEnd w:id="11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120302 2</w:t>
            </w:r>
          </w:p>
          <w:bookmarkEnd w:id="11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120303 1</w:t>
            </w:r>
          </w:p>
          <w:bookmarkEnd w:id="11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120304 1</w:t>
            </w:r>
          </w:p>
          <w:bookmarkEnd w:id="11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120306 2</w:t>
            </w:r>
          </w:p>
          <w:bookmarkEnd w:id="11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120307 1</w:t>
            </w:r>
          </w:p>
          <w:bookmarkEnd w:id="11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120308 2</w:t>
            </w:r>
          </w:p>
          <w:bookmarkEnd w:id="11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перевозочных документов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  <w:bookmarkEnd w:id="11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  <w:bookmarkEnd w:id="11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120401 2</w:t>
            </w:r>
          </w:p>
          <w:bookmarkEnd w:id="11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(морской и рыбопромысловый флот)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120402 2</w:t>
            </w:r>
          </w:p>
          <w:bookmarkEnd w:id="11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120403 2</w:t>
            </w:r>
          </w:p>
          <w:bookmarkEnd w:id="11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120404 2</w:t>
            </w:r>
          </w:p>
          <w:bookmarkEnd w:id="11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самостоятельного управления судовым двигателем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120405 2</w:t>
            </w:r>
          </w:p>
          <w:bookmarkEnd w:id="11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120406 2</w:t>
            </w:r>
          </w:p>
          <w:bookmarkEnd w:id="11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120407 3</w:t>
            </w:r>
          </w:p>
          <w:bookmarkEnd w:id="11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120408 3</w:t>
            </w:r>
          </w:p>
          <w:bookmarkEnd w:id="11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120409 3</w:t>
            </w:r>
          </w:p>
          <w:bookmarkEnd w:id="11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</w:t>
            </w:r>
          </w:p>
          <w:bookmarkEnd w:id="11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120411 3</w:t>
            </w:r>
          </w:p>
          <w:bookmarkEnd w:id="11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  <w:bookmarkEnd w:id="11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  <w:bookmarkEnd w:id="11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  <w:bookmarkEnd w:id="11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  <w:bookmarkEnd w:id="11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  <w:bookmarkEnd w:id="11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  <w:bookmarkEnd w:id="11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  <w:bookmarkEnd w:id="11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  <w:bookmarkEnd w:id="11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  <w:bookmarkEnd w:id="11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  <w:bookmarkEnd w:id="11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  <w:bookmarkEnd w:id="11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  <w:bookmarkEnd w:id="11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120601 2</w:t>
            </w:r>
          </w:p>
          <w:bookmarkEnd w:id="11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  <w:bookmarkEnd w:id="11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 широкого потребления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  <w:bookmarkEnd w:id="11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120701 2</w:t>
            </w:r>
          </w:p>
          <w:bookmarkEnd w:id="11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120702 2</w:t>
            </w:r>
          </w:p>
          <w:bookmarkEnd w:id="11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 выработке волокна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120703 2</w:t>
            </w:r>
          </w:p>
          <w:bookmarkEnd w:id="11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120704 2</w:t>
            </w:r>
          </w:p>
          <w:bookmarkEnd w:id="11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120705 2</w:t>
            </w:r>
          </w:p>
          <w:bookmarkEnd w:id="11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сушильного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120706 2</w:t>
            </w:r>
          </w:p>
          <w:bookmarkEnd w:id="11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волокна и ткани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  <w:bookmarkEnd w:id="11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  <w:bookmarkEnd w:id="12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120801 2</w:t>
            </w:r>
          </w:p>
          <w:bookmarkEnd w:id="12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120802 2</w:t>
            </w:r>
          </w:p>
          <w:bookmarkEnd w:id="12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120803 2</w:t>
            </w:r>
          </w:p>
          <w:bookmarkEnd w:id="12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ленточного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120804 2</w:t>
            </w:r>
          </w:p>
          <w:bookmarkEnd w:id="12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ровничного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120805 2</w:t>
            </w:r>
          </w:p>
          <w:bookmarkEnd w:id="12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мотального автомата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120806 2</w:t>
            </w:r>
          </w:p>
          <w:bookmarkEnd w:id="12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крутильного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120807 2</w:t>
            </w:r>
          </w:p>
          <w:bookmarkEnd w:id="12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тростильного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120808 2</w:t>
            </w:r>
          </w:p>
          <w:bookmarkEnd w:id="12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разрыхлительно трепального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120809 2</w:t>
            </w:r>
          </w:p>
          <w:bookmarkEnd w:id="12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распределения пряжи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120810 2</w:t>
            </w:r>
          </w:p>
          <w:bookmarkEnd w:id="12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релаксационно-мотального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120811 2</w:t>
            </w:r>
          </w:p>
          <w:bookmarkEnd w:id="12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льночесальной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120812 2</w:t>
            </w:r>
          </w:p>
          <w:bookmarkEnd w:id="12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мяльно-чесальной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120813 2</w:t>
            </w:r>
          </w:p>
          <w:bookmarkEnd w:id="12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круглочесальной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120814 2</w:t>
            </w:r>
          </w:p>
          <w:bookmarkEnd w:id="12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чесально-дублировочного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120815 2</w:t>
            </w:r>
          </w:p>
          <w:bookmarkEnd w:id="12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чесально-ленточного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  <w:bookmarkEnd w:id="12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  <w:bookmarkEnd w:id="12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120818 2</w:t>
            </w:r>
          </w:p>
          <w:bookmarkEnd w:id="12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аппретирования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120819 2</w:t>
            </w:r>
          </w:p>
          <w:bookmarkEnd w:id="12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чистильной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  <w:bookmarkEnd w:id="12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120901 2</w:t>
            </w:r>
          </w:p>
          <w:bookmarkEnd w:id="12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120902 2</w:t>
            </w:r>
          </w:p>
          <w:bookmarkEnd w:id="12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120903 2</w:t>
            </w:r>
          </w:p>
          <w:bookmarkEnd w:id="12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Ковровщица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120904 2</w:t>
            </w:r>
          </w:p>
          <w:bookmarkEnd w:id="12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сновального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120905 2</w:t>
            </w:r>
          </w:p>
          <w:bookmarkEnd w:id="12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шлихтовального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  <w:bookmarkEnd w:id="12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  <w:bookmarkEnd w:id="12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121001 2</w:t>
            </w:r>
          </w:p>
          <w:bookmarkEnd w:id="12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нити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121002 2</w:t>
            </w:r>
          </w:p>
          <w:bookmarkEnd w:id="12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121003 2</w:t>
            </w:r>
          </w:p>
          <w:bookmarkEnd w:id="12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Вязальщица текстильно-галантерейных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121004 2</w:t>
            </w:r>
          </w:p>
          <w:bookmarkEnd w:id="12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сновального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121005 2</w:t>
            </w:r>
          </w:p>
          <w:bookmarkEnd w:id="12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иглопробивного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121006 2</w:t>
            </w:r>
          </w:p>
          <w:bookmarkEnd w:id="12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чесально-вязального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121007 2</w:t>
            </w:r>
          </w:p>
          <w:bookmarkEnd w:id="12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раскладочной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121008 2</w:t>
            </w:r>
          </w:p>
          <w:bookmarkEnd w:id="12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121009 2</w:t>
            </w:r>
          </w:p>
          <w:bookmarkEnd w:id="12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  <w:bookmarkEnd w:id="12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  <w:bookmarkEnd w:id="12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121101 1</w:t>
            </w:r>
          </w:p>
          <w:bookmarkEnd w:id="12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121102 1</w:t>
            </w:r>
          </w:p>
          <w:bookmarkEnd w:id="12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лекал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  <w:bookmarkEnd w:id="12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121104 1</w:t>
            </w:r>
          </w:p>
          <w:bookmarkEnd w:id="12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121105 2</w:t>
            </w:r>
          </w:p>
          <w:bookmarkEnd w:id="12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</w:t>
            </w:r>
          </w:p>
          <w:bookmarkEnd w:id="12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</w:t>
            </w:r>
          </w:p>
          <w:bookmarkEnd w:id="12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  <w:bookmarkEnd w:id="12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  <w:bookmarkEnd w:id="12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121110 2</w:t>
            </w:r>
          </w:p>
          <w:bookmarkEnd w:id="12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  <w:bookmarkEnd w:id="12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121112 2</w:t>
            </w:r>
          </w:p>
          <w:bookmarkEnd w:id="12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Модистка головных уборов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1212000</w:t>
            </w:r>
          </w:p>
          <w:bookmarkEnd w:id="12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121201 2</w:t>
            </w:r>
          </w:p>
          <w:bookmarkEnd w:id="12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121202 2</w:t>
            </w:r>
          </w:p>
          <w:bookmarkEnd w:id="12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121203 2</w:t>
            </w:r>
          </w:p>
          <w:bookmarkEnd w:id="12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121204 2</w:t>
            </w:r>
          </w:p>
          <w:bookmarkEnd w:id="12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121205 3</w:t>
            </w:r>
          </w:p>
          <w:bookmarkEnd w:id="12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121206 2</w:t>
            </w:r>
          </w:p>
          <w:bookmarkEnd w:id="12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и сборщик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121207 2</w:t>
            </w:r>
          </w:p>
          <w:bookmarkEnd w:id="12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окрашиванию и оформлению обуви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  <w:bookmarkEnd w:id="12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121301 2</w:t>
            </w:r>
          </w:p>
          <w:bookmarkEnd w:id="12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121302 2</w:t>
            </w:r>
          </w:p>
          <w:bookmarkEnd w:id="12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121303 2</w:t>
            </w:r>
          </w:p>
          <w:bookmarkEnd w:id="12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121304 2</w:t>
            </w:r>
          </w:p>
          <w:bookmarkEnd w:id="12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121305 2</w:t>
            </w:r>
          </w:p>
          <w:bookmarkEnd w:id="12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  <w:bookmarkEnd w:id="12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  <w:bookmarkEnd w:id="12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121401 2</w:t>
            </w:r>
          </w:p>
          <w:bookmarkEnd w:id="12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121402 2</w:t>
            </w:r>
          </w:p>
          <w:bookmarkEnd w:id="12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  <w:bookmarkEnd w:id="12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  <w:bookmarkEnd w:id="12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121501 2</w:t>
            </w:r>
          </w:p>
          <w:bookmarkEnd w:id="12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швейного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121502 2</w:t>
            </w:r>
          </w:p>
          <w:bookmarkEnd w:id="12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121503 2</w:t>
            </w:r>
          </w:p>
          <w:bookmarkEnd w:id="12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предприятий легкой промышленности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  <w:bookmarkEnd w:id="12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  <w:bookmarkEnd w:id="12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121601 2</w:t>
            </w:r>
          </w:p>
          <w:bookmarkEnd w:id="12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121602 2</w:t>
            </w:r>
          </w:p>
          <w:bookmarkEnd w:id="12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крупяного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121603 2</w:t>
            </w:r>
          </w:p>
          <w:bookmarkEnd w:id="12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комбикормового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121604 2</w:t>
            </w:r>
          </w:p>
          <w:bookmarkEnd w:id="12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  <w:bookmarkEnd w:id="12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  <w:bookmarkEnd w:id="12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121607 4</w:t>
            </w:r>
          </w:p>
          <w:bookmarkEnd w:id="12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1217000</w:t>
            </w:r>
          </w:p>
          <w:bookmarkEnd w:id="12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121701 2</w:t>
            </w:r>
          </w:p>
          <w:bookmarkEnd w:id="12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поточно-автоматизированных линий переработки табака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121702 3</w:t>
            </w:r>
          </w:p>
          <w:bookmarkEnd w:id="12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  <w:bookmarkEnd w:id="12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  <w:bookmarkEnd w:id="12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121801 2</w:t>
            </w:r>
          </w:p>
          <w:bookmarkEnd w:id="12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121802 2</w:t>
            </w:r>
          </w:p>
          <w:bookmarkEnd w:id="12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пищевой продукции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  <w:bookmarkEnd w:id="12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  <w:bookmarkEnd w:id="12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121901 2</w:t>
            </w:r>
          </w:p>
          <w:bookmarkEnd w:id="12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121902 2</w:t>
            </w:r>
          </w:p>
          <w:bookmarkEnd w:id="12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121903 2</w:t>
            </w:r>
          </w:p>
          <w:bookmarkEnd w:id="12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121904 2</w:t>
            </w:r>
          </w:p>
          <w:bookmarkEnd w:id="12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121905 2</w:t>
            </w:r>
          </w:p>
          <w:bookmarkEnd w:id="12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Мармеладчик- пастильщик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121906 2</w:t>
            </w:r>
          </w:p>
          <w:bookmarkEnd w:id="12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121907 2</w:t>
            </w:r>
          </w:p>
          <w:bookmarkEnd w:id="12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121908 2</w:t>
            </w:r>
          </w:p>
          <w:bookmarkEnd w:id="13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121909 2</w:t>
            </w:r>
          </w:p>
          <w:bookmarkEnd w:id="13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121910 2</w:t>
            </w:r>
          </w:p>
          <w:bookmarkEnd w:id="13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121911 2</w:t>
            </w:r>
          </w:p>
          <w:bookmarkEnd w:id="13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121912 2</w:t>
            </w:r>
          </w:p>
          <w:bookmarkEnd w:id="13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расфасовочно-упаковочных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121913 2</w:t>
            </w:r>
          </w:p>
          <w:bookmarkEnd w:id="13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121914 2</w:t>
            </w:r>
          </w:p>
          <w:bookmarkEnd w:id="13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121915 2</w:t>
            </w:r>
          </w:p>
          <w:bookmarkEnd w:id="13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121916 2</w:t>
            </w:r>
          </w:p>
          <w:bookmarkEnd w:id="13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121917 2</w:t>
            </w:r>
          </w:p>
          <w:bookmarkEnd w:id="13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теста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121918 2</w:t>
            </w:r>
          </w:p>
          <w:bookmarkEnd w:id="13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121919 2</w:t>
            </w:r>
          </w:p>
          <w:bookmarkEnd w:id="13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бестарного хранения сырья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121920 2</w:t>
            </w:r>
          </w:p>
          <w:bookmarkEnd w:id="13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121921 2</w:t>
            </w:r>
          </w:p>
          <w:bookmarkEnd w:id="13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121922 2</w:t>
            </w:r>
          </w:p>
          <w:bookmarkEnd w:id="13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  <w:bookmarkEnd w:id="13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121925 4</w:t>
            </w:r>
          </w:p>
          <w:bookmarkEnd w:id="13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</w:t>
            </w:r>
          </w:p>
          <w:bookmarkEnd w:id="13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122001 2</w:t>
            </w:r>
          </w:p>
          <w:bookmarkEnd w:id="13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122002 2</w:t>
            </w:r>
          </w:p>
          <w:bookmarkEnd w:id="13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122003 2</w:t>
            </w:r>
          </w:p>
          <w:bookmarkEnd w:id="13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122004 3</w:t>
            </w:r>
          </w:p>
          <w:bookmarkEnd w:id="13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  <w:bookmarkEnd w:id="13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122101 2</w:t>
            </w:r>
          </w:p>
          <w:bookmarkEnd w:id="13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122102 2</w:t>
            </w:r>
          </w:p>
          <w:bookmarkEnd w:id="13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морепродуктов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122103 2</w:t>
            </w:r>
          </w:p>
          <w:bookmarkEnd w:id="13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икры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122104 2</w:t>
            </w:r>
          </w:p>
          <w:bookmarkEnd w:id="13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крабов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122105 2</w:t>
            </w:r>
          </w:p>
          <w:bookmarkEnd w:id="13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изделий из рыбы и морепродуктов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122106 2</w:t>
            </w:r>
          </w:p>
          <w:bookmarkEnd w:id="13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в производстве пищевой продукции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  <w:bookmarkEnd w:id="13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  <w:bookmarkEnd w:id="13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пище- концентра тов**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122201 2</w:t>
            </w:r>
          </w:p>
          <w:bookmarkEnd w:id="13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122202 2</w:t>
            </w:r>
          </w:p>
          <w:bookmarkEnd w:id="13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122203 2</w:t>
            </w:r>
          </w:p>
          <w:bookmarkEnd w:id="13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закаточных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122204 2</w:t>
            </w:r>
          </w:p>
          <w:bookmarkEnd w:id="13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расфасовочно-упаковочных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122205 2</w:t>
            </w:r>
          </w:p>
          <w:bookmarkEnd w:id="13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разливочно-наполнительных автоматов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122206 2</w:t>
            </w:r>
          </w:p>
          <w:bookmarkEnd w:id="13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  <w:bookmarkEnd w:id="13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  <w:bookmarkEnd w:id="13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122301 2</w:t>
            </w:r>
          </w:p>
          <w:bookmarkEnd w:id="13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122302 2</w:t>
            </w:r>
          </w:p>
          <w:bookmarkEnd w:id="13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122303 2</w:t>
            </w:r>
          </w:p>
          <w:bookmarkEnd w:id="13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коньячного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122304 2</w:t>
            </w:r>
          </w:p>
          <w:bookmarkEnd w:id="13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перегонки и ректификации спирта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122305 2</w:t>
            </w:r>
          </w:p>
          <w:bookmarkEnd w:id="13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шампанского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122306 2</w:t>
            </w:r>
          </w:p>
          <w:bookmarkEnd w:id="13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процесса брожения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122307 2</w:t>
            </w:r>
          </w:p>
          <w:bookmarkEnd w:id="13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виноматериалов и вина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  <w:bookmarkEnd w:id="13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  <w:bookmarkEnd w:id="13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122401 2</w:t>
            </w:r>
          </w:p>
          <w:bookmarkEnd w:id="13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122402 2</w:t>
            </w:r>
          </w:p>
          <w:bookmarkEnd w:id="13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122403 2</w:t>
            </w:r>
          </w:p>
          <w:bookmarkEnd w:id="13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охлаждения молочных продуктов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122404 2</w:t>
            </w:r>
          </w:p>
          <w:bookmarkEnd w:id="13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и охлаждения молока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122405 2</w:t>
            </w:r>
          </w:p>
          <w:bookmarkEnd w:id="13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цельномолочной и кисломолочной продукции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122406 2</w:t>
            </w:r>
          </w:p>
          <w:bookmarkEnd w:id="13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  <w:bookmarkEnd w:id="13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  <w:bookmarkEnd w:id="13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122501 2</w:t>
            </w:r>
          </w:p>
          <w:bookmarkEnd w:id="13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Боец скота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122502 2</w:t>
            </w:r>
          </w:p>
          <w:bookmarkEnd w:id="13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мяса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122503 2</w:t>
            </w:r>
          </w:p>
          <w:bookmarkEnd w:id="13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Жиловщик мяса и субпродуктов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122504 2</w:t>
            </w:r>
          </w:p>
          <w:bookmarkEnd w:id="13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мясных полуфабрикатов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122505 2</w:t>
            </w:r>
          </w:p>
          <w:bookmarkEnd w:id="13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122506 2</w:t>
            </w:r>
          </w:p>
          <w:bookmarkEnd w:id="13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122507 2</w:t>
            </w:r>
          </w:p>
          <w:bookmarkEnd w:id="13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фарша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122508 2</w:t>
            </w:r>
          </w:p>
          <w:bookmarkEnd w:id="13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вареных колбас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122509 2</w:t>
            </w:r>
          </w:p>
          <w:bookmarkEnd w:id="13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термокамер и термоагрегатов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  <w:bookmarkEnd w:id="13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  <w:bookmarkEnd w:id="13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  <w:bookmarkEnd w:id="13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122601 2</w:t>
            </w:r>
          </w:p>
          <w:bookmarkEnd w:id="13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122602 2</w:t>
            </w:r>
          </w:p>
          <w:bookmarkEnd w:id="13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  <w:bookmarkEnd w:id="13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  <w:bookmarkEnd w:id="13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122605 2</w:t>
            </w:r>
          </w:p>
          <w:bookmarkEnd w:id="13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  <w:bookmarkEnd w:id="13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122607 2</w:t>
            </w:r>
          </w:p>
          <w:bookmarkEnd w:id="13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для приготовления, заморозки и регенерации продукции предприятий питания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122608 2</w:t>
            </w:r>
          </w:p>
          <w:bookmarkEnd w:id="13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для дозировки и упаковки продукции предприятий питания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122609 2</w:t>
            </w:r>
          </w:p>
          <w:bookmarkEnd w:id="13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предприятий питания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  <w:bookmarkEnd w:id="13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122701 2</w:t>
            </w:r>
          </w:p>
          <w:bookmarkEnd w:id="13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Брошюровщик-переплетчик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122702 2</w:t>
            </w:r>
          </w:p>
          <w:bookmarkEnd w:id="13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книг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122703 2</w:t>
            </w:r>
          </w:p>
          <w:bookmarkEnd w:id="13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122704 2</w:t>
            </w:r>
          </w:p>
          <w:bookmarkEnd w:id="13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122705 2</w:t>
            </w:r>
          </w:p>
          <w:bookmarkEnd w:id="13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организаций полиграфической промышленности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122706 2</w:t>
            </w:r>
          </w:p>
          <w:bookmarkEnd w:id="13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–иллюстратор книг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122707 2</w:t>
            </w:r>
          </w:p>
          <w:bookmarkEnd w:id="13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издательского дела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122708 2</w:t>
            </w:r>
          </w:p>
          <w:bookmarkEnd w:id="13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рекламе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122709 2</w:t>
            </w:r>
          </w:p>
          <w:bookmarkEnd w:id="13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  <w:bookmarkEnd w:id="13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  <w:bookmarkEnd w:id="13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  <w:bookmarkEnd w:id="13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122801 2</w:t>
            </w:r>
          </w:p>
          <w:bookmarkEnd w:id="13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и проводов пластиками и резиной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122802 2</w:t>
            </w:r>
          </w:p>
          <w:bookmarkEnd w:id="13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жил и кабеля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122803 2</w:t>
            </w:r>
          </w:p>
          <w:bookmarkEnd w:id="13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122804 2</w:t>
            </w:r>
          </w:p>
          <w:bookmarkEnd w:id="13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пластмассы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122805 2</w:t>
            </w:r>
          </w:p>
          <w:bookmarkEnd w:id="13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Наплавщик пластмассы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122806 2</w:t>
            </w:r>
          </w:p>
          <w:bookmarkEnd w:id="13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кабельного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122807 2</w:t>
            </w:r>
          </w:p>
          <w:bookmarkEnd w:id="13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проводов и кабелей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122808 2</w:t>
            </w:r>
          </w:p>
          <w:bookmarkEnd w:id="13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 кабельного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122809 2</w:t>
            </w:r>
          </w:p>
          <w:bookmarkEnd w:id="13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фильер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122810 3</w:t>
            </w:r>
          </w:p>
          <w:bookmarkEnd w:id="13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122811 3</w:t>
            </w:r>
          </w:p>
          <w:bookmarkEnd w:id="14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122812 3</w:t>
            </w:r>
          </w:p>
          <w:bookmarkEnd w:id="14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  <w:bookmarkEnd w:id="14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  <w:bookmarkEnd w:id="14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  <w:bookmarkEnd w:id="14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(всех наименований)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  <w:bookmarkEnd w:id="14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  <w:bookmarkEnd w:id="14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жиро-заменителей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  <w:bookmarkEnd w:id="14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  <w:bookmarkEnd w:id="14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123101 2</w:t>
            </w:r>
          </w:p>
          <w:bookmarkEnd w:id="14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сточных 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123102 2</w:t>
            </w:r>
          </w:p>
          <w:bookmarkEnd w:id="14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123103 2</w:t>
            </w:r>
          </w:p>
          <w:bookmarkEnd w:id="14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переработки отходов химического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123104 2</w:t>
            </w:r>
          </w:p>
          <w:bookmarkEnd w:id="14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пылегазоулавливающих установок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123105 2</w:t>
            </w:r>
          </w:p>
          <w:bookmarkEnd w:id="14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и очистке конденсата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123106 3</w:t>
            </w:r>
          </w:p>
          <w:bookmarkEnd w:id="14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123107 3</w:t>
            </w:r>
          </w:p>
          <w:bookmarkEnd w:id="14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</w:t>
            </w:r>
          </w:p>
          <w:bookmarkEnd w:id="14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123201 2</w:t>
            </w:r>
          </w:p>
          <w:bookmarkEnd w:id="14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нетканых стекловолокнистых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123202 2</w:t>
            </w:r>
          </w:p>
          <w:bookmarkEnd w:id="14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123203 2</w:t>
            </w:r>
          </w:p>
          <w:bookmarkEnd w:id="14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выдувного полуавтомата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123204 2</w:t>
            </w:r>
          </w:p>
          <w:bookmarkEnd w:id="14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Размотчик стеклонити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123205 2</w:t>
            </w:r>
          </w:p>
          <w:bookmarkEnd w:id="14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изготовления стеклопластиковых конструкций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123206 2</w:t>
            </w:r>
          </w:p>
          <w:bookmarkEnd w:id="14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электропечей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123207 2</w:t>
            </w:r>
          </w:p>
          <w:bookmarkEnd w:id="14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изготовления гофрированных листовых стеклопластиков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123208 2</w:t>
            </w:r>
          </w:p>
          <w:bookmarkEnd w:id="14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123209 2</w:t>
            </w:r>
          </w:p>
          <w:bookmarkEnd w:id="14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Кварцедув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123210 2</w:t>
            </w:r>
          </w:p>
          <w:bookmarkEnd w:id="14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Стеклодув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123211 2</w:t>
            </w:r>
          </w:p>
          <w:bookmarkEnd w:id="14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Кварцеплавильщик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123212 2</w:t>
            </w:r>
          </w:p>
          <w:bookmarkEnd w:id="14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123213 2</w:t>
            </w:r>
          </w:p>
          <w:bookmarkEnd w:id="14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стекла и стеклоизделий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123214 2</w:t>
            </w:r>
          </w:p>
          <w:bookmarkEnd w:id="14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стеклоизделий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123215 2</w:t>
            </w:r>
          </w:p>
          <w:bookmarkEnd w:id="14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123216 2</w:t>
            </w:r>
          </w:p>
          <w:bookmarkEnd w:id="14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стекла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123217 2</w:t>
            </w:r>
          </w:p>
          <w:bookmarkEnd w:id="14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Отдельщик выдувных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  <w:bookmarkEnd w:id="14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1233000</w:t>
            </w:r>
          </w:p>
          <w:bookmarkEnd w:id="14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123301 2</w:t>
            </w:r>
          </w:p>
          <w:bookmarkEnd w:id="14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123302 2</w:t>
            </w:r>
          </w:p>
          <w:bookmarkEnd w:id="14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фарфоровых и фаянсовых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123303 2</w:t>
            </w:r>
          </w:p>
          <w:bookmarkEnd w:id="14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Оправщик-чистильщик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123304 2</w:t>
            </w:r>
          </w:p>
          <w:bookmarkEnd w:id="14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фарфоровых и фаянсовых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  <w:bookmarkEnd w:id="14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</w:t>
            </w:r>
          </w:p>
          <w:bookmarkEnd w:id="14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123401 2</w:t>
            </w:r>
          </w:p>
          <w:bookmarkEnd w:id="14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123402 2</w:t>
            </w:r>
          </w:p>
          <w:bookmarkEnd w:id="14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 строительной керамики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123403 2</w:t>
            </w:r>
          </w:p>
          <w:bookmarkEnd w:id="14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строительной керамики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123404 3</w:t>
            </w:r>
          </w:p>
          <w:bookmarkEnd w:id="14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  <w:bookmarkEnd w:id="14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  <w:bookmarkEnd w:id="14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123501 2</w:t>
            </w:r>
          </w:p>
          <w:bookmarkEnd w:id="14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123502 2</w:t>
            </w:r>
          </w:p>
          <w:bookmarkEnd w:id="14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123503 2</w:t>
            </w:r>
          </w:p>
          <w:bookmarkEnd w:id="14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123504 2</w:t>
            </w:r>
          </w:p>
          <w:bookmarkEnd w:id="14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плюсования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123505 2</w:t>
            </w:r>
          </w:p>
          <w:bookmarkEnd w:id="14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пропитки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123506 2</w:t>
            </w:r>
          </w:p>
          <w:bookmarkEnd w:id="14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мерсеризации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123507 2</w:t>
            </w:r>
          </w:p>
          <w:bookmarkEnd w:id="14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ширильного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123508 2</w:t>
            </w:r>
          </w:p>
          <w:bookmarkEnd w:id="14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ткани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123509 2</w:t>
            </w:r>
          </w:p>
          <w:bookmarkEnd w:id="14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123510 2</w:t>
            </w:r>
          </w:p>
          <w:bookmarkEnd w:id="14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123511 2</w:t>
            </w:r>
          </w:p>
          <w:bookmarkEnd w:id="14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аппретирования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123512 2</w:t>
            </w:r>
          </w:p>
          <w:bookmarkEnd w:id="14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  <w:bookmarkEnd w:id="14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  <w:bookmarkEnd w:id="14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  <w:bookmarkEnd w:id="14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</w:t>
            </w:r>
          </w:p>
          <w:bookmarkEnd w:id="14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123601 2</w:t>
            </w:r>
          </w:p>
          <w:bookmarkEnd w:id="14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дубления (кожи и меха)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123602 2</w:t>
            </w:r>
          </w:p>
          <w:bookmarkEnd w:id="14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золения (кожевенное и кожсырьевое производство)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123603 2</w:t>
            </w:r>
          </w:p>
          <w:bookmarkEnd w:id="14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дубильных экстрактов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123604 2</w:t>
            </w:r>
          </w:p>
          <w:bookmarkEnd w:id="14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123605 3</w:t>
            </w:r>
          </w:p>
          <w:bookmarkEnd w:id="14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  <w:bookmarkEnd w:id="14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  <w:bookmarkEnd w:id="14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123702 2</w:t>
            </w:r>
          </w:p>
          <w:bookmarkEnd w:id="14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  <w:bookmarkEnd w:id="14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123801 1</w:t>
            </w:r>
          </w:p>
          <w:bookmarkEnd w:id="14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техническому оборудованию и средствам безопасности*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123802 2</w:t>
            </w:r>
          </w:p>
          <w:bookmarkEnd w:id="14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авиационной орнитологии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  <w:bookmarkEnd w:id="14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эксплуатации и ремонту спецтехники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123804 1</w:t>
            </w:r>
          </w:p>
          <w:bookmarkEnd w:id="14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регистрации и посадке*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123805 1</w:t>
            </w:r>
          </w:p>
          <w:bookmarkEnd w:id="14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досмотру пассажиров, багажа, груза, почты*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123806 2</w:t>
            </w:r>
          </w:p>
          <w:bookmarkEnd w:id="14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эксплуатации светосигнального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  <w:bookmarkEnd w:id="14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  <w:bookmarkEnd w:id="14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  <w:bookmarkEnd w:id="14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и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  <w:bookmarkEnd w:id="14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</w:t>
            </w:r>
          </w:p>
          <w:bookmarkEnd w:id="14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  <w:bookmarkEnd w:id="14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  <w:bookmarkEnd w:id="14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130204 3</w:t>
            </w:r>
          </w:p>
          <w:bookmarkEnd w:id="14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130204 2</w:t>
            </w:r>
          </w:p>
          <w:bookmarkEnd w:id="14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автоматизированных систем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130205 4</w:t>
            </w:r>
          </w:p>
          <w:bookmarkEnd w:id="14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  <w:bookmarkEnd w:id="14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130301 2</w:t>
            </w:r>
          </w:p>
          <w:bookmarkEnd w:id="14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130302 2</w:t>
            </w:r>
          </w:p>
          <w:bookmarkEnd w:id="14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130303 2</w:t>
            </w:r>
          </w:p>
          <w:bookmarkEnd w:id="14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</w:t>
            </w:r>
          </w:p>
          <w:bookmarkEnd w:id="14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  <w:bookmarkEnd w:id="14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</w:t>
            </w:r>
          </w:p>
          <w:bookmarkEnd w:id="14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</w:t>
            </w:r>
          </w:p>
          <w:bookmarkEnd w:id="14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 кабельщик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  <w:bookmarkEnd w:id="14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  <w:bookmarkEnd w:id="15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  <w:bookmarkEnd w:id="15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  <w:bookmarkEnd w:id="15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  <w:bookmarkEnd w:id="15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</w:t>
            </w:r>
          </w:p>
          <w:bookmarkEnd w:id="15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электронно-вычислительных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  <w:bookmarkEnd w:id="15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130410 2</w:t>
            </w:r>
          </w:p>
          <w:bookmarkEnd w:id="15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130411 2</w:t>
            </w:r>
          </w:p>
          <w:bookmarkEnd w:id="15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  <w:bookmarkEnd w:id="15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</w:t>
            </w:r>
          </w:p>
          <w:bookmarkEnd w:id="15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  <w:bookmarkEnd w:id="15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  <w:bookmarkEnd w:id="15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130504 2</w:t>
            </w:r>
          </w:p>
          <w:bookmarkEnd w:id="15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поддержке пользователя ИКТ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130505 2</w:t>
            </w:r>
          </w:p>
          <w:bookmarkEnd w:id="15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разработчика программного обеспечения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130506 2</w:t>
            </w:r>
          </w:p>
          <w:bookmarkEnd w:id="15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разработчика веб-приложений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  <w:bookmarkEnd w:id="15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  <w:bookmarkEnd w:id="15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радиоэлектроника и телекоммуникации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  <w:bookmarkEnd w:id="15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130601 2</w:t>
            </w:r>
          </w:p>
          <w:bookmarkEnd w:id="15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130602 2</w:t>
            </w:r>
          </w:p>
          <w:bookmarkEnd w:id="15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130603 2</w:t>
            </w:r>
          </w:p>
          <w:bookmarkEnd w:id="15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130605 2</w:t>
            </w:r>
          </w:p>
          <w:bookmarkEnd w:id="15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-кабельщик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130606 2</w:t>
            </w:r>
          </w:p>
          <w:bookmarkEnd w:id="15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  <w:bookmarkEnd w:id="15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  <w:bookmarkEnd w:id="15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  <w:bookmarkEnd w:id="15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  <w:bookmarkEnd w:id="15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  <w:bookmarkEnd w:id="15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  <w:bookmarkEnd w:id="15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  <w:bookmarkEnd w:id="15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130701 2</w:t>
            </w:r>
          </w:p>
          <w:bookmarkEnd w:id="15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эксплуатации линейных сооружений и телекоммуникационных сетей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</w:t>
            </w:r>
          </w:p>
          <w:bookmarkEnd w:id="15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130703 2</w:t>
            </w:r>
          </w:p>
          <w:bookmarkEnd w:id="15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-кабельщик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130704 2</w:t>
            </w:r>
          </w:p>
          <w:bookmarkEnd w:id="15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телефонной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130705 3</w:t>
            </w:r>
          </w:p>
          <w:bookmarkEnd w:id="15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</w:t>
            </w:r>
          </w:p>
          <w:bookmarkEnd w:id="15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  <w:bookmarkEnd w:id="15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130801 2</w:t>
            </w:r>
          </w:p>
          <w:bookmarkEnd w:id="15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130802 2</w:t>
            </w:r>
          </w:p>
          <w:bookmarkEnd w:id="15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  <w:bookmarkEnd w:id="15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  <w:bookmarkEnd w:id="15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  <w:bookmarkEnd w:id="15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  <w:bookmarkEnd w:id="15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130901 3</w:t>
            </w:r>
          </w:p>
          <w:bookmarkEnd w:id="15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  <w:bookmarkEnd w:id="15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  <w:bookmarkEnd w:id="15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  <w:bookmarkEnd w:id="15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  <w:bookmarkEnd w:id="15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  <w:bookmarkEnd w:id="15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  <w:bookmarkEnd w:id="15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  <w:bookmarkEnd w:id="15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  <w:bookmarkEnd w:id="15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  <w:bookmarkEnd w:id="15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  <w:bookmarkEnd w:id="15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  <w:bookmarkEnd w:id="15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  <w:bookmarkEnd w:id="15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  <w:bookmarkEnd w:id="15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  <w:bookmarkEnd w:id="15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  <w:bookmarkEnd w:id="15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  <w:bookmarkEnd w:id="15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  <w:bookmarkEnd w:id="15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  <w:bookmarkEnd w:id="15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  <w:bookmarkEnd w:id="15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  <w:bookmarkEnd w:id="15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  <w:bookmarkEnd w:id="15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  <w:bookmarkEnd w:id="15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  <w:bookmarkEnd w:id="15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  <w:bookmarkEnd w:id="15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</w:t>
            </w:r>
          </w:p>
          <w:bookmarkEnd w:id="15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</w:t>
            </w:r>
          </w:p>
          <w:bookmarkEnd w:id="15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</w:t>
            </w:r>
          </w:p>
          <w:bookmarkEnd w:id="15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</w:p>
          <w:bookmarkEnd w:id="15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  <w:bookmarkEnd w:id="15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140106 2</w:t>
            </w:r>
          </w:p>
          <w:bookmarkEnd w:id="15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140107 2</w:t>
            </w:r>
          </w:p>
          <w:bookmarkEnd w:id="15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140108 2</w:t>
            </w:r>
          </w:p>
          <w:bookmarkEnd w:id="15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140109 2</w:t>
            </w:r>
          </w:p>
          <w:bookmarkEnd w:id="15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Облицовщик-мраморщик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  <w:bookmarkEnd w:id="15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140111 2</w:t>
            </w:r>
          </w:p>
          <w:bookmarkEnd w:id="15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Облицовщик-мозаичник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140112 2</w:t>
            </w:r>
          </w:p>
          <w:bookmarkEnd w:id="15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Облицовщик-полировщик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140113 2</w:t>
            </w:r>
          </w:p>
          <w:bookmarkEnd w:id="15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140114 2</w:t>
            </w:r>
          </w:p>
          <w:bookmarkEnd w:id="15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стальным кровлям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</w:t>
            </w:r>
          </w:p>
          <w:bookmarkEnd w:id="15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140116 2</w:t>
            </w:r>
          </w:p>
          <w:bookmarkEnd w:id="15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</w:t>
            </w:r>
          </w:p>
          <w:bookmarkEnd w:id="15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140118 2</w:t>
            </w:r>
          </w:p>
          <w:bookmarkEnd w:id="15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строительный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140119 2</w:t>
            </w:r>
          </w:p>
          <w:bookmarkEnd w:id="15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140120 2</w:t>
            </w:r>
          </w:p>
          <w:bookmarkEnd w:id="15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  <w:bookmarkEnd w:id="15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140122 2</w:t>
            </w:r>
          </w:p>
          <w:bookmarkEnd w:id="15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каркасно-обшивных конструкций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  <w:bookmarkEnd w:id="15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</w:t>
            </w:r>
          </w:p>
          <w:bookmarkEnd w:id="15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строитель широкого профиля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</w:t>
            </w:r>
          </w:p>
          <w:bookmarkEnd w:id="15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140126 2</w:t>
            </w:r>
          </w:p>
          <w:bookmarkEnd w:id="15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  <w:bookmarkEnd w:id="15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140128 2</w:t>
            </w:r>
          </w:p>
          <w:bookmarkEnd w:id="15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Оператор-наладчик штукатурно-малярных работ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140129 2</w:t>
            </w:r>
          </w:p>
          <w:bookmarkEnd w:id="15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строительно-декоративным работам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  <w:bookmarkEnd w:id="15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  <w:bookmarkEnd w:id="15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140201 2</w:t>
            </w:r>
          </w:p>
          <w:bookmarkEnd w:id="16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140202 2</w:t>
            </w:r>
          </w:p>
          <w:bookmarkEnd w:id="16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140203 2</w:t>
            </w:r>
          </w:p>
          <w:bookmarkEnd w:id="16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140204 2</w:t>
            </w:r>
          </w:p>
          <w:bookmarkEnd w:id="16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140205 2</w:t>
            </w:r>
          </w:p>
          <w:bookmarkEnd w:id="16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140206 2</w:t>
            </w:r>
          </w:p>
          <w:bookmarkEnd w:id="16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уплотняющей и планировочно-уплотняющей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140207 2</w:t>
            </w:r>
          </w:p>
          <w:bookmarkEnd w:id="16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двигателем внутреннего сгорания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140208 2</w:t>
            </w:r>
          </w:p>
          <w:bookmarkEnd w:id="16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трубоукладчика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140209 2</w:t>
            </w:r>
          </w:p>
          <w:bookmarkEnd w:id="16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по обслуживанию подвижного состава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</w:t>
            </w:r>
          </w:p>
          <w:bookmarkEnd w:id="16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140211 2</w:t>
            </w:r>
          </w:p>
          <w:bookmarkEnd w:id="16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140212 2</w:t>
            </w:r>
          </w:p>
          <w:bookmarkEnd w:id="16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погрузчика автомобильного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140213 2</w:t>
            </w:r>
          </w:p>
          <w:bookmarkEnd w:id="16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140214 2</w:t>
            </w:r>
          </w:p>
          <w:bookmarkEnd w:id="16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автовышки и автогидроподъемни ка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140215 2</w:t>
            </w:r>
          </w:p>
          <w:bookmarkEnd w:id="16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автокомпрессора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</w:t>
            </w:r>
          </w:p>
          <w:bookmarkEnd w:id="16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</w:t>
            </w:r>
          </w:p>
          <w:bookmarkEnd w:id="16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140218 2</w:t>
            </w:r>
          </w:p>
          <w:bookmarkEnd w:id="16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дорожно-строительных машин и тракторов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140219 2</w:t>
            </w:r>
          </w:p>
          <w:bookmarkEnd w:id="16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сваебойной установки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</w:p>
          <w:bookmarkEnd w:id="16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  <w:bookmarkEnd w:id="16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</w:t>
            </w:r>
          </w:p>
          <w:bookmarkEnd w:id="16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140302 2</w:t>
            </w:r>
          </w:p>
          <w:bookmarkEnd w:id="16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140303 2</w:t>
            </w:r>
          </w:p>
          <w:bookmarkEnd w:id="16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140304 2</w:t>
            </w:r>
          </w:p>
          <w:bookmarkEnd w:id="16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систем вентиляции: кондиционирования воздуха, пневмотранспорта и аспирации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140305 2</w:t>
            </w:r>
          </w:p>
          <w:bookmarkEnd w:id="16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 систем и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140306 2</w:t>
            </w:r>
          </w:p>
          <w:bookmarkEnd w:id="16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пластмасс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</w:t>
            </w:r>
          </w:p>
          <w:bookmarkEnd w:id="16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</w:t>
            </w:r>
          </w:p>
          <w:bookmarkEnd w:id="16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  <w:bookmarkEnd w:id="16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</w:t>
            </w:r>
          </w:p>
          <w:bookmarkEnd w:id="16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140401 2</w:t>
            </w:r>
          </w:p>
          <w:bookmarkEnd w:id="16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140402 2</w:t>
            </w:r>
          </w:p>
          <w:bookmarkEnd w:id="16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140403 3</w:t>
            </w:r>
          </w:p>
          <w:bookmarkEnd w:id="16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  <w:bookmarkEnd w:id="16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</w:t>
            </w:r>
          </w:p>
          <w:bookmarkEnd w:id="16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140502 2</w:t>
            </w:r>
          </w:p>
          <w:bookmarkEnd w:id="16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 в газовом хозяйстве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140503 2</w:t>
            </w:r>
          </w:p>
          <w:bookmarkEnd w:id="16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</w:p>
          <w:bookmarkEnd w:id="16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  <w:bookmarkEnd w:id="16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140601 2</w:t>
            </w:r>
          </w:p>
          <w:bookmarkEnd w:id="16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140602 2</w:t>
            </w:r>
          </w:p>
          <w:bookmarkEnd w:id="16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140603 2</w:t>
            </w:r>
          </w:p>
          <w:bookmarkEnd w:id="16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пластмасс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  <w:bookmarkEnd w:id="16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  <w:bookmarkEnd w:id="16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  <w:bookmarkEnd w:id="16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  <w:bookmarkEnd w:id="16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  <w:bookmarkEnd w:id="16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  <w:bookmarkEnd w:id="16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140901 1</w:t>
            </w:r>
          </w:p>
          <w:bookmarkEnd w:id="16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140902 2</w:t>
            </w:r>
          </w:p>
          <w:bookmarkEnd w:id="16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140903 2</w:t>
            </w:r>
          </w:p>
          <w:bookmarkEnd w:id="16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140904 2</w:t>
            </w:r>
          </w:p>
          <w:bookmarkEnd w:id="16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</w:p>
          <w:bookmarkEnd w:id="16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  <w:bookmarkEnd w:id="16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  <w:bookmarkEnd w:id="16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141002 2</w:t>
            </w:r>
          </w:p>
          <w:bookmarkEnd w:id="16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141003 2</w:t>
            </w:r>
          </w:p>
          <w:bookmarkEnd w:id="16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141004 2</w:t>
            </w:r>
          </w:p>
          <w:bookmarkEnd w:id="16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141005 2</w:t>
            </w:r>
          </w:p>
          <w:bookmarkEnd w:id="16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141006 2</w:t>
            </w:r>
          </w:p>
          <w:bookmarkEnd w:id="16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141007 2</w:t>
            </w:r>
          </w:p>
          <w:bookmarkEnd w:id="16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141008 2</w:t>
            </w:r>
          </w:p>
          <w:bookmarkEnd w:id="16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уплотняющей и планировочно-уплотняющей машины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141009 2</w:t>
            </w:r>
          </w:p>
          <w:bookmarkEnd w:id="16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  <w:bookmarkEnd w:id="16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  <w:bookmarkEnd w:id="16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  <w:bookmarkEnd w:id="16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  <w:bookmarkEnd w:id="16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141201 2</w:t>
            </w:r>
          </w:p>
          <w:bookmarkEnd w:id="16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туннельной печи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141202 2</w:t>
            </w:r>
          </w:p>
          <w:bookmarkEnd w:id="16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141203 2</w:t>
            </w:r>
          </w:p>
          <w:bookmarkEnd w:id="16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141204 2</w:t>
            </w:r>
          </w:p>
          <w:bookmarkEnd w:id="16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сушильных агрегатов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141205 2</w:t>
            </w:r>
          </w:p>
          <w:bookmarkEnd w:id="16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строительных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141206 2</w:t>
            </w:r>
          </w:p>
          <w:bookmarkEnd w:id="16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141207 2</w:t>
            </w:r>
          </w:p>
          <w:bookmarkEnd w:id="16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Съемщик-укладчик в производстве стеновых и вязущих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141208 2</w:t>
            </w:r>
          </w:p>
          <w:bookmarkEnd w:id="16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  <w:bookmarkEnd w:id="16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  <w:bookmarkEnd w:id="16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  <w:bookmarkEnd w:id="16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141301 2</w:t>
            </w:r>
          </w:p>
          <w:bookmarkEnd w:id="16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141302 2</w:t>
            </w:r>
          </w:p>
          <w:bookmarkEnd w:id="16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141303 3</w:t>
            </w:r>
          </w:p>
          <w:bookmarkEnd w:id="16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  <w:bookmarkEnd w:id="16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141401 2</w:t>
            </w:r>
          </w:p>
          <w:bookmarkEnd w:id="16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141402 2</w:t>
            </w:r>
          </w:p>
          <w:bookmarkEnd w:id="16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141403 2</w:t>
            </w:r>
          </w:p>
          <w:bookmarkEnd w:id="16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141404 2</w:t>
            </w:r>
          </w:p>
          <w:bookmarkEnd w:id="16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Термообработчик древесно-волокнистой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141405 2</w:t>
            </w:r>
          </w:p>
          <w:bookmarkEnd w:id="16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  <w:bookmarkEnd w:id="16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141407 2</w:t>
            </w:r>
          </w:p>
          <w:bookmarkEnd w:id="16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141408 2</w:t>
            </w:r>
          </w:p>
          <w:bookmarkEnd w:id="16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промышленных товаров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  <w:bookmarkEnd w:id="16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141501 2</w:t>
            </w:r>
          </w:p>
          <w:bookmarkEnd w:id="16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141502 3</w:t>
            </w:r>
          </w:p>
          <w:bookmarkEnd w:id="16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141503 3</w:t>
            </w:r>
          </w:p>
          <w:bookmarkEnd w:id="16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141504 3</w:t>
            </w:r>
          </w:p>
          <w:bookmarkEnd w:id="16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  <w:bookmarkEnd w:id="16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141601 2</w:t>
            </w:r>
          </w:p>
          <w:bookmarkEnd w:id="16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базы по сортировке твердых бытовых отходов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141602 2</w:t>
            </w:r>
          </w:p>
          <w:bookmarkEnd w:id="16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отходов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  <w:bookmarkEnd w:id="16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  <w:bookmarkEnd w:id="17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  <w:bookmarkEnd w:id="17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  <w:bookmarkEnd w:id="17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  <w:bookmarkEnd w:id="17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1419000</w:t>
            </w:r>
          </w:p>
          <w:bookmarkEnd w:id="17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механика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141901 3</w:t>
            </w:r>
          </w:p>
          <w:bookmarkEnd w:id="17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  <w:bookmarkEnd w:id="17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кондиционирование и вентиляция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  <w:bookmarkEnd w:id="17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1421000</w:t>
            </w:r>
          </w:p>
          <w:bookmarkEnd w:id="17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142101 3</w:t>
            </w:r>
          </w:p>
          <w:bookmarkEnd w:id="17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  <w:bookmarkEnd w:id="17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  <w:bookmarkEnd w:id="17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</w:t>
            </w:r>
          </w:p>
          <w:bookmarkEnd w:id="17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150102 2</w:t>
            </w:r>
          </w:p>
          <w:bookmarkEnd w:id="17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  <w:bookmarkEnd w:id="17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  <w:bookmarkEnd w:id="17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150201 2</w:t>
            </w:r>
          </w:p>
          <w:bookmarkEnd w:id="17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150202 2</w:t>
            </w:r>
          </w:p>
          <w:bookmarkEnd w:id="17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  <w:bookmarkEnd w:id="17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  <w:bookmarkEnd w:id="17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  <w:bookmarkEnd w:id="17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  <w:bookmarkEnd w:id="17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150207 2</w:t>
            </w:r>
          </w:p>
          <w:bookmarkEnd w:id="17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Фитопотолог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150208 2</w:t>
            </w:r>
          </w:p>
          <w:bookmarkEnd w:id="17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  <w:bookmarkEnd w:id="17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150301 2</w:t>
            </w:r>
          </w:p>
          <w:bookmarkEnd w:id="17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150302 2</w:t>
            </w:r>
          </w:p>
          <w:bookmarkEnd w:id="17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150303 2</w:t>
            </w:r>
          </w:p>
          <w:bookmarkEnd w:id="17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150304 2</w:t>
            </w:r>
          </w:p>
          <w:bookmarkEnd w:id="17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150305 2</w:t>
            </w:r>
          </w:p>
          <w:bookmarkEnd w:id="17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150306 2</w:t>
            </w:r>
          </w:p>
          <w:bookmarkEnd w:id="17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150307 2</w:t>
            </w:r>
          </w:p>
          <w:bookmarkEnd w:id="17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150308 2</w:t>
            </w:r>
          </w:p>
          <w:bookmarkEnd w:id="17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Протравщик-фитосанитар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150309 2</w:t>
            </w:r>
          </w:p>
          <w:bookmarkEnd w:id="17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150310 2</w:t>
            </w:r>
          </w:p>
          <w:bookmarkEnd w:id="17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150311 2</w:t>
            </w:r>
          </w:p>
          <w:bookmarkEnd w:id="17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сырья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150312 2</w:t>
            </w:r>
          </w:p>
          <w:bookmarkEnd w:id="17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150313 2</w:t>
            </w:r>
          </w:p>
          <w:bookmarkEnd w:id="17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начальной обработки хлопка-сырца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150314 2</w:t>
            </w:r>
          </w:p>
          <w:bookmarkEnd w:id="17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150315 2</w:t>
            </w:r>
          </w:p>
          <w:bookmarkEnd w:id="17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дождевальных установок и насосной станции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  <w:bookmarkEnd w:id="17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</w:t>
            </w:r>
          </w:p>
          <w:bookmarkEnd w:id="17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150402 2</w:t>
            </w:r>
          </w:p>
          <w:bookmarkEnd w:id="17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150403 2</w:t>
            </w:r>
          </w:p>
          <w:bookmarkEnd w:id="17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</w:t>
            </w:r>
          </w:p>
          <w:bookmarkEnd w:id="17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  <w:bookmarkEnd w:id="17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</w:t>
            </w:r>
          </w:p>
          <w:bookmarkEnd w:id="17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150407 2</w:t>
            </w:r>
          </w:p>
          <w:bookmarkEnd w:id="17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150408 2</w:t>
            </w:r>
          </w:p>
          <w:bookmarkEnd w:id="17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</w:t>
            </w:r>
          </w:p>
          <w:bookmarkEnd w:id="17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150410 2</w:t>
            </w:r>
          </w:p>
          <w:bookmarkEnd w:id="17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  <w:bookmarkEnd w:id="175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  <w:bookmarkEnd w:id="175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150501 2</w:t>
            </w:r>
          </w:p>
          <w:bookmarkEnd w:id="17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150502 2</w:t>
            </w:r>
          </w:p>
          <w:bookmarkEnd w:id="17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150503 3</w:t>
            </w:r>
          </w:p>
          <w:bookmarkEnd w:id="17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150504 3</w:t>
            </w:r>
          </w:p>
          <w:bookmarkEnd w:id="175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рыбовод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  <w:bookmarkEnd w:id="175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150601 2</w:t>
            </w:r>
          </w:p>
          <w:bookmarkEnd w:id="175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  <w:bookmarkEnd w:id="175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  <w:bookmarkEnd w:id="17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150701 2</w:t>
            </w:r>
          </w:p>
          <w:bookmarkEnd w:id="176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150702 2</w:t>
            </w:r>
          </w:p>
          <w:bookmarkEnd w:id="176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  <w:bookmarkEnd w:id="176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  <w:bookmarkEnd w:id="176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150801 2</w:t>
            </w:r>
          </w:p>
          <w:bookmarkEnd w:id="176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150802 2</w:t>
            </w:r>
          </w:p>
          <w:bookmarkEnd w:id="17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150803 2</w:t>
            </w:r>
          </w:p>
          <w:bookmarkEnd w:id="17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 по ландшафтному дизайну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  <w:bookmarkEnd w:id="17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150805 2</w:t>
            </w:r>
          </w:p>
          <w:bookmarkEnd w:id="176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  <w:bookmarkEnd w:id="177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  <w:bookmarkEnd w:id="177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  <w:bookmarkEnd w:id="177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150809 2</w:t>
            </w:r>
          </w:p>
          <w:bookmarkEnd w:id="17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  <w:bookmarkEnd w:id="17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  <w:bookmarkEnd w:id="17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  <w:bookmarkEnd w:id="177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  <w:bookmarkEnd w:id="177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  <w:bookmarkEnd w:id="177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  <w:bookmarkEnd w:id="177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  <w:bookmarkEnd w:id="17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  <w:bookmarkEnd w:id="17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151001 2</w:t>
            </w:r>
          </w:p>
          <w:bookmarkEnd w:id="17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151002 2</w:t>
            </w:r>
          </w:p>
          <w:bookmarkEnd w:id="178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  <w:bookmarkEnd w:id="178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  <w:bookmarkEnd w:id="178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151005 2</w:t>
            </w:r>
          </w:p>
          <w:bookmarkEnd w:id="178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151006 2</w:t>
            </w:r>
          </w:p>
          <w:bookmarkEnd w:id="17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двигателей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151007 2</w:t>
            </w:r>
          </w:p>
          <w:bookmarkEnd w:id="17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электрооборудования сельскохозяйственной техники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  <w:bookmarkEnd w:id="17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151101 2</w:t>
            </w:r>
          </w:p>
          <w:bookmarkEnd w:id="179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  <w:bookmarkEnd w:id="179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  <w:bookmarkEnd w:id="179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  <w:bookmarkEnd w:id="179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151201 2</w:t>
            </w:r>
          </w:p>
          <w:bookmarkEnd w:id="17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151202 2</w:t>
            </w:r>
          </w:p>
          <w:bookmarkEnd w:id="17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151203 2</w:t>
            </w:r>
          </w:p>
          <w:bookmarkEnd w:id="17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151204 2</w:t>
            </w:r>
          </w:p>
          <w:bookmarkEnd w:id="179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151205 2</w:t>
            </w:r>
          </w:p>
          <w:bookmarkEnd w:id="179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овцеводческих комплексов и механизированных ферм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151206 2</w:t>
            </w:r>
          </w:p>
          <w:bookmarkEnd w:id="179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151207 2</w:t>
            </w:r>
          </w:p>
          <w:bookmarkEnd w:id="180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151208 2</w:t>
            </w:r>
          </w:p>
          <w:bookmarkEnd w:id="180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  <w:bookmarkEnd w:id="180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  <w:bookmarkEnd w:id="180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151211 2</w:t>
            </w:r>
          </w:p>
          <w:bookmarkEnd w:id="180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151212 2</w:t>
            </w:r>
          </w:p>
          <w:bookmarkEnd w:id="180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  <w:bookmarkEnd w:id="180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151301 2</w:t>
            </w:r>
          </w:p>
          <w:bookmarkEnd w:id="180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151302 2</w:t>
            </w:r>
          </w:p>
          <w:bookmarkEnd w:id="180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151303 2</w:t>
            </w:r>
          </w:p>
          <w:bookmarkEnd w:id="180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151304 2</w:t>
            </w:r>
          </w:p>
          <w:bookmarkEnd w:id="18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  <w:bookmarkEnd w:id="18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  <w:bookmarkEnd w:id="18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  <w:bookmarkEnd w:id="18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  <w:bookmarkEnd w:id="18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  <w:bookmarkEnd w:id="18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151401 2</w:t>
            </w:r>
          </w:p>
          <w:bookmarkEnd w:id="18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пробирного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151402 2</w:t>
            </w:r>
          </w:p>
          <w:bookmarkEnd w:id="18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Лаборант-микробиолог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151403 2</w:t>
            </w:r>
          </w:p>
          <w:bookmarkEnd w:id="18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151404 2</w:t>
            </w:r>
          </w:p>
          <w:bookmarkEnd w:id="18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151405 2</w:t>
            </w:r>
          </w:p>
          <w:bookmarkEnd w:id="18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151406 2</w:t>
            </w:r>
          </w:p>
          <w:bookmarkEnd w:id="18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физико-механическим испытаниям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151407 2</w:t>
            </w:r>
          </w:p>
          <w:bookmarkEnd w:id="18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151408 2</w:t>
            </w:r>
          </w:p>
          <w:bookmarkEnd w:id="18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Лаборант-радиометрист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  <w:bookmarkEnd w:id="18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  <w:bookmarkEnd w:id="182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  <w:bookmarkEnd w:id="182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  <w:bookmarkEnd w:id="182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  <w:bookmarkEnd w:id="18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  <w:bookmarkEnd w:id="18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  <w:bookmarkEnd w:id="18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</w:p>
          <w:bookmarkEnd w:id="18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  <w:bookmarkEnd w:id="18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151701 2</w:t>
            </w:r>
          </w:p>
          <w:bookmarkEnd w:id="18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151702 2</w:t>
            </w:r>
          </w:p>
          <w:bookmarkEnd w:id="18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  <w:bookmarkEnd w:id="18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151704 2</w:t>
            </w:r>
          </w:p>
          <w:bookmarkEnd w:id="18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151705 2</w:t>
            </w:r>
          </w:p>
          <w:bookmarkEnd w:id="18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151706 2</w:t>
            </w:r>
          </w:p>
          <w:bookmarkEnd w:id="18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проб в шахте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151707 2</w:t>
            </w:r>
          </w:p>
          <w:bookmarkEnd w:id="18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151708 2</w:t>
            </w:r>
          </w:p>
          <w:bookmarkEnd w:id="18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  <w:bookmarkEnd w:id="18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хозяйства**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151801 2</w:t>
            </w:r>
          </w:p>
          <w:bookmarkEnd w:id="18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151802 2</w:t>
            </w:r>
          </w:p>
          <w:bookmarkEnd w:id="18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  <w:bookmarkEnd w:id="18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1519000</w:t>
            </w:r>
          </w:p>
          <w:bookmarkEnd w:id="184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151901 2</w:t>
            </w:r>
          </w:p>
          <w:bookmarkEnd w:id="184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 со знанием мехатроники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  <w:bookmarkEnd w:id="184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  <w:bookmarkEnd w:id="184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сельскохозяйствен 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  <w:bookmarkEnd w:id="184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строительно-дорожных машин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  <w:bookmarkEnd w:id="185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автотранспортных средств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0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51"/>
    <w:bookmarkStart w:name="z186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*срок обучения на базе основного среднего образования с художественной профелизацией</w:t>
      </w:r>
    </w:p>
    <w:bookmarkEnd w:id="1852"/>
    <w:bookmarkStart w:name="z186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**срок обучения для технического и профессионального, послесреднего образования для лиц с особыми образовательными потребностями</w:t>
      </w:r>
    </w:p>
    <w:bookmarkEnd w:id="18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