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df29" w14:textId="dbdd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декларации об активах и обязательствах физического лица и Правил ее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июня 2018 года № 617. Зарегистрирован в Министерстве юстиции Республики Казахстан 9 июля 2018 года № 17163.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декларации об активах и обязательствах физического лица (форма 250.00)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декларации об активах и обязательствах физического лица (форма 250.00)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июня 2016 года № 322 "Об утверждении формы декларации об активах и обязательствах физического лица и правил ее составления" (зарегистрирован в Реестре государственной регистрации нормативных правовых актов Республики Казахстан под № 13940, опубликован 1 августа 2016 года в информационно-правовой системе "Әділет");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2017 года № 87 "О внесении изменения в приказ Министра финансов Республики Казахстан от 20 июня 2016 года № 322 "Об утверждении формы декларации об активах и обязательствах физического лица и правил ее составления" (зарегистрирован в Реестре государственной регистрации нормативных правовых актов Республики Казахстан под № 14883).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617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 № 617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декларации об активах и обязательствах физического лица (форма 250.00)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21.12.2020 </w:t>
      </w:r>
      <w:r>
        <w:rPr>
          <w:rFonts w:ascii="Times New Roman"/>
          <w:b w:val="false"/>
          <w:i w:val="false"/>
          <w:color w:val="ff0000"/>
          <w:sz w:val="28"/>
        </w:rPr>
        <w:t>№ 1217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декларации об активах и обязательствах физического лица (форма 250.00)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Кодекса Республики Казахстан "О налогах и других обязательных платежах в бюджет" (Налоговый кодекс) и определяют порядок составления декларации об активах и обязательствах физического лица (далее – Декларация).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 представляется следующими физическими лицами, являющимися на 31 декабря года, предшествующего году представления Декларации: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2021 года: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занимающими ответственную государственную должность, и их супругами;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уполномоченными на выполнение государственных функций, и их супругами;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приравненными к лицам, уполномоченным на выполнение государственных функций, и их супругами;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лицами, на которых возложена обязанность по представлению Декларации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(далее – Конституционный закон)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(Закон о рынке ценных бумаг),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противодействии коррупции);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2023 года: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государственных учреждений и их супругами;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работниками субъектов квазигосударственного сектора и их супругами;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2024 года: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руководителями, учредителями (участниками) юридических лиц и их супругами;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индивидуальными предпринимателями и их супругами.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Декларация представляется следующими физическими лицами, являющимися на 31 декабря года, предшествующего году представления Декларации:</w:t>
      </w:r>
    </w:p>
    <w:bookmarkEnd w:id="28"/>
    <w:bookmarkStart w:name="z2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2025 года:</w:t>
      </w:r>
    </w:p>
    <w:bookmarkEnd w:id="29"/>
    <w:bookmarkStart w:name="z2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лицами, на которых возложена обязанность по представлению декларации об активах и обязательствах в соответствии с Конституционным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0"/>
    <w:bookmarkStart w:name="z2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гражданами Республики Казахстан, резидентами Республики Казахстан в случае наличия за пределами Республики Казахстан на праве собственности (требования) следующего имущества:</w:t>
      </w:r>
    </w:p>
    <w:bookmarkEnd w:id="31"/>
    <w:bookmarkStart w:name="z2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по которому права и (или)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государства;</w:t>
      </w:r>
    </w:p>
    <w:bookmarkEnd w:id="32"/>
    <w:bookmarkStart w:name="z2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на банковских счетах в иностранных банках в сумме, совокупно превышающей по всем банковским вкладам 1000-кратный размер месячного расчетного показателя;</w:t>
      </w:r>
    </w:p>
    <w:bookmarkEnd w:id="33"/>
    <w:bookmarkStart w:name="z2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инвестиционного золота;</w:t>
      </w:r>
    </w:p>
    <w:bookmarkEnd w:id="34"/>
    <w:bookmarkStart w:name="z2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долей участия в уставном капитале юридического лица, созданном за пределами Республики Казахстан;</w:t>
      </w:r>
    </w:p>
    <w:bookmarkEnd w:id="35"/>
    <w:bookmarkStart w:name="z2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долей участия в жилищном строительстве;</w:t>
      </w:r>
    </w:p>
    <w:bookmarkEnd w:id="36"/>
    <w:bookmarkStart w:name="z2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ценных бумаг, эмитенты которых зарегистрированы за пределами Республики Казахстан, за исключением производных ценных бумаг, базовым активом которых являются ценные бумаги, эмитенты которых зарегистрированы на территории Республики Казахстан;</w:t>
      </w:r>
    </w:p>
    <w:bookmarkEnd w:id="37"/>
    <w:bookmarkStart w:name="z2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денег на иностранных брокерских счетах;</w:t>
      </w:r>
    </w:p>
    <w:bookmarkEnd w:id="38"/>
    <w:bookmarkStart w:name="z2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интеллектуальной собственности, авторского права за пределами Республики Казахстан;</w:t>
      </w:r>
    </w:p>
    <w:bookmarkEnd w:id="39"/>
    <w:bookmarkStart w:name="z2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задолженности других лиц перед физическим лицом (дебиторской задолженности) и (или) задолженности физического лица перед другими лицами (кредиторской задолженности) за пределами Республики Казахстан,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631 Налогового кодекса;</w:t>
      </w:r>
    </w:p>
    <w:bookmarkEnd w:id="40"/>
    <w:bookmarkStart w:name="z2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прочего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631 Налогового кодекса;</w:t>
      </w:r>
    </w:p>
    <w:bookmarkEnd w:id="41"/>
    <w:bookmarkStart w:name="z2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гражданами Республики Казахстан, резидентами Республики Казахстан в случае наличия цифровых активов;</w:t>
      </w:r>
    </w:p>
    <w:bookmarkEnd w:id="42"/>
    <w:bookmarkStart w:name="z2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лицами, занимающимися частной практикой.</w:t>
      </w:r>
    </w:p>
    <w:bookmarkEnd w:id="43"/>
    <w:bookmarkStart w:name="z2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2), 3) и 4) настоящего пункта не распространяются на лиц, представивших декларацию об активах и обязательствах до 1 января 2025 года.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финансов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заполнении Декларации не допускаются исправления, подчистки и помарки.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показателей соответствующие ячейки Декларации не заполняются.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Приложения к Декларации не составляются при отсутствии данных, подлежащих отражению в них.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Декларация составляется: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шариковой или перьевой ручкой, черными или синими чернилами, заглавными печатными символами или с использованием печатающего устройства;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– посредством системы приема и обработки налоговой отчетности.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Декларация, составленная на бумажном носителе, подписывается физическим лицом либо его представителем.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Декларация, составленная на электронном носителе, заверяется: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электронной цифровой подписью физического лица;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изпользованием одноразового пароля.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представлении Декларации: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на бумажном носителе – налогоплательщик получает уведомление почтовой или иной организации связи;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виде –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явочном порядке на бумажном носителе – составляется в двух экземплярах, один экземпляр возвращается налогоплательщику.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Декларации (форма 250.00)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"Выберите категорию налогоплательщика" отмечается ячейка A или B с учетом категории налогоплательщика: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A: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кандидатами на выборную должность, а также их супруги составляют Декларацию на первое число месяца начала срока выдвижения;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являющиеся кандидатами на государственную должность либо должность, связанную с выполнением государственных или приравненных к ним функций, а также их супруги, лица, желающие стать крупными участниками банка, страховой (перестраховочной) организации, управляющего инвестиционным портфелем составляют Декларацию на первое число месяца представления Декларации;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B: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относящиеся к категории "А" составляют Декларацию по состоянию на 31 декабря года, предшествующего году представления Декларации.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А "Общая информация о налогоплательщике" указывается: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2 – указывается индивидуальный идентификационный номер (ИИН) физического лица;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3 – отмечается ячейка, в случая физическое лицо, составляющее Декларацию, являющейся законным представителем и указывается ИИН представляемого лица (несовершеннолетнего, и (или) недееспособного или ограничено дееспосовного);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строке 4 – указываются фамилия, имя, отчество (при его наличии) физического лица в соответствии с документами, удостоверяющими личность, номер телефона и электронный адрес (по желанию);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5 – указывается вид Декларации.</w:t>
      </w:r>
    </w:p>
    <w:bookmarkEnd w:id="70"/>
    <w:bookmarkStart w:name="z2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Соответствующая ячейка отмечается с учетом отнесения Декларации к следующим видам налоговой отчетности:</w:t>
      </w:r>
    </w:p>
    <w:bookmarkEnd w:id="71"/>
    <w:bookmarkStart w:name="z23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первоначальная – Декларация, представляемая физическим лицом в связи с тем, что установленная обязанность по представлению такой Декларации возникла впервые;</w:t>
      </w:r>
    </w:p>
    <w:bookmarkEnd w:id="72"/>
    <w:bookmarkStart w:name="z24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очередная – Декларация, представляемая физическим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законами о банках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представления таким физическим лицом первоначальной Декларации;</w:t>
      </w:r>
    </w:p>
    <w:bookmarkEnd w:id="73"/>
    <w:bookmarkStart w:name="z24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– Декларация, представляемая физическим лицом при внесении изменений и (или) дополнений в ранее представленную Декларацию, к которой относятся данные изменения и (или) дополнения;</w:t>
      </w:r>
    </w:p>
    <w:bookmarkEnd w:id="74"/>
    <w:bookmarkStart w:name="z24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по уведомлению – Декларация, представляемая физическим лицом при внесении изменений и (или) дополнений в ранее представленную Декларацию, в которой органом государственных доходов выявлены нарушения по результатам камерального контроля по активам и обязательствам физического лица.</w:t>
      </w:r>
    </w:p>
    <w:bookmarkEnd w:id="75"/>
    <w:bookmarkStart w:name="z24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 заполняются в случае, представления Декларации дополнительной по уведомлению.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6 – указывается признак резидентства: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А отмечается налогоплательщиком-резидентом Республики Казахстан;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В отмечается налогоплательщиком-нерезидентом Республики Казахстан.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В "Анкетирование по наличию доходов и обязательства" указываются соответствующие ячейки с учетом представляемых приложений по наличию сведений (все показатели отмечаются при их наличии на отчетную дату):</w:t>
      </w:r>
    </w:p>
    <w:bookmarkEnd w:id="80"/>
    <w:bookmarkStart w:name="z24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строке 01 о недвижимом имуществе, зарегистрированном в иностранном государстве;</w:t>
      </w:r>
    </w:p>
    <w:bookmarkEnd w:id="81"/>
    <w:bookmarkStart w:name="z24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строке 02 о транспортных средствах, зарегистрированных в иностранном государстве;</w:t>
      </w:r>
    </w:p>
    <w:bookmarkEnd w:id="82"/>
    <w:bookmarkStart w:name="z24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03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1000-кратный размер месячного расчетного показателя, по лицам, принимающим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 антикоррупционное ограничение по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Казахстан, вне зависимости от суммы банковского вклада;</w:t>
      </w:r>
    </w:p>
    <w:bookmarkEnd w:id="83"/>
    <w:bookmarkStart w:name="z24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строке 04 о доле участия в уставном капитале юридического лица (за исключением акционерных обществ), созданного за пределами Республики Казахстан;</w:t>
      </w:r>
    </w:p>
    <w:bookmarkEnd w:id="84"/>
    <w:bookmarkStart w:name="z24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строке 05 о долевом участии в строительстве недвижимости, в том числе за пределами Республики Казахстан;</w:t>
      </w:r>
    </w:p>
    <w:bookmarkEnd w:id="85"/>
    <w:bookmarkStart w:name="z24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строке 06 о наличии инвестиционного золота;</w:t>
      </w:r>
    </w:p>
    <w:bookmarkEnd w:id="86"/>
    <w:bookmarkStart w:name="z25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строке 07 о ценных бумагах, производных финансовых инструментах (ПФИ), цифровых активах, в том числе за пределами Республики Казахстан;</w:t>
      </w:r>
    </w:p>
    <w:bookmarkEnd w:id="87"/>
    <w:bookmarkStart w:name="z25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строке 08 о паях в паевых инвестиционных фондах (ПИФ), в том числе за пределами Республики Казахстан;</w:t>
      </w:r>
    </w:p>
    <w:bookmarkEnd w:id="88"/>
    <w:bookmarkStart w:name="z2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строке 09 об объектах интеллектуальной собственности, авторского права, в том числе за пределами Республики Казахстан;</w:t>
      </w:r>
    </w:p>
    <w:bookmarkEnd w:id="89"/>
    <w:bookmarkStart w:name="z2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строке 10 о наличии другого имущества, в том числе за пределами Республики Казахстан, оценочная стоимость единицы которого превышает 1000-кратный размер месячного расчетного показателя;</w:t>
      </w:r>
    </w:p>
    <w:bookmarkEnd w:id="90"/>
    <w:bookmarkStart w:name="z25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строке 11 о дебиторской/кредиторской задолженности, в том числе за пределами Республики Казахстан;</w:t>
      </w:r>
    </w:p>
    <w:bookmarkEnd w:id="91"/>
    <w:bookmarkStart w:name="z25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строке 12 об имуществе, переданном в доверительное управление.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С "Сведения о наличных деньгах в сумме, не превышающей предел 10000-кратного размера месячного расчетного показателя" указывается: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код валюты, который указывается в соответствии с трехзначной буквенной кодировкой, установленной в приложении 23 "Классификатор валют", утвержденной решением Комиссии Таможенного союза от 20 сентября 2010 года № 378 "О классификаторах, используемых для заполнения таможенных Деклараций" (далее – решение КТС № 378) (например, KZT – казахстанский тенге, EUR – евро, USD – доллар США, RUB – российский рубль, CNY– китайский юань);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указывается сумма наличных денег.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D "Ответственность налогоплательщика" указывается: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поле "Фамилия, имя, отчество налогоплательщика/законного представителя" – фамилия, имя, отчество (при его наличии) налогоплательщика/законного представителя в соответствии с документами, удостоверяющими личность;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поле "дата подачи Декларации" – дата представления Декларации в орган государственных доходов Республики Казахстан;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органа государственных доходов – код органа государственных доходов по месту жительства налогоплательщика;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поле "Фамилия, имя, отчество (при его наличии) должностного лица, принявшего Декларацию" указываются, фамилия, имя, отчество (при его наличии) работника органа государственных доходов;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5)дата приема Декларации – дата представления Декларации в соответствии с пунктом 2 статьи 209 Налогового кодекса;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входящий номер документа – регистрационный номер Декларации, присваиваемый органом государственных доходов;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почтового штемпеля – дата почтового штемпеля, проставленного почтовой или иной организацией связи.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4), 5), 6) и 7) настоящего пункта заполняются работником органа государственных доходов, принявшим Декларацию на бумажном носителе.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внесениями приказом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формы 250.01 (Приложение 1) к Декларации об активах и обязательствах физического лица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Приложение 1 к Декларации состоит из раздела "Сведения о наличии недвижимого имущества, зарегистрированного в иностранном государстве" и раздела "Сведения о наличии транспортных средств, зарегистрированных в иностранном государстве".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"Сведения о наличии недвижимого имущества, зарегистрированного в иностранном государстве" заполняется в случае, если отмечена строка 01 в Декларации.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 отражается: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недвижимого имущества, находящегося на праве собственности (в том числе долевой или совместной собственности), по которому права и (или) сделки подлежат государственной или иной регистрации или которое подлежит государственной или иной регистрации (земельный участок, здание, дом, гараж, дача, коммерческое здание, часть здания, квартира, офис, парковочное место в крытом паркинге, сооружение, воздушное судно, морское судно, судно внутреннего водного плавания, судно плавания "река-море");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код страны регистрации недвижимого имущества. Код страны указывается в соответствии с двузначной буквенной кодировкой, установленной в приложении 22 "Классификатор стран мира", утвержденной решением КТС № 378 (например, KZ – Республика Казахстан, DE – Федеративная Республика Германия, GB – Соединенное Королевство Великобритании и Северной Ирландии);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(кадастровый) номер недвижимого имущества, указанного в графе В, на основании правоустанавливающих документов;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– место нахождения (адрес) недвижимого имущества, зарегистрированного за пределами Республики Казахстан или не имеющего идентификационный номер, в части указания наименования страны нахождения данного имущества, населенного пункта и улицы (проспекта, переулка), номера дома (корпуса, строения), номера квартиры (офиса, комнаты). В отношении земельного участка, здания (дома, гаража, дачи, коммерческого здания). В отношении части здания (квартиры, офиса, парковочного места в крытом паркинге), сооружения указывается адрес места нахождения. В отношении воздушного судна, морского судна, судна внутреннего водного плавания, судна плавания "река-море" указывается адрес места базирования или порта регистрации.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"Сведения о наличии транспортных средств, зарегистрированных в иностранном государстве" заполняется в случае, если отмечена строка 02 в Декларации.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02 отражается: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транспортных средств (например, легковой автомобиль, мотоцикл, грузовая машина), зарегистрированного в иностранном государстве. В данной строке не отражаются воздушные и морские суда, суда внутреннего плавания, суда плавания "река-море";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марка, модель транспортного средства, находящегося на праве собственности;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транспортного средства.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идентификационный (государственный) номер транспортного средства, указанного в графе C, на основании правоустанавливающих документов;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VIN-код (номер кузова), указанный в свидетельстве о регистрации транспортного средства (ином правоустанавливающем документе) для автотранспортных средств, заводской номер подвижного состава для железнодорожного транспорта, номер двигателя.</w:t>
      </w:r>
    </w:p>
    <w:bookmarkEnd w:id="123"/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Составление формы 250.02 (Приложение 2) к Декларации об активах и обязательствах физического лица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Приложение 2 к Декларации состоит из разделов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1000-кратный размер месячного расчетного показателя, по лицам, принимающим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противодействии коррупции антикоррупционное ограничение по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Казахстан, вне зависимости от суммы банковского вклада" и "Сведения о доле участия в уставном капитале юридического лица (за исключением акционерных обществ), созданного за пределами Республики Казахстан.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"Сведения о деньгах на банковских счетах в иностранных банках, находящихся за пределами Республики Казахстан, в сумме, совокупно превышающих по всем банковским вкладам тысячекратный размер месячного расчетного показателя" заполняется в случае, если отмечена строка 03 в Декларации и при наличии денег на иностранных брокерских счетах.</w:t>
      </w:r>
    </w:p>
    <w:bookmarkEnd w:id="126"/>
    <w:bookmarkStart w:name="z28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03 отражается: </w:t>
      </w:r>
    </w:p>
    <w:bookmarkEnd w:id="127"/>
    <w:bookmarkStart w:name="z28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28"/>
    <w:bookmarkStart w:name="z28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банковского учреждения, зарегистрированного за пределами Республики Казахстан или его аналог, позволяющий определить такое банковское учреждение как отдельного налогоплательщика, номер брокерского счета;</w:t>
      </w:r>
    </w:p>
    <w:bookmarkEnd w:id="129"/>
    <w:bookmarkStart w:name="z28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банковского учреждения (например, Royal bank of Canada), финансового учреждения (имя брокера);</w:t>
      </w:r>
    </w:p>
    <w:bookmarkEnd w:id="130"/>
    <w:bookmarkStart w:name="z28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банковского учреждения (код страны указывается в соответствии с двузначной буквенной кодировкой, утвержденной решением КТС № 378);</w:t>
      </w:r>
    </w:p>
    <w:bookmarkEnd w:id="131"/>
    <w:bookmarkStart w:name="z2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E – код валюты, в которой имеются деньги на банковских счетах (код валюты указывается в соответствии с трехзначной буквенной кодировкой, утвержденной решением </w:t>
      </w:r>
      <w:r>
        <w:rPr>
          <w:rFonts w:ascii="Times New Roman"/>
          <w:b w:val="false"/>
          <w:i w:val="false"/>
          <w:color w:val="000000"/>
          <w:sz w:val="28"/>
        </w:rPr>
        <w:t>КТС № 378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2"/>
    <w:bookmarkStart w:name="z2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общая сумма денег на банковских и брокерских счетах на конец отчетного года, в валюте, указанной в графе E (сведения заполняются только о деньгах на иностранных банковских и брокерских счетах, находящихся за пределами Республики Казахстан).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финансов РК от 13.10.2025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"Сведения о доле участия в уставном капитале юридического лица (за исключением акционерных обществ), созданного за пределами Республики Казахстан" заполняется в случае, если отмечена строка 04 в Декларации.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04 отражается: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юридического лица, созданного за пределами Республики Казахстан, в котором имеется доля участия;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юридического лица (например, Profit Canada);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страны, в которой зарегистрировано юридическое лицо, в котором имеется доля участия.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– размер доли участия в процентах с округлением до сотых частей.</w:t>
      </w:r>
    </w:p>
    <w:bookmarkEnd w:id="141"/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 формы 250.03 (Приложение 3) к Декларации об активах и обязательствах физического лица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Приложение 3 к Декларации состоит из разделов "Сведения о долевом участии в строительстве недвижимости, в том числе за пределами Республики Казахстан" и "Сведения о наличии инвестиционного золота".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"Сведения о долевом участии в строительстве недвижимости, в том числе за пределами Республики Казахстан" заполняется в случае, если отмечена строка 05 в Декларации.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05 отражается: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идентификационный номер лица (застройщика), зарегистрированного, в том числе за пределами Республики Казахстан, являющегося стороной по договору, обязанной предоставить в собственность жилое здание или часть такого здания (например, квартиру);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наименование лица (застройщика) или лица, являющегося стороной по договору, обязанной предоставить в собственность жилое здание или часть такого здания (например, квартиру);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 регистрации застройщика.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место нахождения (адрес) объекта по договору об участии в строительстве недвижимости;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код валюты, в которой внесены деньги в счет оплаты обязательств по договору.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общая сумма денег, внесенная в счет оплаты обязательств по договору.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Раздел "Сведения о наличии инвестиционного золота" заполняется в случае, если отмечена строка 06 в Декларации.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06 отражается: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С – указывается вес инвестиционного золота;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D – код валюты указывается в соответствии с трехзначной буквенной кодировкой, утвержденной решением КТС № 378;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E – указывается стоимость инвестиционного золота.</w:t>
      </w:r>
    </w:p>
    <w:bookmarkEnd w:id="160"/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формы 250.04 (Приложение 4) к Декларации об активах и обязательствах физического лица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Приложение 4 к Декларации состоит из раздела "Сведения о наличии ценных бумаг, производных финансовых инструментов (ПФИ), цифровых активов, в том числе за пределами Республики Казахстан" и "Сведения о наличии паев в паевых инвестиционных фондах (ПИФ), в том числе за пределами Республики Казахстан".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"Сведения о наличии ценных бумаг, производных финансовых инструментов (ПФИ), цифровых активов, в том числе за пределами Республики Казахстан" заполняется в случае, если отмечена строка 07 в Декларации.</w:t>
      </w:r>
    </w:p>
    <w:bookmarkEnd w:id="163"/>
    <w:bookmarkStart w:name="z25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07 отражается:</w:t>
      </w:r>
    </w:p>
    <w:bookmarkEnd w:id="164"/>
    <w:bookmarkStart w:name="z25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графе А – порядковый номер заполняемой строки; </w:t>
      </w:r>
    </w:p>
    <w:bookmarkEnd w:id="165"/>
    <w:bookmarkStart w:name="z25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количество ценных бумаг, производных финансовых инструментов (ПФИ), цифровых активов, принадлежащих подателю Декларации;</w:t>
      </w:r>
    </w:p>
    <w:bookmarkEnd w:id="166"/>
    <w:bookmarkStart w:name="z25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код страны в которой выпущены ценные бумаги, производные финансовые инструменты (ПФИ), цифровые активы.</w:t>
      </w:r>
    </w:p>
    <w:bookmarkEnd w:id="167"/>
    <w:bookmarkStart w:name="z26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68"/>
    <w:bookmarkStart w:name="z26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валюты, в которой приобретены ценные бумаги, производные финансовые инструменты (ПФИ), цифровые активы.</w:t>
      </w:r>
    </w:p>
    <w:bookmarkEnd w:id="169"/>
    <w:bookmarkStart w:name="z26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70"/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Е – цена приобретения одной ценной бумаги, производного финансового инструмента (ПФИ), цифрового актива.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"Сведения о наличии паев в паевых инвестиционных фондах (ПИФ), в том числе за пределами Республики Казахстан" заполняется в случае, если отмечена строка 08 в Декларации.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08 отражается: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количество паев, принадлежащих подателю Декларации;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код страны в которой выпущены паи.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E – код валюты, в которой выпущены паи.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F – номинальная стоимость пая за единицу.</w:t>
      </w:r>
    </w:p>
    <w:bookmarkEnd w:id="180"/>
    <w:bookmarkStart w:name="z1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формы 250.05 (Приложение 5) к Декларации об активах и обязательствах физического лица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Приложение 5 к Декларации состоит из разделов "Сведения о наличии объектов интеллектуальной собственности авторского права, в том числе за пределами Республики Казахстан" и "Сведения о наличии другого имущества, в том числе за пределами Республики Казахстан, оценочная стоимость единицы которого превышает тысячекратный размер месячного расчетного показателя. Заполняется по желанию физического лица".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разделе "Сведения о наличии объектов интеллектуальной собственности авторского права, в том числе за пределами Республики Казахстан" заполняется в случае, если отмечена строка 09 в Декларации.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09 отражается: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объекта интеллектуальной собственности являющимся авторским правом (например, товарные знаки, программы, приложения, книги);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номер патента – это серийный номер, назначаемый каждому патентному документу патентным органом или организацией (или его/ее аналогом за рубежом);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страны, в котором зарегистрирован объект интеллектуальной собственности.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дата регистрации объектов интеллектуальной собственности авторского права.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Заместителя Премьер-Министра - Министра финансов РК от 20.02.2023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Раздел "Сведения о наличии другого имущества, в том числе за пределами Республики Казахстан, оценочная стоимость единицы которого превышает тысячекратный размер месячного расчетного показателя. Заполняется по желанию физического лица" заполняется в случае, если отмечена строка 10 в Декларации.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отражается имущество не подлежащее государственной регистрации в Республике Казахстан (например, картина, телевизор, алмаз).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отражается: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наименование имущества;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количество имущества;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код страны, в которой зарегистрировано имущество, указанное в графе В.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E– код валюты указывается в соответствии с трехзначной буквенной кодировкой, утвержденной решением КТС № 378;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указывается общая стоимость объекта.</w:t>
      </w:r>
    </w:p>
    <w:bookmarkEnd w:id="200"/>
    <w:bookmarkStart w:name="z2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Составление формы 250.06 (Приложение 6) к Декларации об активах и обязательствах физического лица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Приложение 6 к Декларации состоит из разделов "Сведения о наличии дебиторской/кредиторской задолженности, в том числе за пределами Республики Казахстан" и "Сведения об имуществе, переданном в доверительное управление".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Раздел "Сведения о наличии дебиторской/кредиторской задолженности, в том числе за пределами Республики Казахстан" заполняется в случае, если отмечена строка 11 в Декларации, и предназначен для Декларирования задолженности других лиц перед физическим лицом, представляющим Декларацию (дебиторской задолженности) и (или) задолженности физического лица, представляющего Декларацию перед другими лицами (кредиторской задолженности) при наличии договора или иного документа, являющегося основанием возникновения обязательства или требования, нотариально засвидетельствованного (удостоверенного), за исключением задолженности банкам и организациям, осуществляющим отдельные виды банковских операций, созданным в соответствии с законодательством Республики Казахстан о банках и банковской деятельности в Республике Казахстан.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отражается: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вид задолженности дебиторской и (или) кредиторской. При этом, в случае наличия дебиторской задолженности отражается буква "Д", а при кредиторской задолженности буква "К";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идентификационный номер лица, являющегося дебитором/кредитором по договору;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Фамилия, имя, отчество/наименование дебитора/кредитора;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код страны регистрации дебитора/кредитора.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указывается в соответствии с двузначной буквенной кодировкой, утвержденной решением КТС № 378;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F– код валюты, в которой открыт счет.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указывается в соответствии с трехзначной буквенной кодировкой, утвержденной решением КТС № 378;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G – сумма задолженности, включая сумму начисленного вознаграждения (процентов).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Раздел "Сведения об имуществе, переданном в доверительное управление" заполняется в случае, если отмечена строка 12 в Декларации.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отражается: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– порядковый номер заполняемой строки;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В – наименование имущества, переданного в доверительное управление;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С – идентификационный номер имущества, указанного в графе В, на основании правоустанавливающих документов;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D – идентификационный номер ИИН или БИН доверительного управляющего;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E – дата начала доверительного управления;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F – дата окончания доверительного управления.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