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33f0" w14:textId="7d9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30 ноября 2015 года № 20-НҚ "Об утверждении Правил ведения реестра лиц, имеющих сертификат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22 июня 2018 года № 14-НҚ. Зарегистрировано в Министерстве юстиции Республики Казахстан 4 июля 2018 года № 17152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 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20-НҚ "Об утверждении Правил ведения реестра лиц, имеющих сертификат государственного аудитора" (зарегистрировано в Реестре государственной регистрации нормативных правовых актов № 12492, опубликовано 31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лиц, имеющих сертификат государственного аудитора, утвержденные указанным нормативным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20-НҚ </w:t>
            </w:r>
            <w:r>
              <w:br/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лиц, имеющих сертификат государственного аудитора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лиц, имеющих сертификат государственного аудитора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"О государственном аудите и финансовом контроле" (далее – Закон) и определяют порядок ведения реестра лиц, имеющих сертификат государственного аудитора.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лиц, имеющих сертификат государственного аудитора (далее – Реестр), создается в целях организации их учета в информационной системе Счетного комитета по контролю за исполнением республиканского бюджета (далее – Счетный комитет).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Реестр представляет собой сведения о лицах, имеющих сертификат государственного аудитора, выданного Национальной комиссией по сертификации лиц, претендующих на присвоение квалификации государственного аудитора (далее – Национальная комиссия).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Реестра осуществляется Счетным комитетом на бумажном и электронном носителях.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Счетный комитет: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включение в Реестр и исключение из него лиц, имеющих сертификат государственного аудитора;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список лиц, имеющих сертификат государственного аудитора, на интернет-ресурсе Счетного комитета;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и дополнения в сведения о лицах, имеющих сертификат государственного аудитора, в течение семи рабочих дней со дня поступления соответствующей информации.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лицах, имеющих сертификат государственного аудитора, вносятся в Реестр на основании следующих документов: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заседания Национальной комиссии;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лица, имеющего сертификат государственного аудитора, в Национальную комиссию об изменении данных, содержащихся в Реестре с приложением подтверждающих документов.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имеющие сертификат государственного аудитора, в течение десяти рабочих дней уведомляют рабочий орган Национальной комиссии об изменении сведений в Реестре с приложением подтверждающих документов.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Реестр на бумажном и электронном носителе содержит следующие сведения о лицах, имеющих сертификат государственного аудитора: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номер, номер, дата выдачи и кем выдан документ, удостоверяющий личность;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рождения (число, месяц, год);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жительства (на момент подачи заявления о допуске к собеседованию);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(рабочий, домашний, мобильный);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электронной почты;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 номер выдачи сертификата о присвоении квалификации государственного аудитора (категория);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и номер протокола заседания Национальной комиссии о присвоении квалификации государственного аудитора;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привлечении к уголовной, административной, дисциплинарной ответственности за совершение дисциплинарного проступка, дискредитирующего государственную службу (при наличии);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и номер документа по подтверждению знаний кандидата;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изменении личных данных (фамилия, имя, отчество) (при его наличии);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месте работы и занимаемой должности (на момент подачи заявления о допуске к собеседованию);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трудовом стаже государственной службы в системе органов государственного аудита и финансового контроля и (или) финансовой сферы и (или) службах внутреннего аудита (на момент подачи заявления о допуске к собеседованию);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об трудовом стаже в международных организациях и (или) субъектах квазигосударственного сектора в области аудита (при наличии) (на момент подачи заявления о допуске к собеседованию);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об образовании (номер, дата выдачи диплома, наименование учебного заведения, специальность, квалификация);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национальных и (или) международных профессиональных квалификациях в области бухгалтерского учета и аудита и финансов (дата и номер сертификата).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дата и номер протокола заседания Национальной комиссии о внесении предупреждение.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внесены сведения в Реестр, включаются в реестровое дело.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включаются в реестровое дело в порядке поступления.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на бумажном носителе ведется в форме книги регистрации лиц, имеющих сертификат государственного аудитора, который включает в себя сведения, указанные в пункте 7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пронумеровывается, прошнуровывается и скрепляется печатью.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на бумажном и электронном носителях хранится и обрабатывается в местах, недоступных для посторонних лиц, и в условиях, обеспечивающих предотвращение хищения, утраты, искажения, подделки информации.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целью предотвращения полной утраты сведений, содержащихся в Реестре на электронном носителе, формируются резервные копии Реестра на электронном носителе, которые на постоянной основе хранятся в рабочем органе Национальной комиссии, исключающих их утрату одновременно с оригиналом.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Национальной комиссии в течении десяти рабочих дней исключает из Реестра, сведения о лицах: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принятия решения Национальной комиссии об отзыве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поступления документа о смерти лица, имеющего сертификат государственного аудитора.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