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a5e" w14:textId="04f5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11 июня 2018 года № 98/НҚ. Зарегистрирован в Министерстве юстиции Республики Казахстан 28 июня 2018 года № 17136.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11320, опубликован 25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выдаче лицензии – 7 (семь) рабочих дней;";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сведений об исполнении мероприятий, предусмотренных подпунктами 1), 2), 3) и 4) настоящего пункта.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оборонной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июня 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