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b6fa" w14:textId="5c8b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июня 2018 года № 215. Зарегистрирован в Министерстве юстиции Республики Казахстан 26 июня 2018 года № 17120.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11214, опубликованный 22 июня 2015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"Утверждение тарифов (цен, ставок сборов) и тарифных смет на регулируемые услуги (товары, работы) субъектов естественных монополий" согласно приложению 7-2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7-2 согласно приложению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тарифов (цен, ставок сборов) и тарифных смет на регулируемые услуги (товары, работы) субъектов естественных монополий"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Утверждение тарифов (цен, ставок сборов) и тарифных смет на регулируемые услуги (товары, работы) субъектов естественных монополий (далее – государственная услуга) оказывается территориальными органами Комитета по регулированию естественных монополий, защите конкуренции и прав потребителей Министерства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тарифов (цен, ставок сборов) и тарифных смет на регулируемые услуги (товары, работы) субъектов естественных монополий", утвержденным приказом Министра национальной экономики Республики Казахстан от 20 марта 2015 года № 245 (зарегистрированный в Реестре государственной регистрации нормативных правовых актов за № 11019) (далее – Стандарт).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через канцелярию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об утверждении тарифов (цен, ставок сборов) и тарифных смет на регулируемые услуги (товары, работы) субъектов естественных монополий или приказ об отказе в утверждении тарифов (цен, ставок сборов) и тарифных смет на регулируемые услуги (товары, работы) субъектов естественных монополий.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заявки и иных документов услугополучателя, необходимых для оказания государственной услуги, предусмотренных пунктом 9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заявки и документов услугополучателя, предусмотренных пунктом 9 Стандарта – длительность исполнения 15 (пятнадцать)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заявки услугополучателя руководителем услугодателя и передача заместителю руководителя услугодателя на исполнение – длительность исполнения 1 (один) час;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заявки услугополучателя заместителем руководителя услугодателя и передача руководителю отдела услугодателя на исполнение – длительность исполнения 1 (один) час;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заявки услугополучателя руководителем отдела услугодателя и передача должностному лицу отдела услугодателя на исполнение – длительность исполнения 1 (один) час;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рассмотрение должностным лицом отдела услугодателя, ответственным за оказание государственной услуги, заявки услугополучателя, на предмет полноты представленных к ней материалов, за исключением случаев рассмотрения заявок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тарифов, и заявок на утверждение тарифов (цен, ставок сборов) и тарифных смет в упрощенном порядке – длительность исполнения не более 5 (пяти) календарных дней со дня поступления заявки;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составление и передача должностным лицом отдела услугодателя на согласование руководителю отдела, заместителю руководителя услугодателя и на подписание руководителю услугодателя письма-уведомления в адрес услугополучателя о принятии заявки, к рассмотрению или мотивированном отказе в принятии ее к рассмотрению, – длительность исполнения 3 (три) часа;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регистрация и отправление (передача) сотрудником канцелярии услугодателя подписанного письма-уведомления о принятии заявки к рассмотрению либо мотивированном отказе в принятии ее к рассмотрению – длительность исполнения 1 (один) час;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рассмотрение заявки должностным лицом услугодателя, ответственным за оказание государственной услуги, в случае отсутствия мотивированного отказа в принятии ее к рассмотрению – длительность исполнения при рассмотрении заявки: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утверждение тарифов (цен, ставок сборов), инвестиционных тарифов (цен, ставок сборов) и тарифных смет к ним, в том числе дифференцированных тарифов – в течение 50 (пятидесяти) календарных дней;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утверждение тарифов (цен, ставок сборов) и тарифных смет в качестве чрезвычайной регулирующей меры – не более 5 (пяти) календарных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энергией, в том числе без изменения уровней тарифов, при изменении объемов оказанных услуг в связи с уменьшением количества потребителей без приборов учета – не более 20 (двадцати) календарных дней.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утверждение тарифов (цен, ставок сборов) и тарифных смет в упрощенном порядке – не более 30 (тридцати) календарных дней.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изменение тарифа (цены, ставки сбора) на регулируемые услуги (товары, работы), тарифной сметы на величину, превышающую индекс потребительских цен, субъектами естественных монополий малой мощности – не более 25 (двадцати пяти) календарных дней;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утверждение тарифов (цен, ставок сборов) и тарифных смет в качестве чрезвычайной регулирующей меры субъектами естественных монополий малой мощности – не более 5 (пяти) календарных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составление должностным лицом отдела услугодателя проекта приказа об утверждении тарифов (цен, ставок сборов) и тарифных смет на регулируемые услуги (товары, работы) субъектов естественных монополий или приказа об отказе в утверждении тарифов (цен, ставок сборов) и тарифных смет на регулируемые услуги (товары, работы) субъектов естественных монополий (далее – проект приказа) – длительность исполнения 1 (один) час;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согласование заместителем руководителя услугодателя, руководителем отдела услугодателя проекта приказа – длительность исполнения 1 (один) час;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11– подписание руководителем услугодателя проекта приказа – длительность исполнения 1 (один) час;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12 – регистрация и отправление (передача) сотрудником канцелярии услугодателя копии приказа об утверждении тарифов (цен, ставок сборов) и тарифных смет на регулируемые услуги (товары, работы) субъектов естественных монополий или приказа об отказе в утверждении тарифов (цен, ставок сборов) и тарифных смет на регулируемые услуги (товары, работы) субъектов естественных монополий – длительность исполнения 1 (один) час.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(действия), является: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наложенная руководителем услугодателя резолюция;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и наложенная заместителем руководителя услугодателя резолюция;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и наложенная руководителем отдела услугодателя резолюция и передача должностному лицу отдела для рассмотрения на предмет полноты представленных материалов;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рассмотренные должностным лицом отдела услугодателя, ответственным за оказание государственной услуги, представленные услугополучателем материалы на предмет их полноты;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согласованное с руководителем отдела, заместителем руководителя услугодателя и подписанное руководителем услугодателя письмо-уведомление о принятии заявки к рассмотрению либо мотивированном отказе в принятии ее к рассмотрению;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роспись услугополучателя в получении либо отметка о направлении почтовой связью зарегистрированного письма-уведомления о принятии заявки к рассмотрению либо мотивированном отказе в принятии ее к рассмотрению;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рассмотренная должностным лицом отдела услугодателя, ответственным за оказание государственной услуги, заявка услугополучателя;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приказа об утверждении тарифов (цен, ставок сборов) и тарифных смет на регулируемые услуги (товары, работы) субъектов естественных монополий или приказа об отказе в утверждении тарифов (цен, ставок сборов) и тарифных смет на регулируемые услуги (товары, работы) субъектов естественных монополий;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согласованный заместителем руководителя услугодателя, руководителем отдела услугодателя проект приказа;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подписанный руководителем услугодателя приказ;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роспись услугополучателя в получении либо отметка о направлении почтовой связью копий приказа об утверждении тарифов (цен, ставок сборов) и тарифных смет на регулируемые услуги (товары, работы) субъектов естественных монополий или приказа об отказе в утверждении тарифов (цен, ставок сборов) и тарифных смет на регулируемые услуги (товары, работы) субъектов естественных монополий.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отдела услугодателя, ответственное за оказание государственной услуги.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согласно приложению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"Утверждение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 на 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(товары, работы)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монополий"</w:t>
            </w:r>
            <w:r>
              <w:br/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