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99c" w14:textId="976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мая 2018 года № 393. Зарегистрирован в Министерстве юстиции Республики Казахстан 13 июня 2018 года № 17053.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единого кадастра государственного фонда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предоставления информации по государственному учету запасов полезных ископаемых государственным органам,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Заместитель Премьер –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31 мая 2018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30 мая 2018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25 мая 2018 года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393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единого кадастра государственного фонда недр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единого кадастра государственного фонда недр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(далее – Кодекс) и определяют порядок ведения единого кадастра государственного фонда недр (далее – единый кадастр).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единого кадастра государственного фонда недр осуществляется уполномоченным органом по изучению недр в целях учета и состояния минерально-сырьевой базы Республики Казахстан и осуществляется в электронном виде посредством объекта информатизации – "Единая платформа недропользования" (далее – ЕПН).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ЕПН представляет собой информационный сервис на веб-портале реестра государственного имущества для автоматизации бизнес-процессов оказания государственных услуг в сфере недропользования и ведения единого кадастра государственного фонда недр.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единого кадастра государственного фонда недр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кадастр,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содержит: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учете полезных ископаемых, их проявлениях и об объектах пространства недр;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участках недр, предоставленных в пользование для геологического изучения недр, разведки и (или) добычи углеводородов, твердых полезных ископаемых, общераспространенных полезных ископаемых, использования пространства недр, а также старательства;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ликвидированных объектах добычи углеводородов и твердых полезных ископаемых, общераспространенных полезных ископаемых, старательства, захоронений вредных веществ, радиоактивных отходов и сброса сточных вод в недра;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государственном учете действующих объектов размещения техногенных минеральных образований.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учет полезных ископаемых,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содержит сведения о месторождениях полезных ископаемых, количестве и качестве основных и совместно с ними залегающих полезных ископаемых, содержащихся в них компонентах, горнотехнических, гидрогеологических, экологических и других характеристиках месторождения, имеющего промышленное значение, их размещении, степени изученности, степени промышленного освоения, добыче, потерях и обеспеченности промышленности полезными ископаемыми, а также об изменениях в оценке ресурсов и запасов полезных ископаемых за отчетный год в результате их добычи или переоценки ресурсов и (или) запасов полезных ископаемых.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проявлению полезных ископаемых фиксируются геолого-экономические данные о прогнозных (перспективных) ресурсах полезных ископаемых, гидрогеологических и других характеристиках их проявления.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пространства недр содержат информацию о координатах их расположения, характеристиках подземных полостей, а также о возможности размещения в них производственных, хозяйственных и промышленных объектов и веществ, и осуществления в них технологических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указанных сведений необходимо учитывать геолого-маркшейдерскую документацию и (или) материалы топографической съемки, представляемые в территориальное подразделение уполномоченного органа в области изучения недр в соответствии с приложением 30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каждому участку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фиксируются идентификационные характеристики, позволяющие определить участок недр в пространственных границах, его размеры и местоположение, сведения о недропользователе, документах, на основании которых предоставлено право недропользования, сведения о залоге права недропользования, отчетность, геологическая информация.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сведениям о ликвидированных объектах добычи углеводородов, твердых полезных ископаемых, общераспространенных полезных ископаемых,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относятся планы размещения ликвидированных объектов добычи, акты ликвидации и данные о ликвидации последствий добычи.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сведений единого кадастра,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обеспечивается за счет: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государственного геологического изучения;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мониторинга недр;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отчетности, представляемых недропользователями;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 от части или всего участка по разведке, добыче полезных ископаемых и использованию пространства недр;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актов ликвидации последствий операций по разведке, добыче твердых полезных ископаемых и использованию пространства недр;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отзывов лицензий на разведку и добычу полезных ископаемых и (или) лицензии на пространства недр.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учета характерных геологических, горнотехнических, гидрогеологических, экологических параметров недропользователями, независимо от форм собственности и источников финансирования составляются паспорта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следующие виды объектов:</w:t>
      </w:r>
    </w:p>
    <w:bookmarkEnd w:id="35"/>
    <w:bookmarkStart w:name="z26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месторождения с ресурсами и запасами полезных ископаемых, включенные в государственный учет об изменениях в оценке ресурсов и запасов полезных ископаемых;</w:t>
      </w:r>
    </w:p>
    <w:bookmarkEnd w:id="36"/>
    <w:bookmarkStart w:name="z26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месторождения, ресурсы и запасы полезных ископаемых которых сняты с государственного учета об изменениях в оценке ресурсов и запасов полезных ископаемых;</w:t>
      </w:r>
    </w:p>
    <w:bookmarkEnd w:id="37"/>
    <w:bookmarkStart w:name="z26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геологически и пространственно обособленные участки крупных месторождений;</w:t>
      </w:r>
    </w:p>
    <w:bookmarkEnd w:id="38"/>
    <w:bookmarkStart w:name="z26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проявления твердых полезных ископаемых, для которых установлено наличие хотя бы одного тела (залежи) полезных ископаемых;</w:t>
      </w:r>
    </w:p>
    <w:bookmarkEnd w:id="39"/>
    <w:bookmarkStart w:name="z26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месторождения всех видов подземных вод, а также выраженные в виде многодебитных родников, месторождения лечебных грязей;</w:t>
      </w:r>
    </w:p>
    <w:bookmarkEnd w:id="40"/>
    <w:bookmarkStart w:name="z26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перспективные участки поисковых работ, на которые были представлены права недропользования на геологическое изучение недр и на разведку;</w:t>
      </w:r>
    </w:p>
    <w:bookmarkEnd w:id="41"/>
    <w:bookmarkStart w:name="z26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нефте-, газопроявления;</w:t>
      </w:r>
    </w:p>
    <w:bookmarkEnd w:id="42"/>
    <w:bookmarkStart w:name="z26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техногенные минеральные образования;</w:t>
      </w:r>
    </w:p>
    <w:bookmarkEnd w:id="43"/>
    <w:bookmarkStart w:name="z26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пространства недр.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Паспорта объектов составляются в срок не позднее одного месяца с момента наступления одного из следующих случаев:</w:t>
      </w:r>
    </w:p>
    <w:bookmarkEnd w:id="45"/>
    <w:bookmarkStart w:name="z26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обнаружения в результате геологоразведочных работ месторождений проявлений полезных ископаемых;</w:t>
      </w:r>
    </w:p>
    <w:bookmarkEnd w:id="46"/>
    <w:bookmarkStart w:name="z26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или переутверждения запасов полезных ископаемых в государственной комиссии по запасам Республики Казахстан (далее – ГКЗ);</w:t>
      </w:r>
    </w:p>
    <w:bookmarkEnd w:id="47"/>
    <w:bookmarkStart w:name="z26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или переутверждения запасов полезных ископаемых в центральной комиссии по запасам Республики Казахстан;</w:t>
      </w:r>
    </w:p>
    <w:bookmarkEnd w:id="48"/>
    <w:bookmarkStart w:name="z26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утверждения или переутверждения запасов полезных ископаемых в государственной комиссии по экспертизе недр Республики Казахстан;</w:t>
      </w:r>
    </w:p>
    <w:bookmarkEnd w:id="49"/>
    <w:bookmarkStart w:name="z26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составления отчета компентентного лица по Казахстанскому кодексу публичной отчетности о результатах геологоразведочных работ, минеральных ресурсах и минеральных запасах (далее – KAZRC);</w:t>
      </w:r>
    </w:p>
    <w:bookmarkEnd w:id="50"/>
    <w:bookmarkStart w:name="z26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завершения разведочных работ по лицензии на использование пространства недр;</w:t>
      </w:r>
    </w:p>
    <w:bookmarkEnd w:id="51"/>
    <w:bookmarkStart w:name="z26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ежегодно, в случаях складирования отходов при разработке месторождений, обогащения полезных ископаемых и металлургического передела минерального сырья.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Паспорта составляются в трех экземплярах. Два экземпляра паспорта направляются в территориальное подразделение уполномоченного органа по изучению недр (далее – территориальное подразделение), третий экземпляр хранит недропользователь.</w:t>
      </w:r>
    </w:p>
    <w:bookmarkEnd w:id="53"/>
    <w:bookmarkStart w:name="z24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складировании техногенных минеральных образований (далее – ТМО), недропользователем составляется паспорт в четырех экземплярах, представляется ежегодно за предыдущий календарный год не позднее 30 апреля текущего за отчетный год: два экземпляра в территориальное подразделение, третий экземпляр в уполномоченный орган в области охраны окружающей среды, четвертый экземпляр хранит недропользователь.</w:t>
      </w:r>
    </w:p>
    <w:bookmarkEnd w:id="54"/>
    <w:bookmarkStart w:name="z24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складировании ТМО из вскрышных и/или вмещающих пород, сложенных из общераспространенных полезных ископаемых, предполагаемых к использованию в целях реализации, паспорт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недропользователем в трех экземплярах: два экземпляра в территориальное подразделение, третий экземпляр хранит недропользователь.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экологии, геологии и природных ресурсов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Территориальное подразделение после проверки паспорта направляет один экземпляр национальному оператору в области геологии.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складировании ТМО на участке по лицензии пространства недр, паспорта сдаются и по ТМО и по пространству недр.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 в результате геологоразведочных работ на участке недр проявлений подземных вод недропользователями, независимо от форм собственности и источников финансирования работ, составляются учетные карточки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выявления в результате геологоразведочных работ на участке недр ореолов рассеяния геохимических элементов, геофизических аномалий, геофизических структур, составляются учетные листки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список геофизических (геохимических) аномалий (структур), рекомендованных для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Учетные листки и (или) учетные карточки составляются недропользователем в трех экземплярах, из них: два направляются в территориальное подразделение, третий экземпляр хранит недропользователь.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Территориальное подразделение после проверки, направляет один экземпляр учетного листка и (или) учетной карточки национальному оператору в области геологии.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оператор в области геологии вносит поступившие паспорта, учетные листки и учетные карточки в единый кадастр и обеспечивает: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учет, систематизацию и хранение материалов;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автоматизированную систему обработки данных единого кадастра.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Включение данных государственного учета об изменениях в оценке ресурсов и запасов по полезным ископаемым в единый кадастр производится национальным оператором в области геологии ежегодно по представленным сводным учетам от территориальных подразделений уполномоченного органа в срок до 1 сентября года, следующего за отчетным годом.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учет об изменениях в оценке ресурсов и запасов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разведанные в недрах Республики Казахстан ресурсы и (или) запасы всех видов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добычи и потерь полезных ископаемых в недрах при эксплуатации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запасы полезных ископаемых, ранее включенные в государственный баланс.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твердым полезным ископаемым государственный учет запасов оцененных по классификациям ГКЗ и стандарту KAZRC ведется раздельно.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включения в государственный учет запасов углеводородов или участка подземных вод является положительное заключение государственной экспертизы недр.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Списание добытых, а также потерянных в процессе добычи ресурсов и (или) запасов полезных ископаемых производится путем полного снятия их с учета на основании форм геологической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</w:t>
      </w:r>
      <w:r>
        <w:rPr>
          <w:rFonts w:ascii="Times New Roman"/>
          <w:b w:val="false"/>
          <w:i w:val="false"/>
          <w:color w:val="000000"/>
          <w:sz w:val="28"/>
        </w:rPr>
        <w:t>, базирующейся на материалах первичного учета.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подтверждение ресурсов и (или) балансовых запасов полезных ископаемых в процессе дальнейших геологоразведочных работ, либо эксплуатации, в пределах двадцати пяти процентов от запасов промышленных категорий, оформляется недропользователем самостоятельно, а в случае неподтверждения ресурсов и (или) запасов со знаком минус, превышающем двадцати пяти процентов от запасов промышленных категорий, внесение поправок в государственный учет запасов допускается при наличии заключения государственной экспертизы о рентабельности разработки разведанных запасов полезных ископаемых или отчета компетентного лица, подготовленного в соответствии с KAZRC.</w:t>
      </w:r>
    </w:p>
    <w:bookmarkEnd w:id="69"/>
    <w:bookmarkStart w:name="z26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запасов полезных ископаемых, утративших промышленное значение,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отработке, осуществляется на основании государственной экспертизы недр или отчета компетентного лица, подготовленного в соответствии с KAZRC.</w:t>
      </w:r>
    </w:p>
    <w:bookmarkEnd w:id="70"/>
    <w:bookmarkStart w:name="z26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консервации месторождения списание или перевод оставшихся запасов в забалансовые запасы или ресурсы, использование которых на данный момент экономически нецелесообразно или технически и технологически невозможно, но которые могут быть в дальнейшем переведены в балансовые (рентабельные) запасы (минеральные запасы), осуществляется на основании государственной экспертизы недр или отчета компетентного лица, подготовленного в соответствии с KAZRC.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индустрии и инфраструктурного развития РК от 15.06.2023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Государственные ТМО, переданные в частную собственность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Кодекса, подлежат списанию с государственного учета запасов полезных ископаемых.</w:t>
      </w:r>
    </w:p>
    <w:bookmarkEnd w:id="72"/>
    <w:bookmarkStart w:name="z23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Ежегодный государственный учет запасов месторождения в результате их добычи, потерь при добыче, а также при переоценке ресурсов и (или) запасов полезных ископаемых, геолого-экономических данных о перспективной минерализации за отчетный год основывается на отчетности по добытым полезным ископаемым, а также представленных данных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в срок не позднее тридцатого апреля каждого года.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экологии, геологии и природных ресурсов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учет ведется по каждому виду полезного ископаемого в единицах измерений, согласно приложению 29 к настоящим Правилам.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 в соответствии с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географические координаты угловых точек контуров и центра объектов. В приложении 4 указывается географические координаты центра рудопроявления.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 в соответствии с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"А-ТПИ-1" Месторождения металлических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"А-ТПИ-1".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Металлогенический регион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пояс (бассейн)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район (узел)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(группа месторождений)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акватории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работ,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 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Рудовмещающая структура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контроль оруденения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рудоконтролирующие факторы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оруденения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выветривания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структуры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Околорудные изменения вмещающихпород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горная 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и рудные зоны объекта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тела (группы тел)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 простиранию,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 падению,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Внутрирудная и пострудная тектоника тел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поверхностные изменения тел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Непромышленные рудные тела (Непромышленная минерализация)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 от/до, 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руды,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локализация тел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структур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структур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руд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промышленные минералы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рудные минералы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рудные минералы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нерудные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нерудные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промышленных минералов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O3+FeO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химическом составе руд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полезные ископаемые по ГКЗ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Попутные полезные ископаемые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 в свойствах руд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 по ГКЗ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текущих запасах 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утвержденных запасах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 по ГКЗ (до 01.01.___года)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полезных ископаемых по ГКЗ (до 01.01.___года)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полезных ископаемых по ГКЗ (до 01.01.___года)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01.01.___года)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01.01.___года)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 KAZRC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постилающих породах по KAZRC: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ресурсах и (или) запасах: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и в подстилающих породах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руд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куб.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куб. м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"Паспорт "А-ТПИ-1" Месторождения металлических полезных ископаемых"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металлогенический регион.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рудный пояс (бассейн) металлогенический регион.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рудный район (узел) металлогенический регион.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рудное поле (группа месторождений) металлогенический регион.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наименование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недропользователь (разведочная организация).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северной широты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географические координаты восточной долготы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отметки, начиная от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абсолютные отметки, до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положение и наименование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положение и вид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положение акватории и расстояние от берега.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прочие данные 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данные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региональные геологосъемочные и геофизические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общие и детальные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стадии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год начала стадии, объемы и стоимость геологоразведочных работ, а также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год окончания стадии, объемы и стоимость геологоразведочных работ, а также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поверхностные горные работы: канавы и траншеи в кубических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поверхностные горные работы: карьеры и траншеи в кубических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поверхностные горные работы: шурфы и рассечки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42указываются подземные вертикальные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подземные горизонтальные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44указываются общие объемы подземных горных работ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колонковое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ударное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общий метраж буровых работ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стоимость работ по стадии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название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вид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вид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структурный контроль оруденения.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указываются прочие факторы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геоморфологический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генезис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разновидность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профиль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исходная горная порода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период или эпоха геологического возраста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век геологического возраста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абсолютный возраст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типичные разности горных пород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положение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период или эпоха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век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указываются околорудные изменения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указываются прочие данные о вмещающих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указываются промышленные участки и рудные зоны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название тела (группы тел)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количество тел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форма тел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направление простирания промышленных тел полезных ископаемых от___.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направление простирания промышленных тел полезных ископаемых до___.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преобладание направления падения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характер залегания промышленных тел полезных ископаемых.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ширина промышленных тел полезных ископаемых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ширина промышленных тел полезных ископаемых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длина промышленных тел полезных ископаемых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длина промышленных тел полезных ископаемых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мощность промышленных рудных тел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мощность промышленных рудных тел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глубина залегания промышленных рудных тел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86 указываются балансовые запасы руды в процентах.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промышленные рудные тела, балансовые запасы руды,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указываются промышленные рудные тела, структурная локализация, группа структур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указываются промышленные рудные тела, структурная локализация, виды структур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указываются внутрирудная и пострудная тектоника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указываются приповерхностные изменения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указываются непромышленные тела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минеральный состав руд: главные рудные минералы.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минеральный состав руд: второстепенные рудные минералы.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минеральный состав руд: редкие рудные минералы.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минеральный состав руд: главные нерудные минералы.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минеральный состав руд: второстепенные нерудные минералы.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главные промышленные минералы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главные промышленные минералы: минералы 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главные промышленные минералы: минералы 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указываются главные промышленные минералы: минералы 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характеристика промышленных минералов.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единица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содержание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содержание среднее.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указываются прочие данные о составе и химический состав руд, % 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указываются прочие данные о составе и химический состав руд, % SiO₂.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указываются прочие данные о составе и химический состав руд, % TiO₂.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прочие данные о составе и химический состав руд, % Al₂O₃.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указываются прочие данные о составе и химический состав руд, % Fe₂O₃.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указываются прочие данные о составе и химический состав руд, % FeO.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прочие данные о составе и химический состав руд, % Fe₂O₃ + FeO.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указываются прочие данные о составе и химический состав руд, % CaO.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указываются прочие данные о составе и химический состав руд, % MgO.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указываются прочие данные о составе и химический состав руд, % MnO.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прочие данные о составе и химический состав руд, % Na₂O.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указываются прочие данные о составе и химический состав руд, % K₂O.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указываются прочие данные о составе и химический состав руд, % Na₂O + K₂O.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указываются прочие данные о составе и химический состав руд, % P₂O₅.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указываются прочие данные о составе и химический состав руд, % SO₃.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указываются прочие данные о составе и химический состав руд, % CO₂.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указываются прочие данные о составе и химический состав руд, % H₂O.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прочие данные о составе и химический состав руд, % Cr₂O₃.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указываются прочие данные о составе и химический состав руд, % BaO.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указываются прочие данные о составе и химический состав руд, % SrO.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указываются прочие данные о составе и химический состав руд, % CaCO₃.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указываются прочие данные о составе и химический состав руд, % MgCO₃.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указываются прочие данные о составе и химический состав руд, % BaSO₄.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прочие данные о составе и химический состав руд, % 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прочие данные о составе и химический состав руд, % ZrO2.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прочие данные о составе и химический состав руд, % F.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прочие данные о составе и химический состав руд, % Cl.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прочие данные о химическом составе руд.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основные полезные ископаемые по ГКЗ 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основные полезные ископаемые по ГКЗ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основные полезные ископаемые по ГКЗ единица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основные полезные ископаемые по ГКЗ среднее содержание в текущих запасах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указываются основные полезные ископаемые по ГКЗ среднее содержание в текущих балансовых запасах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140 указываются основные полезные ископаемые по данным ГКЗ, среднее содержание полезного компонента в забалансовых запасах руды.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141 указываются основные полезные ископаемые по данным ГКЗ, среднее содержание полезного компонента в утвержденных балансовых запасах категорий A + B +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указываются основные полезные ископаемые по ГКЗ среднее содержание в балансовых запасах, утвержденные ГКЗ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попутные полезные ископаемые, 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попутные полезные ископаемые,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попутные полезные ископаемые, единица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попутные полезные ископаемые, среднее содержание в текущих запасах категорий A + B +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попутные полезные ископаемые, среднее содержание в текущих запасах категории C2.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указываются попутные полезные ископаемые, среднее содержание в забалансовых запасах.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попутные полезные ископаемые, среднее содержание в балансовых запасах, утвержденных ГКЗ, категорий A + B +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попутные полезные ископаемые, среднее содержание в балансовых запасах, утвержденных ГКЗ, категории C2.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вредные примеси, 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вредная примесь.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единица измерения вредной примеси.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максимальное содержание вредных примесей в текущих запасах категорий A + B + C1. В графе 155 указывается максимальное содержание вредных примесей в утвержденных запасах категорий A + C1. В графе 156 указываются проявления полезных ископаемых в свойствах руд.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указываются руда, запасы руд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обогатимость запасов руд по данным ГКЗ (на дату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учет балансовых запасов руд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единица измерения запасов руд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указываются балансовые запасы руд категорий A + B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балансовые запасы руд категории C1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балансовые запасы руд категорий A + B + C1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указываются балансовые запасы руд категории C2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указываются балансовые запасы руд в проектных контурах по данным ГКЗ (по состоянию 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указываются забалансовые запасы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добыча с начала разработки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балансовые запасы,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указываются балансовые запасы, утвержденные ГКЗ (МКЗ)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остаточные балансовые запасы,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полезное ископаемое в составе запасов основных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учет по государственному балансу в составе запасов основных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указываются единицы измерения запасов основных полезных ископаемых по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балансовые запасы по категории А+В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указываются балансовые запасы по категории С1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балансовые запасы по категории А+В+С1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балансовые запасы по категории С2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балансовые запасы в проектных контурах, запасы основных полезных ископаемых по ГКЗ (до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забалансовые запасы основных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добыча с начала разработки запасы основных полезных ископаемых по ГКЗ (до 01.01.___года.)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указываются балансовые запасы, утвержденные ГКЗ, МКЗ по категории A+B+C1, согласно классификации запасов руды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указываются балансовые запасы, утвержденные ГКЗ, МКЗ по категории C2, согласно классификации запасов руды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остаточные балансовые запасы, утвержденные ГКЗ и МКЗ, по категории A + B + C1, согласно классификации запасов руды по ГКЗ (до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полезное ископаемое в составе запасов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извлекаемость, запасы попутных полезных ископаемых по ГКЗ (до 01.01.___года)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учет балансом, запасы попутных полезных ископаемых по ГКЗ (до 01.01.___года)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указываются единица измерения, запасы попутных полезных ископаемых по ГКЗ (до 01.01.___года)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указываются балансовые запасы категории A+B,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балансовые запасы категории C1,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балансовые запасы категорий A+B+C1,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балансовые запасы по категории C2,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указываются балансовые запасы в проектных контурах,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забалансовые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добыча с начала разработки запасы попутных полезных ископаемых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балансовые запасы, утвержденные ГКЗ, МКЗ,по категорий A+B+C1, согласно классификации запасов руды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балансовые запасы, утвержденные ГКЗ, МКЗ, категории C2, согласно классификации запасов руды по ГКЗ (до 01.01.___года)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остаточные балансовые запасы по категории A + B + C1, утвержденные ГКЗ и МКЗ, согласно классификации руды по ГКЗ 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указываются ресурсы и запасы руды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обогатимость руд в составе ресурсов и запасов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учет по балансу ресурсов и запасов в соответствии со стандартом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единица измерения ресурсов и запасов по стандарту KAZRC. В графе 202 указываются доказанные запасы по стандарту KAZRC. В графе 203 указываются вероятные запасы по стандарту KAZRC. В графе 204 указываются выявленные ресурсы по стандарту KAZRC. В графе 205 указываются предполагаемые ресурсы по стандарту KAZRC. В графе 206 указываются прогнозные ресурсы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ТПИ полезного ископаемого в составе попутных полезных ископаемых по стандарту KAZRC. В графе 208 указывается извлекаемость попутных полезных ископаемых по стандарту KAZRC. В графе 209 указывается учет балансом попутных полезных ископаемых по стандарту KAZRC. В графе 210 указывается единица измерения попутных полезных ископаемых по стандарту KAZRC. В графе 211 указываются доказанные запасы попутных полезных ископаемых по стандарту KAZRC. В графе 212 указываются вероятные запасы попутных полезных ископаемых по стандарту KAZRC. В графе 213 указываются измеренные ресурсы попутных полезных ископаемых по стандарту KAZRC. В графе 214 указываются выявленные ресурсы попутных полезных ископаемых по стандарту KAZRC. В графе 215 указываются предполагаемые ресурсы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полезное ископаемое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применение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учет балансом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единица измерения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указываются 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указываются 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указываются 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указываются 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указываются 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указываются забалансовые запасы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добыча с начала разработки за запасы общераспространенных полезных ископаемых в породах вскрыши и постилающих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наименование полезного ископаемого, входящего в состав запасов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указывается применение полезного ископаемого, входящего в состав запасов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указывается учет по государственному балансу, входящего в состав запасов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указываются единицы измерения запасов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указываются балансовые запасы по категории А+В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указываются балансовые запасы по категории С1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указываются балансовые запасы по категории А+В+С1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указываются балансовые запасы по категории С2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указываются балансовые запасы в проектных контурах за запасы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забалансовые запасы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указывается добыча с начала разработки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балансовые запасы, утвержденные ГКЗ/МКЗ по категориям A+B+C1, за запасы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239 указываются балансовые запасы, утвержденные ГКЗ/МКЗ по категории C2, за запасы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240указываются остаточные балансовые запасы, утвержденные ГКЗ/МКЗ по категориям A+B+C1, за запасы общераспространенных полезных ископаемых в породах вскрыши и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указываются запасы общераспространенных полезных ископаемых в породах вскрыши и подстилающих породах по классификации KAZRC.В графе 147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указываются прочие данные о ресурсах и (или) запасах.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243 указываются состав и свойства общераспространенных полезных ископаемых в породах вскрыши и в подстилающих породах.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144 указываются технологические свойства 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кондиции (до 01.01.___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измеренные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выявленные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предполагаемые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наименование твердых полезных ископаемых (ТПИ)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указывается извлекаемость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учет балансом ТПИ в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единица измерения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доказанные запасы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вероятные запасы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измеренные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выявленные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предполагаемые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твердых полезных ископаемых (ТПИ)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применение полезных ископаемых в породах вскрыши и в подстилающих породах по KAZRC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учет балансом ископаемых в породах вскрыши и в подстилающих породах по KAZRC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единица измерения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доказанные запасы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указываются вероятные запасы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указываются измеренные ресурсы полезных ископаемых в породах вскрыши и в подстилающих породах по KAZRC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указываются выявленные ресурсы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указываются предполагаемые ресурсы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способ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указываются проектные потери при добыче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указываются фактические потери при добыче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270 указывается проектное разубоживание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271 указывается фактическое разубоживание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272 указывается проектная максимальная глубина разработки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273 указывается фактическая максимальная глубина разработки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274 указывается объем вскрыши в млн.куб.м.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"Б-ОПИ-2" Месторождения неметаллических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"Б-ОПИ-2".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(район)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(поле месторождений)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район (узел)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Рудное поле (группа месторождений)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контроль оруденения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факторы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выветривания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 возраст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структуры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Околорудные изменения вмещающих 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горная 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и рудные зоны объекта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тела (группы тел)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строения тел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Приповерхностные изменения тел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Непромышленные 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 от/до,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руды,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Fe2O3+FeO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Na2O+K2O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Нерастворимый 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замораживания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попутные полезные ископаемые в рудах по ГКЗ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01. 01.20__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балансовых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 A+B+C1 или С2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полезных ископаемых (руд)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текущих балансовых запасах A+B+C1 или 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Фракция, мм от/до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фракции,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полезных ископаемых (руд)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Вещественный состав полезных ископаемых (руд)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 (Руд)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порода (минерал) обломков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обломков, мм 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обломков, % 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Окатанность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продукция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полезных ископаемых (руд)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(сорт, тип)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Класс, мм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руды по ГКЗ (до 01.01.___года)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1 января ____ года)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 в породах вскрыши и в подстилающих породах по ГКЗ (до 01.01.____ года)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основных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куб.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"Б-ОПИ-2" Месторождения металлических полезных ископаемых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бассейн (район) полезных ископаемых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рудное поле (группа месторождений), рудный район (узел), группа (поле месторождений)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разведывающая организация.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северной широты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восточной долготы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абсолютные отметки, начиная от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отметки, до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прочие данные 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данные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региональные геологосъемочные и геофизические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общие и детальные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стадии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год начала стадии, объемы и стоимость геологоразведочных работ, а также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год окончания стадии, объемы и стоимость геологоразведочных работ, а также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поверхностные горные работы: канавы и траншеи в кубических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поверхностные горные работы: карьеры и траншеи в кубических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поверхностные горные работы: шурфы и рассечки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подземные вертикальные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подземные горизонтальные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общие объемы подземных горных работ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колонковое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ударное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общий метраж буровых работ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стоимость работ по стадии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название структуры структурно-тектоническое положение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вид структуры структурно-тектоническое положение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вид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структурный контроль оруденения.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прочие факторы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геоморфологический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генезис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разновидность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профиль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исходная горная порода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период или эпоха геологического возраста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век геологического возраста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абсолютный возраст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типичные разности горных пород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положение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период или эпоха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век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указываются околорудные изменения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прочие данные о вмещающих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промышленные участки и рудные зоны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название тела (группы тел)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количество тел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форма тел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направление простирания промышленных тел полезных ископаемых от___.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направление простирания промышленных тел полезных ископаемых до___.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преобладание направления падения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характер залегания промышленных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ширина промышленных тел полезных ископаемых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ширина промышленных тел полезных ископаемых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длина промышленных тел полезных ископаемых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длина промышленных тел полезных ископаемых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мощность промышленных рудных тел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мощность промышленных рудных тел (средний)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глубина залегания промышленных рудных тел (от/до)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указываются балансовые запасы руды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указываются особенности строения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указываются приповерхностные изменения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указываются непромышленные тела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химический состав полезного ископаемого (руды)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применение руды в зависимости от ее химического состава, выраженного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прочие сведения о составе, а также химический состав руд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SiO₂ (кремнезема)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среднее содержание SiO₂ (кремнезема)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содержание ТiO₂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среднее содержание ТiO₂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содержание Al2O3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среднее содержание Al2O3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Fe2O3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Fe2O3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содержание FeO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среднее содержание FeO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содержание Fe2O3+FeO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среднее содержание Fe2O3+FeO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содержание CaO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среднее содержание CaO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содержание MgO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среднее содержание MgO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содержание MnО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среднее содержание MnО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содержание Na2O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среднее содержание Na2O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содержание K2O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содержание K2O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содержание Na2O+K2O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среднее содержание Na2O+K2O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содержание P2O5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среднее содержание P2O5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содержание SO3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среднее содержание SO3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содержание CO2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среднее содержание CO2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содержание H2O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среднее содержание H2O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R2O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среднее содержание R2O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R2O3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среднее содержание R2O3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Cr2O3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среднее содержание Cr2O3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содержание CaCO3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среднее содержание CaCO3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содержание MgCO3 в процентах — от /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среднее содержание MgCO3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нерастворимый остаток в химическом составе руд в процентах (%), в диапазоне "от / до".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среднее значение нерастворимого остатка в химическом составе руд в процентах (%).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потери при прокаливании в химическом составе руд в процентах (%), в диапазоне "от / до".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средние потери при прокаливании в химическом составе руд, в процентах (%).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наименование полезного ископаемого, для которого приведены физико-механические свойства.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применение полезных ископаемых с учетом их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физико-механическое свойство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температура (в градусах), при которой проявляются или изменяются физико-механические свойства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количество циклов замораживания.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единица измерения физико-механических свойств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величина физико-механических свойств полезных ископаемых в диапазоне "от / до".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среднее значение физико-механических свойств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наименование руды основного и попутного полезного ископаемого согласно классификации ГКЗ (до 1 января 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наименование полезного ископаемого по ГКЗ (до 1 января 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единица измерения полезного ископаемого по ГКЗ (до 1 января 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среднее содержание в текущих балансовых запасах по категории A+B+C1 по ГКЗ (до 1 января 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среднее содержание в текущих балансовых запасах по категории С2 по ГКЗ (до 1 января 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среднее содержание забалансовых запасов по ГКЗ (до 1 января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среднее содержание в балансовых запасах по категории A+B+C1, утвержденные ГКЗ (МКЗ).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среднее содержание в балансовых запасах по категории С2, утвержденные ГКЗ (МКЗ).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состав вредных примесей в полезных ископаемых (руде).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применение вредных примесей в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примесь вредных примесей 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единица измерения вредных примесей 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содержание вредных примесей в текущих балансовых запасах по категориям A+B+C1 или C2 в диапазоне "от / до".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среднее содержание вредных примесей в текущих балансовых запасах по категориям A+B+C1 или C2 в диапазоне.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среднее содержание в балансовых запасах, утвержденные ГКЗ (МКЗ) A+B+C1 или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название полезного ископаемого, по которому был определен гранулометрический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применение полезного ископаемого, по которому был определен гранулометрический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фракция в миллиметрах в диапазоне от/до, по которой определен гранулометрический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содержание фракции в процентах (от/до), по которой определен гранулометрический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среднее содержание фракции в процентах, по которой определен гранулометрический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минеральный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наименование полезного ископаемого (руды), входящего в вещественный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горная порода (минерал) обломков, входящая в вещественный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размер обломков в миллиметрах в диапазоне от/до, входящих в вещественный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содержание обломков в процентах в диапазоне от/до, входящих в вещественный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окатанность полезных ископаемых, входящих в вещественный состав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прочие данные о составе и свойствах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наименование полезного ископаемого, из которого производится товарная продукция.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вид товарной продукции, получаемой из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марка (сорт, тип) товарной продукции, получаемой из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класс (размерная категория) товарной продукции в миллиметрах.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единица измерения товарной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примечание товарной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минимальный выход товарной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указывается максимальный выход товарной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указывается средний выход товарной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технологические свойства полезных ископаемых (руд).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кондиции.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наименование руды согласно классификации запасов руды по ГКЗ до 01.01.___года.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учет по балансу согласно классификации запасов руды по ГКЗ до 01.01.___года.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единица измерения запасов руды по ГКЗ до 01.01.___года.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балансовые запасы по категории А+В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указываются балансовые запасы по категории 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указываются балансовые запасы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указываются балансовые запасы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указываются забалансовые запасы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добыча с начала разработки согласно запасам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балансовые запасы утвержденные ГКЗ (МКЗ)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остаточные балансовые запасы А+В+С1 утвержденные ГКЗ (МКЗ)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полезное ископаемое в составе запасов основных полезных ископаемых по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указывается применение полезного ископаемого в составе запасов основных полезных ископаемых по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учет по государственному балансу в составе запасов основных полезных ископаемых по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единицы измерения запасов основных полезных ископаемых по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балансовые запасы по категории А+В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балансовые запасы по категории С1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указываются балансовые запасы по категории А+В+С1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указываются балансовые запасы по категории С2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указываются забалансовые запасы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указываются добыча с начала разработки основных полезных ископаемых по данным ГКЗ (до 1 января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указываются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указываются балансовые запасы утвержденные ГКЗ (МКЗ)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204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205 указывается полезное ископаемое в составе запасов попутных полезных ископаемых по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206 указывается применение полезного ископаемого в составе запасов попутных полезных ископаемых по ГКЗ (01.01.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учет по государственному балансу в составе запасов попутных полезных ископаемых по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указываются единицы измерения запасов попутных полезных ископаемых по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указываются балансовые запасы по категории А+В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указываются балансовые запасы по категории С1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указываются балансовые запасы по категории А+В+С1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указываются балансовые запасы по категории С2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указываются забалансовые запасы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указываются добыча с начала разработки попутных полезных ископаемых по данным ГКЗ (до 01.01. 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указываются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указываются балансовые запасы утвержденные ГКЗ (МКЗ)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наименование полезного ископаемого, входящего в состав запасов полезных ископаемых в породах вскрыши и подстилающих породах по данным ГКЗ (до 01.01.__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применение полезного ископаемого, входящего в состав запасов полезных ископаемых в породах вскрыши и подстилающих породах по данным ГКЗ (до 01.01.__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учет по государственному балансу, входящего в состав запасов полезных ископаемых в породах вскрыши и подстилающих породах по данным ГКЗ (до 01.01.__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указываются единицы измерения запасов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указываются балансовые запасы по категории А+В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указываются балансовые запасы по категории С1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указываются балансовые запасы по категории А+В+С1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указываются балансовые запасы по категории С2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указываются забалансовые запасы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добыча с начала разработки полезных ископаемых в породах вскрыши и в подстилающих породах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указываются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указываются балансовые запасы утвержденные ГКЗ (МКЗ) по категории С2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указываются прочие данные о запасах по ГКЗ (до 01.01.____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наименование руды в рамках классификации ресурсов и запасов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указывается обогатимость полезных ископаемых в рамках классификации ресурсов и запасов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указывается учет балансом руды ресурсов и запасов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указывается единица измерения руды ресурсов и запасов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доказанные запасы руды в соответствии с классификацией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указываются вероятные запасы руды в соответствии с классификацией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измеренные ресурсы руды в соответствии с классификацией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указываются выявленные ресурсы руды в соответствии с классификацией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указываются предполагаемые ресурсы руды в соответствии с классификацией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наименование твердых полезных ископаемых (ТПИ)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указывается учет балансом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единица измерения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указываются доказанные запасы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указываются вероятные запасы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измеренные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выявленные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предполагаемые ресурсы ТПИ в основных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наименование твердых полезных ископаемых (ТПИ)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указывается извлекаемость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учет балансом ТПИ в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единица измерения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доказанные запасы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вероятные запасы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измеренные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выявленные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предполагаемые ресурсы ТПИ попутных полезных ископаемых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твердых полезных ископаемых (ТПИ)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применение полезных ископаемых в породах вскрыши и в подстилающих породах по KAZRC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учет балансом ископаемых в породах вскрыши и в подстилающих породах по KAZRC по стандарту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единица измерения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доказанные запасы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указываются вероятные запасы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указываются измеренные ресурсы полезных ископаемых в породах вскрыши и в подстилающих породах по KAZRC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указываются выявленные ресурсы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указываются предполагаемые ресурсы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способ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указываются проектные потери при добыче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указываются фактические потери при добыче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270 указывается проектное разубоживание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271 указывается фактическое разубоживание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272 указывается проектная максимальная глубина разработки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273 указывается фактическая максимальная глубина разработки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274 указывается объем вскрыши в млн.куб.м.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275 указывается мощность вскрыши в диапазоне от/до,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276 указывается средняя мощность вскрыши,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277 указывается вид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278 указывается размерность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278 указывается размерность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279 указываются проектные значения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280 указываются фактические значения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281 указываются горнотехнические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282 указываются гидрогеологические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283 указывается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284 указываются основные экономические показатели разработки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285 указываются потребители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286 указываются мероприятия по охране и восстановлению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287 указываются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288 указываются причины закрытия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289 указывается наименование документа – источник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290 указывается содержание документа – суть или краткое описание информации, содержащейся в источнике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291 указывается автор (составитель) документа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292 указывается № протокола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293 указывается год утверждения (издания)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294 указывается номер хранения документа в территориальном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295 указывается номер хранения документа в уполномоченном органе.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"В-ТПИ-3" Россыпные месторождения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"В-ТПИ-3".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 (на бумажном носителе, в электронном виде)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россыпей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(группа месторождений)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акватории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Коренные источники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Геоморфология, неотектоника, палеогеография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и общая характеристика россыпи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тип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Геолого-промышленный тип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Относительный возраст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россыпи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распределения полезных ископаемых в плане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распределения полезных ископаемых по разрезу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песков по промывистости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торфов,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торфов, 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геологического строения россыпи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пород торфов и плотика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Литология и гранулометрия песков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минералов россыпи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плотика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плотика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породы плотика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состав ценных минералов, %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Менее, 0,1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0,3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0,5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состав ценных минералов,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ценных минералов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полезные ископаемые запасы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Попутные полезные ископаемые запасы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+FeO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основных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песков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(торфах)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(торфах)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ресурсах и запасах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(торфах)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песков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намывания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разрыхления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65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"В-ТПИ-3 Россыпные месторождения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поле россыпей полезных ископаемых района распространения полезных ископаемых, указ.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узел (группа месторождений)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недропользователь разведывающей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номенклатура листов масштаба 1:200 000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отметки, начиная от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отметки, до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название акватория положении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вид акватория положении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расстояние от берега положении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прочие данные 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данные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региональные геологосъемочные и геофизические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общие и детальные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стадии работ, степень пром. Освоения гелогоразведочных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указываются, год начала стадии, объемы и стоимость гелогоразведочных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год окончания стадии, объемы и стоимость гелогоразведочных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канавы и траншеи в кубических метрах поверхностных горных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карьеры в кубических метрах поверхностных горных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шурфы и рассечки в кубических метрах поверхностных горных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вертикальные подземные горизонты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горизонтальные подземные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всего подземные горные работы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колонковое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ударное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всего бурение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стоимость работ стадии гелогоразведочных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название структурно-тектонического положение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виды структурно-тектонического положение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указываются коренные источники.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указываются геоморфология, неотектоника, палеогеография.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разновидность коры выветривания.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генетический тип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геолого-промышленный тип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относительный возраст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характер залегания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период или эпоха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века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указываются промышленные участки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форма продуктивного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длина от … до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средняя длина.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ширина продуктивных пластов в метрах от …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средняя ширина продуктивных пластов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мощность продуктивных пластов от … до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средняя мощность продуктивных пластов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площадь продуктивных пластов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сплошность продуктивных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характер распределения полезных ископаемых в плане продуктивных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характер распределения полезных ископаемых по разрезу продуктивных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характеристика песков по промывистости продуктивных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пробность продуктивных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мощность торфов продуктивных пластов в метрах от ….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средняя мощность торфов продуктивных пластов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объем торфов промышленных пластов в куб.метрах.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коэффициент вскрыши продуктивного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тип плотика продуктивного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поверхность плотика продуктивного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указываются горные породы плотика продуктивного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указываются особенности геологического строения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характеристика пород торфов и плотика.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указываются литология и гранулометрия песков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минерал ассоциация минералов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ассоциация минералов россыпи.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минерал ситового состава ценных минералов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ситовой состав ценных минералов в % менее 0,1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ситовой состав ценных минералов в % (среднее).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ситовой состав ценных минералов в % от 0,1 до 0,3 мм (от/до).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ситовой состав ценных минералов в % от 0,1 до 0,3 мм (среднее).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ситовой состав ценных минералов в % от 0,3 до 0,5 мм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ситовой состав ценных минералов в % от 0,3 до 0,5 мм (среднее)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ситовой состав ценных минералов в % от 0,5 до 1,0 мм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ситовой состав ценных минералов в % от 0,5 до 1,0 мм (среднее)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ситовой состав ценных минералов в % от 1,0 до 3,0 мм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ситовой состав ценных минералов в % от 1,0 до 3,0 мм (среднее)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ситовой состав ценных минералов в % от 3,0 до 5,0 мм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ситовой состав ценных минералов в % от 3,0 до 5,0 мм (среднее)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ситовой состав ценных минералов в % более 5,0 мм (от/до)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ситовой состав ценных минералов в % более 5,0 мм (среднее)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характеристика ценных минералов.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указываются полезные ископаемые основных полезных ископаемых запасов по ГКЗ (до 1 января 2024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единица измерения основных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среднее содержание в текущих запасах по категории А+В+С1 основных полезных ископаемых запасов по ГКЗ (до 1 января 2024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среднее содержание в текущих запасах по категории С2 основных полезных ископаемых запасов по ГКЗ (до 1 января 2024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среднее содержание в текущих балансовых запасах основных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среднее содержание в балансовых запасах утвержденные ГКХ (МКЗ) по категории А+В+С1 основных полезных ископаемых запасов по ГКЗ (до 1 января 2024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содержание в балансовых запасах утвержденные ГКХ (МКЗ) по категории С2 основных полезных ископаемых запасов по ГКЗ (до 1 января 2024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полезные ископаемые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еденица измерения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среднее содержание в текущих запасов по категории А+В+С1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среднее содержание в текущих запасов по категории С2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среднее содержание в текущих запасах по забалансовым запасам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среднее содержание в балансовых запасах, утвержденные ГКЗ (МКЗ) по категории А+В+С1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среднее содержание в балансовых запасах, утвержденные ГКЗ (МКЗ) по категории С2 попутных полезных ископаемых запасов по ГКЗ (до 1 января 2024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полезные ископаемые проявления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единица измерения проявления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содержание (от/до) проявления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(среднее) проявления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химический состав песков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химический состав песков TiO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химический состав песков Al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химический состав песков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химический состав песков FeO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химический состав песков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+FeO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химический состав песков CaO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химический состав песков MgO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химический состав песков MnO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химический состав песков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химический состав песков K2O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химический состав песков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химический состав песков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химический состав песков 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химический состав песков CO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химический состав песков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химический состав песков Cr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химический состав песков Sобщ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химический состав песков BaSO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химический состав песков ZrO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химический состав песков CaCO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химический состав песков MgCO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химический состав песков BaO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химический состав песков F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химический состав песков ппп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ресурсы и запасы основных полезных ископаемых по KAZRC ТПИ.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учет балансом ресурсов и запасов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единица измерения ресурсов и запасов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доказанные ресурсы и запасы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вероятные ресурсы и запасы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измеренные ресурсы и запасы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выявленные ресурсы и запасы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предполагаемые ресурсы и запасы основных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ресурсы и запасы попутных полезных ископаемых по KAZRC ТПИ.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учет балансом ресурсов и запасов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единица измерения ресурсов и запасов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указываются доказанные запасы и ресурсы и запасы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указываются вероятные запасы и ресурсы и запасы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указываются измеренные ресурсы и запасы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указываются выявленные ресурсы и запасы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указываются предполагаемые ресурсы и запасы попутных полезных ископаемых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прочие данные о составе и свойствах песков.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запасы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применение запасов общераспространенных полезных ископаемых в породах вскрыши (торфах)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учет балансом запасов общераспространенных полезных ископаемых в породах вскрыши (торфах)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единица измерения запасов общераспространенных полезных ископаемых в породах вскрыши (торфах)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указываются запасы общераспространенных полезных ископаемых в породах вскрыши (торфах)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запасы общераспространенных полезных ископаемых в породах вскрыши (торфах)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указываются запасы общераспространенных полезных ископаемых в породах вскрыши (торфах) по категории А++С1.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запасы общераспространенных полезных ископаемых в породах вскрыши (торфах)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указываются запасы общераспространенных полезных ископаемых в породах вскрыши (торфах) в проектных контурах.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указываются запасы общераспространенных полезных ископаемых в породах вскрыши (торфах) по забалансовым запасом.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добыча с начала разработки запасов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балансовые запасы, утвержденные ГКЗ (МКЗ) по категории А+В+С1 запасов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указываются балансовые запасы, утвержденные ГКЗ (МКЗ) по категории С2 запасов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балансовые запасы, утвержденные ГКЗ (МКЗ) по остаточным категории A+B+C1 запасов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прочие данные о ресурсах и запасах.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состав и свойства общераспространенных полезных ископаемых в породах вскрыши (торфах).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Технологические свойства песков.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указываются Кондиции.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способ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указываются проектные потери при добыче,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фактические проектные потери при добыче,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указываются проектные разубоживания в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указываются фактические разубоживания в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проектная глубина разработки максимальной,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фактические глубина разработки максимальной,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коэффициент намывания.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коэффициент разрыхления.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горнотехнические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гидрогеологические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водоснабжение.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основные экономические показатели разработки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указываются потребители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мероприятия по охране и восстановлению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причины закрытия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документ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содержание документа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автор (составитель) документа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№ протокола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год утверждения (издания) документа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территориальное подразделение.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204 указывается уполномоченный орган.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"Г-ТПИ-4" Проявления твердых полезных ископаемых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"Г-ТПИ-4".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 (на бумажном носителе, в электронном виде)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пояс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(группа месторождений)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открытии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максимальная,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максимальная,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изучения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изученности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и другие факторы контроля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и возраст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кровли, м от/до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телах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руд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ценных минералов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минерала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Fe2O3+FeO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Нерастворимый осадок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запасов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минерализации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градус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замораживания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и вещественный состав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техническая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Wp,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объекте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Qгб (Qсб),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Qрн, ккал/кг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"Г-ТПИ-4" Проявления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рудный пояс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рудное поле (группа месторождений) района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градус северной широты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минута северной широты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секунда северной широты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градус восточной долготы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минута восточной долготы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секунда восточной долготы географического координата.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абсолютные отметки от,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абсолютные отметки до,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максимальная длина размера участка,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максимальная ширина размера участка,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площадь размера участка, кв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прочие данные о районе объекта, указ.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год открытия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прочие данные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этапы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год начала этапа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год окончания этапа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прочие данные об изученности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название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количество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вид структуры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вид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структурные и другие факторы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геоморфологический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генезис и возраст.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указываются типичные разности горных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положение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период или эпоха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век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указываются прочие данные о вмещающих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форма тела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количество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направление простирания тел полезных ископаемых, 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направление простирания тел полезных ископаемых,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преобладание направления падения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характер залегания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длина тел полезных ископаемых от и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средняя длина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ширина тел полезных ископаемых от и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средняя ширина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мощность тел полезных ископаемых от и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средняя мощность тел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глубина залегания кровли, м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указываются прочие данные о телах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название минерала.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тип минерала.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характеристика ценных минералов.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химический состав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химический состав TiO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химический состав Al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химический состав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химический состав FeO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химический состав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+FeO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химический состав CaO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химический состав MgO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химический состав MnO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химический состав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химический состав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химический состав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химический состав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химический состав 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химический состав CO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химический состав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химический состав Cr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химический состав BaO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химический состав SrO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химический состав CaCO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химический состав MgCO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химический состав BaSO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химический состав Sобщ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химический состав ZrO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химический состав F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химический состав Cl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химический состав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химический состав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химический состав RO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нерастворимый осадок химического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органическое вещество химического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потери при прокаливании химического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единица измерения содержания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содержание полезных ископаемых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среднее содержание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единица измерения запасов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потенциал минерализации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физико-химические свойство.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температура, градус.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количество циклов замораживания.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единица измерения количеств циклов замораживания.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значение от/до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значение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гранулометрический и вещественный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марка, техническая группа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использование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характеристика качества угля (сланца) Wa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характеристика качества угля (сланца) среднее Wa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характеристика качества угля (сланца) Wp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характеристика качества угля (сланца) среднее Wp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характеристика качества угля (сланца) Ac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характеристика качества угля (сланца) среднее Ac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характеристика качества угля (сланца) Ap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характеристика качества угля (сланца) среднее Ap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характеристика качества угля (сланца) Vc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характеристика качества угля (сланца) среднее Vc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характеристика качества угля (сланца) Vг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характеристика качества угля (сланца) среднее Vг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характеристика качества угля (сланца) Sc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характеристика качества угля (сланца) среднее Sc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характеристика качества угля (сланца) Pc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характеристика качества угля (сланца) среднее Pc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характеристика качества угля (сланца) Tc в %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характеристика качества угля (сланца) среднее Tc в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характеристика качества угля (сланца) Qгб (Qсб) от/до,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характеристика качества угля (сланца) среднее Qгб (Qсб)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характеристика качества угля (сланца) Qрн от/до,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характеристика качества угля (сланца) среднее Qрн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прочие данные о составе и свойствах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прочие данные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документ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содержание документа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автор (составитель) документа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номер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год утверждения (издания).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номер хранения документа в территориальном подразделении.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номер хранения документа в уполномоченном органе.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"Д-УВС-5" Месторождения нефти и газа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"Д-УВС-5".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(КАТО)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Нефтегазоносный 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Нефтедобывающая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Газодобывающая организация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1:2 000 000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 акватории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Ближайшие магистральные трубопроводы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месторождения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площади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скважины первооткрывателя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скважины-первооткрывателя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региональных работах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и освоения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Опытно-промышленная разработка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и освоения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выработки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запасов категории A+B+C1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нефти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тыс. куб.м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условного топлива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поисков и разведки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вмещающей структуры и разрывные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пластов (залежей)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коллектора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 открытая, 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Проницаемость, мД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пласта (залежи)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 своде,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нефтенасыщенная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газонасыщенная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залежи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флюиду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характеру резервуара или ловушки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насыщенное начальное, атм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Пересчетный коэффициент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извлечения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пластах (залежах)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(нефть)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 давление, атм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 на пласт, атм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Динамичный уровень, м или штуцер,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фракций до 3о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 пластовой нефти, куб.м/т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пластовых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пластовых условиях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атм, сСт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Селикагелевые смолы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сепарации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Потенциальное содержание, г/куб.м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атм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куб.см/куб.м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атм, сСт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 отгона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помутнения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застывания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(газ, растворенный в нефти)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фактор среднегодовой, куб.м/т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 низшая, ккал/куб.м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абсолютный, г/л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 + высшие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(газ, растворенный в нефти)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+ аргон и другие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 свободный (С) или газовой шапки (Ш)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 (горизонта,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 давление, атм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 начальная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тыс. куб.м/сут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 на пласт, атм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Штуцер,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 свободный (С) или газовой шапки (Ш)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дебит, тыс.куб.м/сут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 низшая, ккал/куб.м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абсолютный, 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 + высшие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+ аргон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Пластовые воды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г/куб.см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Вязкость, сП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куб.см/л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показатели разработки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добыча, потери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использование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запасов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полезных ископаемых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ВНК – водонефтяной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ГВК – газоводяной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ГНК – газонефтяной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 – начало кипения;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КК – конец кипения;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температура в градусах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т/кв.км – тонн на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ккал/куб.м – килокалорий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 – кубических метров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г/куб.м – 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тыс.см/куб.м – кубических сантиметров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сСт – сантистокс;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миллидарси;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атм – атмосфера;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– сантипуаз.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5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"Д-УВС-5" Месторождения нефти и газа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название участка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синонимы названия участка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провинция нефтегазоносного региона указ.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тип нефтегазоносного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нефтегазоносного региона,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тип нефтегазоносного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недропользователь разведывающей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недропользователь нефтедобывающей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недропользователь газодобывающей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номенклатура листов масштаба 1:2 000 000.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северной широты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географические координаты северной широты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географические координаты северной широты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географические координаты восточной долготы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географические координаты восточной долготы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географические координаты восточной долготы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абсолютные отметки: "от" —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абсолютные отметки: "до" —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положение на акватории — название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положение на акватории — вид акватории.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положение на акватории — расстояние от берега.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вид ближайшего магистрального трубопровода.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название ближайшего магистрального трубопровода.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расстояние в киломметрах ближайшего магистрального трубопровода.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прочие данные о районе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год открытия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наименование министерства, к которому относится месторождение.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название компании, которая открывала месторождение.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№ скважины первооткрывателя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назначение скважины-первооткрывателя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начало региональных геолого-геофизических работ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окончание региональных геолого-геофизических работ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начало подготовки к поисковому бурению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окончание подготовки к поисковому бурению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начало поисков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окончание поисков стадии изучения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указываются данные о региональных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порядковый номер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индекс и (или) название пласта (горизонта, залежи)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год открытия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начало разведки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окончание разведки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начало опытно-промышленной разработки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окончание опытно-промышленной разработки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начало разработки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окончание разработки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начало консервации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окончание консервации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год выработки стадии изучения и освоения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вид работ объемов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единица измерения видов работ объемов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подготовка к поисковому бурению объемов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объемы поисковых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указываются объемы 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стоимость геологоразведочных работ: подготовка к поисковому бурению.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стоимость геологоразведочных работ: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стоимость геологоразведочных работ: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стоимость геологоразведочных работ: всего по всем видам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стоимость подготовки запасов категории А+В+С1 на 1 т нефти общих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стоимость подготовки запасов категории А+В+С1 на 1 т нефти извлекаемых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стоимость подготовки запасов категории А+В+С1 на 1 тыс.куб.м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стоимость подготовки запасов категории А+В+С1 на 1 т условного топлива общих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стоимость подготовки запасов категории А+В+С1 на 1 т условного топлива извлекаемых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методика поисков и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название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вид структуры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порядок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порядок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характеристика вмещающей структуры и разрывные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геологический возраст пластов (залежей):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геологический возраст пластов (залежей):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геологический возраст пластов (залежей): эпоха.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геологический возраст пластов (залежей): 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тип 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типы горных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пористость, открытая в процентах 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проницаемость, в мД 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горная порода покрышки.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мощность в метрах - 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мощность в метрах -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порядковый номер размера пласта (залежи).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размеры пласта (залежи):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размеры пласта (залежи): площадь в квадратных киломметрах нефтяной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размеры пласта (залежи): площадь в квадратных киломметрах газовой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размеры пласта (залежи): высота в метрах нефтяной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размеры пласта (залежи): высота в метрах газовой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указываются размеры пласта (залежи): глубина в своде в метрах кровли.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указываются размеры пласта (залежи): глубина в своде в метрах подошвы.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общая мощность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эффективная мощность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нефтенасыщенная мощность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газонасыщенная мощность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порядковый номер типа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тип залежи по флюиду.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тип залежи по характеру резервуара или ловушки.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контакты: водонефтяной.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указываются контакты: порядковый номер контакта.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указываются контакты: газоводяной.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контакты: газонефтяной.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порядковый номер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е начальное насыщенно давление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нефтенасыщенность в процентах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газонасыщенность в процентах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водонасыщенность в процентах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пересчетный коэффициент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начальный коэффициент извлечения нефти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текущий коэффициент извлечения нефти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коэффициент извлечения газа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коэффициент извлечения конденсата параметров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прочие данные о пластах (залежах).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характеристика полезных ископаемых (нефть):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характеристика полезных ископаемых (нефть):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характеристика полезных ископаемых (нефть): начальное пластовое давление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характеристика полезных ископаемых (нефть): текущее пластовое давление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характеристика полезных ископаемых (нефть): начальная температура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характеристика полезных ископаемых (нефть): дебит в кубических метрах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характеристика полезных ископаемых (нефть): депрессия на пласт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характеристика полезных ископаемых (нефть): динамичный уровень в метрах или штуцер в миллиметрах.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характеристика полезных ископаемых (нефть): удельный вес в граммах на кубический сантиметр в пластовых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характеристика полезных ископаемых (нефть): удельный вес в граммах на кубический сантиметр при температуре 20 градусов и 1 атмосфера.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характеристика полезных ископаемых (нефть): вязкость в пластовых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характеристика полезных ископаемых (нефть): вязкость при температуре 20 градусов и 1 атмосфера в сантистокс.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характеристика полезных ископаемых (нефть): выход фракций до 30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характеристика полезных ископаемых (нефть): газонасыщенность пластовой нефти в кубических метрах на тонну.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характеристика полезных ископаемых (нефть): содержание серы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характеристика полезных ископаемых (нефть): содержание парафинов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характеристика полезных ископаемых (нефть): содержание асфальтенов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характеристика полезных ископаемых (нефть): содержание силикагелевой смолы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характеристика полезных ископаемых (нефть): содержание метановых углеводородов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характеристика полезных ископаемых (нефть): содержание нафтеновых углеводородов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характеристика полезных ископаемых (нефть): содержание ароматических углеводородов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характеристика полезных ископаемых (конденсат):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характеристика полезных ископаемых (конденсат):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характеристика полезных ископаемых (конденсат): давление в атмосферах режима сепарации.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характеристика полезных ископаемых (конденсат): температура в градусах режима сепарации.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характеристика полезных ископаемых (конденсат): выход в кубических сантиметрах на кубический метр режима сепарации.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характеристика полезных ископаемых (конденсат): дебит в кубических метрах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характеристика полезных ископаемых (конденсат): начальное потенциальное содержание граммов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характеристика полезных ископаемых (конденсат): текущее потенциальное содержание в граммах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характеристика полезных ископаемых (конденсат): удельный вес в граммах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характеристика полезных ископаемых (конденсат): вязкость при температуре 20 градусов и 1 атмосфера в сантистокс.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характеристика полезных ископаемых (конденсат): температура отгона начало кипения.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характеристика полезных ископаемых (конденсат): температура отгона при 10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характеристика полезных ископаемых (конденсат): температура отгона при 50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характеристика полезных ископаемых (конденсат): температура отгона при 90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характеристика полезных ископаемых (конденсат): температура отгона конца кипения.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характеристика полезных ископаемых (конденсат): отгон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характеристика полезных ископаемых (конденсат): остаток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характеристика полезных ископаемых (конденсат): температура помутнения.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характеристика полезных ископаемых (конденсат): температура застывания.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характеристика полезных ископаемых (конденсат): содержание в процентах серы.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характеристика полезных ископаемых (конденсат): содержание в процентах парафина.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характеристика полезных ископаемых (конденсат): содержание в процентах метановых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указывается характеристика полезных ископаемых (конденсат): содержание в процентах нафтеновых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характеристика полезных ископаемых (конденсат): содержание в процентах ароматических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характеристика полезных ископаемых (газ, растворенный в нефти):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характеристика полезных ископаемых (газ, растворенный в нефти);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характеристика полезных ископаемых (газ, растворенный в нефти): газовый фактор среднегодовой в кубических метрах на тонну.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характеристика полезных ископаемых (газ, растворенный в нефти): удельный вес абсолютный в граммах на 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характеристика полезных ископаемых (газ, растворенный в нефти): удельный вес по воздуху в граммах на 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характеристика полезных ископаемых (газ, растворенный в нефти): теплота сгорания низшая в килокалориях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указывается характеристика полезных ископаемых (газ, растворенный в нефти): состав метана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указывается характеристика полезных ископаемых (газ, растворенный в нефти): состав этана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указывается характеристика полезных ископаемых (газ, растворенный в нефти): состав пропана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указывается характеристика полезных ископаемых (газ, растворенный в нефти): состав изобутана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характеристика полезных ископаемых (газ, растворенный в нефти): состав н-бутана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характеристика полезных ископаемых (газ, растворенный в нефти): состав пентана + высшие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характеристика полезных ископаемых (газ, растворенный в нефти): состав гелия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характеристика полезных ископаемых (газ, растворенный в нефти): состав сероводорода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характеристика полезных ископаемых (газ, растворенный в нефти): состав азота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характеристика полезных ископаемых (газ, растворенный в нефти): состав углекислого газа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характеристика полезных ископаемых (газ, растворенный в нефти): состав водорода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характеристика полезных ископаемых (газ, растворенный в нефти): состав кислорода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характеристика полезных ископаемых (газ, растворенный в нефти): состав неон+аргона и другие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характеристика полезных ископаемых (газ свободный (С) или газовой шапки (Ш); индекс и (или) название пласта (горизонта, 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указывается характеристика полезных ископаемых (газ свободный (С) или газовой шапки (Ш): вид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характеристика полезных ископаемых (газ свободный (С) или газовой шапки (Ш): начальное пластовое давление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характеристика полезных ископаемых (газ свободный (С) или газовой шапки (Ш): текущее пластовое давление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указывается характеристика полезных ископаемых (газ свободный (С) или газовой шапки (Ш): начальная температура.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характеристика полезных ископаемых (газ свободный (С) или газовой шапки (Ш): дебит в тысячах кубических метрах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указывается характеристика полезных ископаемых (газ свободный (С) или газовой шапки (Ш): депрессия на пласт в атмосферах.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указывается характеристика полезных ископаемых (газ свободный (С) или газовой шапки (Ш): штуцер в миллиметрах.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характеристика полезных ископаемых (газ свободный (С) или газовой шапки (Ш): свободный дебит в тысячах кубических метрах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характеристика полезных ископаемых (газ свободный (С) или газовой шапки (Ш): абсолютный удельный вес в граммах на 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характеристика полезных ископаемых (газ свободный (С) или газовой шапки (Ш): удельный вес по воздуху.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характеристика полезных ископаемых (газ свободный (С) или газовой шапки (Ш): теплота сгорания низшая в килокалориях на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характеристика полезных ископаемых (газ свободный (С) или газовой шапки (Ш): состав метана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характеристика полезных ископаемых (газ свободный (С) или газовой шапки (Ш): состав этана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характеристика полезных ископаемых (газ свободный (С) или газовой шапки (Ш): состав пропана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204 указывается характеристика полезных ископаемых (газ свободный (С) или газовой шапки (Ш): состав изобутана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205 указывается характеристика полезных ископаемых (газ свободный (С) или газовой шапки (Ш): состав н-бутана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206 указывается характеристика полезных ископаемых (газ свободный (С) или газовой шапки (Ш): состав пентан+высшие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характеристика полезных ископаемых (газ свободный (С) или газовой шапки (Ш): состав гелия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указывается характеристика полезных ископаемых (газ свободный (С) или газовой шапки (Ш): состав сероводорода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указывается характеристика полезных ископаемых (газ свободный (С) или газовой шапки (Ш): состав азота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указывается характеристика полезных ископаемых (газ свободный (С) или газовой шапки (Ш): состав углекислого газа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указывается характеристика полезных ископаемых (газ свободный (С) или газовой шапки (Ш): состав водорода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указывается характеристика полезных ископаемых (газ свободный (С) или газовой шапки (Ш): состав кислорода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указывается характеристика полезных ископаемых (газ свободный (С) или газовой шапки (Ш): состав неон+аргона и другие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указываются прочие данные о составе и свойствах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указывается порядковый номер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тип воды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температура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удельный вес в граммах на кубический сантиметр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вязкость в сантипуазах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газонасыщенность в кубических сантиметрах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указывается минерализация общая 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указывается содержание йода в миллиграммах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указывается содержание брома в миллиграммах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указывается содержание бора в миллиграммах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содержание лития в миллиграммах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содержание стронция в миллиграммах на литр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дебит кубических метров на сутки от и до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дебит кубических метров на сутки от и до пластовых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указываются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указываются экономические показатели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указывается полезное ископаемое запасов, добычи, потери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указывается вид газа запасов, добычи, потери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состояние и использование запасов, добычи, потери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указывается единица измерения запасов, добычи, потери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указываются общие балансовые запасы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указываются извлекаемые балансовые запасы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общие балансовые запасы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указываются извлекаемые балансовые запасы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общие балансовые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указываются извлекаемые балансовые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указываются забалансовые запасы.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добыча с начала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указываются потери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учет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указываются балансовые запасы полезных ископаемых, утвержденных по классификации ГКЗ: полезное ископаемое.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указываются балансовые запасы полезных ископаемых, утвержденных по классификации ГКЗ: вид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балансовые запасы полезных ископаемых, утвержденных по классификации ГКЗ: единица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общие балансовые запасы полезных ископаемых, утвержденных по классификации ГКЗ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извлекаемые балансовые запасы полезных ископаемых, утвержденных по классификации ГКЗ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указываются общие балансовые запасы полезных ископаемых, утвержденных по классификации ГКЗ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указываются извлекаемые балансовые запасы полезных ископаемых, утвержденных по классификации ГКЗ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указываются общие балансовые запасы полезных ископаемых, утвержденных по классификации ГКЗ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указываются извлекаемые балансовые запасы полезных ископаемых, утвержденных по классификации ГКЗ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общие балансовые запасы полезных ископаемых, утвержденных по классификации ГКЗ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извлекаемые балансовые запасы полезных ископаемых, утвержденных по классификации ГКЗ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общие остаточные балансовые запасы полезных ископаемых, утвержденных по классификации ГКЗ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извлекаемые остаточные балансовые запасы полезных ископаемых, утвержденных по классификации ГКЗ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прочие данные о запасах.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указываются потребители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указываются мероприятия по охране и восстановлению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указываются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указываются причины закрытия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указывается документ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указывается содержание документа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указывается автор (составитель)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указывается номер протокола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указывается год утверждения (издания)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номер хранения документа территориального подразделения - источников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указывается номер хранения документа уполномоченного органа - источников данных об объекте.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3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"Е-УГОЛЬ-6" Месторождения металлических полезных ископаемых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"Е-УГОЛЬ-6".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Угленосный (сланцевый) регион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рудоконтролирующие факторы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Пликативные дислокации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Дизъюнктивная нарушенность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продуктивной толщи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Свиты (толщи, горизонты)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разведанных пластов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Намеченные к отработке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угольных (сланцевых) пластов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(индекс) пласта (залежи)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Освоенность пласта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выдержанности пласта по мощности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 пласта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пласта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прослоев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прослоев,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пластах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(индекс) пласта (залежи)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Sсоб,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Pс,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Пластометрические показатели, мм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Qcб,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Qгб,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Qрн, ккал/кг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y, 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x, от/до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смолы, Тс,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смолы, Тг,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битума на сухое топливо,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 золы (tз), оС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 в углях (сланцах)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угля (сланца)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 угля (сланца) в технических границах объекта, 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 угля (сланца) в технических границах объекта, тыс.т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запасы 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A+B+C1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угля (сланца) в постоянных целиках и вне технических границ, тыс.т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запасов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в подстилающих породах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разработки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угля (сланца) по KAZRC: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в подстилающих породах по KAZRC: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и в подстилающих породах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 ГКЗ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макс.,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 тыс.м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угля (сланца)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куб.м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ккал/кг – килокалорий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 –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куб.м – миллион кубических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KAZRC – Казахстанская ассоциация публичной отчетности о результатах 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5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"Е-Уголь-6" Месторождения металлических полезных ископаемых"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вид угленосного (сланцевого)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название угленосного (сланцевого)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район угленосного (сланцевого)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разведывающая организация;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экономический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по градусу.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регион географические координаты северной широты по минутам.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по секундам.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по градусу.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по минутам.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по секундам.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 (от.м).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 (до.м).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прочие данные 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данные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региональные геологосъемочные и геофизические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общие и детальные поиски.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стадии, объемы и стоимость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год начала стадии, объемы и стоимость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год окончания стадии, объемы и стоимость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стадии, объемы и стоимость геологоразведочных работ, степень промышленного освоения, поверхностных горных работ, канавы и траншеи, кубических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стадии, объемы и стоимость геологоразведочных работ, степень промышленного освоения, поверхностных горных работ, карьеры, кубических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стадии, объемы и стоимость геологоразведочных работ, степень промышленного освоения, поверхностных горных работ, шурфы и рассечки,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стадии, объемы и стоимость геологоразведочных работ, степень промышленного освоения, подземные горные работы, (м) по вертикали.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стадии, объемы и стоимость геологоразведочных работ, степень промышленного освоения, подземные горные работы, (м) по горизонтали.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стадии, объемы и стоимость геологоразведочных работ, степень промышленного освоения, подземные горные работы, (м)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стадии, объемы и стоимость геологоразведочных работ, степень промышленного освоения, подземные горные работы, колонковое бурение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стадии, объемы и стоимость геологоразведочных работ, степень промышленного освоения, подземные горные работы, бурение (м),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стоимость работ стадии, объемы и стоимость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название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вид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вид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прочие рудоконтролирующие факторы.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название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вид структурно-тектонического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название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вид вмещающей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указываются пликативные дислокации.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дизъюнктивная нарушенность.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геологический возраст продуктивной толщи,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геологический возраст продуктивной толщи, эпоха.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геологический возраст продуктивной толщи, 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указываются свиты (толщи, горизонты).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количество разрабатываемых разведанных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количество разведанных пластов, намеченных к отработке.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количество резервных разведанных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название (индекс) пласта (залежи).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освоенность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полезная мощность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средняя полезная мощность.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70 указывается степень выдержанности пласта по мощности.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глубина залегания кровли, м,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характер залегания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строение пласта.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количество прослоев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общая площадь прослоев, м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указываются прочие данные о пластах.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характеристика угля (сланца): название (индекс) пласта (залежи).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характеристика угля (сланца): марка, технологическая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характеристика угля (сланца): использование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Ас % в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среднее содержание Ас % в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содержание Ар % в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среднее содержание Ар % в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содержание Wa % в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среднее содержание Wa %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содержание Wр %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среднее содержание Wр %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Vc %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среднее содержание Vc %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содержание Vг, %,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среднее содержание Vг %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содержание Sсоб, % в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среднее содержание Sсоб, % в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Рс, % в углях (сланцах),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Рс, % в углях (сланцах).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пластометрические показатели угля (мм) в категории y,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пластометрические показатели угля (мм) в категории х,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98 указывается индекс рога от/до.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содержание Qcб,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среднее содержание Qcб,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содержание Qгб,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среднее содержание Qгб,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содержание Qрн,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среднее содержание Qрн, ккал/кг,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объем выход смолы, Тс, %,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среднее содержание выход смолы, Тс, %,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выход смолы, Тг, %,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среднее содержание выход смолы, Тг, %,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объем выхода битума на сухое топливо, %,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средний объем выхода битума на сухое топливо,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температура плавления золы (tз), оС,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средний показатель температуры плавления золы (tз), оС,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проявления полезных ископаемых в углях (сланцах), название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указываются проявления полезных ископаемых в углях (сланцах), название полезного ископаемого, с указанием единицы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указываются проявления полезных ископаемых в углях (сланцах), с содержанием от/до.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указываются проявления полезных ископаемых в углях (сланцах), со средним содержанием.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прочие данные о составе и свойствах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указываются запасы, добыча угля (сланца) в технических границах объекта, тыс.т, с указанием видом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указываются запасы, добыча угля (сланца) в технических границах объекта, тыс.т, с указанием марки и технологической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указываются запасы, добыча угля (сланца) в технических границах объекта, тыс.т, с указанием объема использованного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указываются запасы, добыча угля (сланца) в технических границах объекта, тыс.т, с указанием запасов учтенным балансом.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указываются балансовые запасы категории А+В,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указываются балансовые запасы категории С1,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балансовые запасы категории А+В+С1,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указываются балансовые запасы категории С2,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указываются забалансовые запасы,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указываются промышленные запасы А+В+С1, добыча угля (сланца) в технических границах объекта,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добыча угля (сланца) с начала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указываются балансовые запасы добычи угля (сланца) в технических границах объекта, тыс.т , утвержденные ГКЗ (МКЗ) (до 01.01.___года)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балансовые запасы добычи угля (сланца) в технических границах объекта, тыс.т , утвержденные ГКЗ (МКЗ) (до 01.01.___года)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балансовые запасы добычи угля (сланца) в технических границах объекта, тыс.т , утвержденные ГКЗ (МКЗ) (до 01.01.___года) по категории остаточные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запасы угля (сланца) в постоянных целиках и вне технических границ, тыс.т, по виду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запасы угля (сланца) в постоянных целиках и вне технических границ, тыс.т, по виду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запасы угля (сланца) в постоянных целиках и вне технических границ, тыс.т, с указанием марки и технологической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запасы угля (сланца) в постоянных целиках и вне технических границ, тыс.т, использование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запасы угля (сланца) в постоянных целиках и вне технических границ, тыс.т, учтенные балансом.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балансовые запасы угля (сланца) в постоянных целиках и вне технических границ, тыс.т в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балансовые запасы угля (сланца) в постоянных целиках и вне технических границ, тыс.т в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указываются балансовые запасы угля (сланца) в постоянных целиках и вне технических границ, тыс.т в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указываются балансовые запасы угля (сланца) в постоянных целиках и вне технических границ, тыс.т в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указываются забалансовые запасы угля (сланца) в постоянных целиках и вне технических границ, тыс.т.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указываются балансовые запасы угля (сланца) в постоянных целиках и вне технических границ, тыс.т в категории А+В+С1, утвержденные ГКЗ (МКЗ)(до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балансовые запасы угля (сланца) в постоянных целиках и вне технических границ, тыс.т в категории С2, утвержденные ГКЗ (МКЗ)(до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балансовые запасы угля (сланца) в постоянных целиках и вне технических границ, тыс.т в категории А+В+С1 остаточные, утвержденные ГКЗ (МКЗ)(до 01.01.___года).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запасы общераспространенных полезных ископаемых в породах вскрыши и в подстилающих породах, по виду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запасы общераспространенных полезных ископаемых в породах вскрыши и в подстилающих породах с примечанием.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запасы общераспространенных полезных ископаемых в породах вскрыши и в подстилающих породах с указанием с состояния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указываются запасы общераспространенных полезных ископаемых в породах вскрыши и в подстилающих породах, учтенные балансом.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единица измерения запасы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балансовые запасы в категории А+В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балансовые запасы в категории С1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балансовые запасы в категории А+В+С1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балансовые запасы в категории С2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забалансовые запасы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добыча с начала разработки запасов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156 указываются балансовые запасы утвержденные ГКЗ (МКЗ) в категории А+В+С1 общераспространенных полезных ископаемых в породах вскрыши и в подстилающих породах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157 указываются балансовые запасы утвержденные ГКЗ (МКЗ) в категории С2 общераспространенных полезных ископаемых в породах вскрыши и в подстилающих породах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158 указываются балансовые запасы утвержденные ГКЗ (МКЗ) в категории остаточные А+В+С1 общераспространенных полезных ископаемых в породах вскрыши и в подстилающих породах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вид ТПИ по ресурсам и запасам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указываются ресурсы и запасы угля (сланца), учтенные балансом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161 указывается единица измерения ресурса и запаса угля (сланца) по KAZRC.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доказанные запасы по ресурсу и запасам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вероятные запасы по ресурсу и запасам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указываются измеренные ресурсы и запасы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указываются выявленные ресурсы и запасы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указываются предполагаемые ресурсы и запасы угля (сланца)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вид ТПИ по запасам общераспространенных полезных ископаемых в породах вскрыши и в подстилающих породах учтенные балансом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запасы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единица измерения запасов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доказанные запасы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указываются вероятные запасы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указываются измеренные ресурсы запасов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указываются выявленные ресурсы запасов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предполагаемые ресурсы запасов общераспространенных полезных ископаемых в породах вскрыши и в подстилающих породах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состав и свойства общераспространенных полезных ископаемых в породах вскрыши и в подстилающих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данные о запасах кондиции ГКЗ.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основные показатели разработки по способу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проектные потери при добыче, % по основным показателям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фактические потери при добыче, % по основным показателям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проектная глубина разработки макс., м по основным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фактическая глубина разработки макс., м по основным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объем вскрыши, млн тыс.м, по основным показателям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мощность вскрыши, м по основным показателям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средняя мощность вскрыши, м по основным показателям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вид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размерность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проектное значение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фактическое значение коэффициента вскрыши.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горнотехнические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геологические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водоснабжение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указываются основные экономические показатели разработки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основные потребители угля (сланца).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указываются основные мероприятия по охране и восстановлению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основные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основные причины закрытия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наименование документа – источник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содержание документа – суть или краткое описание информации, содержащейся в источнике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автор (составитель) документа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№ протокола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год утверждения (издания)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номер хранения документа в территориальном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номер хранения документа в уполномоченном органе.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6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"Ж-ПВ-7" Месторождения гидроминерального сырья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"Ж-ПВ-7".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Гидрогеологические, геологосъемочные и геофизические работы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промышленного освоения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тыс.м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средняя,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абсолютный,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т/тыс.м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м2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отложения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Ионный состав, % вес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состав, % 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Микрокомпоненты, мг/л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NaСl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 Br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BlCl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(HCO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Микрокомпоненты,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 (комплекс)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породы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Проницаемость, мД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кровли, м 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кровли, м 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фильтрации, м/сут.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пьезопроницаемости,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Статический уровень,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напоры,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градус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тыс.м/сут.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г/тыс.см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Вязкость, сП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тыс.см/л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 мг-экв/л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Сульфатность, мг-экв/л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общая, 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 кислоты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водоносных горизонтах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сырья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т/куб.м – тонн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миллидарси;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м/сут. –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/сут. – квадратный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куб.м/сут.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г/куб.см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– сантипуаз;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куб.см/л – кубический сантиметр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 – экв/м – миллиграм – эквивалент на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"Ж-ПВ-7" Месторождения гидроминерального сырья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наименования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разведочная организация.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географические координаты северной широты (в градусах).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географические координаты северной широты (в минутах).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географические координаты восточной долготы (в градусах).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восточной долготы (в минутах).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абсолютные отметки, начиная от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абсолютные отметки, до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прочие сведения 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сведения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выполненные гидрогеологические, геологосъемочные и геофизические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данные по общим и детальным поискам.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стадии работ и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год начала стадии, объем и стоимость геологоразведочных работ, а также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информация по разведочному бурению.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данные по бурению в рамках предварительной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информация по детальной разведке бурением.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все сведения по бурению.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стоимость геологоразведочных работ по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стоимость геологоразведочных работ по предварительной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стоимость геологоразведочных работ по детальной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общая стоимость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экономическая эффективность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методика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наименование структуры (структурно-тектоническое положение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вид структуры (структурно-тектоническое положение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площадь рапы (в квадратных километрах).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площадь рапного водоема (в квадратных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объем рапы (в тысячах кубических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средняя глубина рапного водоема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абсолютный уровень рапы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плотность рапы (в тоннах на тысячу кубических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длина твердых отложений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ширина твердых отложений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площадь твердых отложений (в тысячах квадратных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минимальная мощность твердых отложений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максимальная мощность твердых отложений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средняя мощность твердых отложений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химический тип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содержание сульфата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содержание хлора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содержание магния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содержание натрия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содержание калия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содержание кальция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содержание гидрокарбоната в ионном составе (в %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солевой состав: NaCl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солевой состав: MgCl₂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солевой состав: MgSO₄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солевой состав: Na₂SO₄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солевой состав: Na₂CO₃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солевой состав: NaBr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солевой состав: Na₂B₄O₇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солевой состав: KCl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солевой состав: BiCl (в процентах от массы сырья). (Уточни, возможно, имелся в виду BaCl₂ или другой компонент — BiCl редко встречается.)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солевой состав: Ca(HCO₃)₂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солевой состав: Mg(HCO₃)₂ (в процентах от массы сырья).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брома как микрокомпонента (в миллиграммах на литр).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бора как микрокомпонента (в миллиграммах на литр).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бария как микрокомпонента (в миллиграммах на литр) в химическом составе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лития как микрокомпонента (в миллиграммах на литр) в химическом составе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стронция как микрокомпонента (в миллиграммах на литр) в химическом составе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рубидия как микрокомпонента (в миллиграммах на литр) в химическом составе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указываются прочие сведения о составе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указываются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степень освоенности водоносных горизонтов (комплексов).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геологический период водоносных горизонтов (комплексов).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геологическая эпоха водоносных горизонтов (комплексов).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геологический век водоносных горизонтов (комплексов).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указываются породы, в которых установлены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пористость водоносных горизонтов (комплексов)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проницаемость водоносных горизонтов (комплексов) в миллидарах.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общая мощность водоносных горизонтов (комплексов)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эффективная мощность водоносных горизонтов (комплексов)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глубина кровли водоносных горизонтов (комплексов) от …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глубина кровли водоносных горизонтов (комплексов) до … метров. В графе 90 указываются коэффициенты водопроницаемость квадратный метр на сутки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указываются коэффициенты фильтрации, метр на сутки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указываются коэффициенты пьезопроницаемости, квадратный метр на сутки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режим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94 указывается статический уровень в метрах по водоносные горизонты (комплексы).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указываются избыточные напоры от метра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избыточные напоры до метр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давление, ат пластовое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давление, ат избыточное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Т, градус С пластовая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Т, градус С устьевая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дебит от тысяч метр в сутки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дебит до тысяч метр в сутки по водоносные горизонты (комплексы).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понижение уровня (в метрах)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тип воды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удельный вес воды (в грамм сантиметр³)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вязкость воды (в сантипуазах)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газонасыщенность (в сантиметр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значение pH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щелочность (в миллиграмм – эквивалент на метр)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сульфатность (в миллиграмм – эквивалент на метр)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общая минерализация (в 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содержание фенолов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содержание гуминовых кислот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содержание нафтеновых кислот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содержание взвешенных веществ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содержание нефти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содержание железа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содержание йода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содержание брома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бора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содержание бария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лития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содержание стронция (в миллиграмм на литр)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рубидия (в миллиграмм на литр по водоносным горизонтам (комплексам).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прочие данные о водоносных горизонтах.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кондиции.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вид сырья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единица измерения по запасам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учетный баланс по запасам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балансовые запасы сырья по категориям A + B.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балансовые запасы сырья по категории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суммарный объем балансовых запасов сырья по категориям A + B +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балансовые запасы сырья по категории C2.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забалансовые запасы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объем добычи сырья с начала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балансовые запасы полезных ископаемых по категориям A + B + C1,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балансовые запасы полезных ископаемых по категории C2,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остаточные балансовые запасы полезных ископаемых по категориям A + B + C1,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вид сырья (по запасам полезных ископаемых).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наименование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количество запасов полезных ископаемых в соответствующих единицах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учетный баланс полезных ископаемых (в единицах измерения).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балансовые запасы полезных ископаемых по категориям A + B.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балансовые запасы полезных ископаемых по категории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суммарный объем балансовых запасов по категориям A + B + C1.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балансовые запасы полезных ископаемых по категории C2.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забалансовые запасы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объем добычи полезных ископаемых с начала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балансовые запасы полезных ископаемых по категориям A + B + C1,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балансовые запасы полезных ископаемых по категории C2,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остаточные балансовые запасы полезных ископаемых по категориям A + B + C1, утвержденные Государственной комиссией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прочие данные о запасах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условия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основные экономические показатели разработки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указываются перспективы и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указываются причины закрытия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наименование документа – источник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содержание документа – суть или краткое описание информации, содержащейся в источнике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автор (составитель) документа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номер протокола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год утверждения (издания) —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номер хранения документа в территориальном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163 указывается номер хранения документа в уполномоченном органе.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"З-ПВ-8" Месторождения подземных вод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"З-ПВ-8".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вертикальный 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 (район)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 (участок)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рельефа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 (центра)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пост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 (Угловых точек МПВ)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данные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месторождения, кв.км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температура воздуха, 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данные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осадки, мм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величина испарения,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мерзлых пород, 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изменений природной среды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МПВ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МПВ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утверждении запасов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Инстанция утверждения запасов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ГКЗ, МКЗ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затраты, тыс.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Водность, %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Затопление поймы, сутки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наличия заболоченного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подрусловых пород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распространения илистого слоя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гидрологического поста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тыс.куб.м/сут.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действия водного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Подрусловых пород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распространения илистого слоя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Гидрологического поста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потребность в подземных водах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водопользователя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потребность, тыс.куб.м/сут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водопользователя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подошвы,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 возраста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водоносного горизонта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водоносного горизонта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кровлей, 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дебит, куб.м/сут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подземных вод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подземных вод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+ Pb + Zn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Cu+Pb+Zn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сооружения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инфильтрационных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Напор, 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фильтрации, 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тыс.куб.м/сут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Кф, м/сут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Водопроницаемость, Кт,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водоотдачи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пьезо (уровне)проводимости, а (а*),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расчетная,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первого водоносного горизонта с поверхностными водами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 подземных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общая, моль/м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категорий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категорий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площадной, куб.м/сут. кв.км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куб.м/сут. км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 подземных вод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поверхностных вод, тыс.куб.м/сут.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категориям, тыс.куб.м/сут.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методике оценки эксплуатационных запасов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формирования эксплуатационных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ресурсы,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ресурсы,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и искусственные запасы,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ресурсы, тыс.куб.м/сут.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расчетного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расчетного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схемы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 сооружений, л/сек.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сооружения,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сооружения,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МПВ – месторождение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– водный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ВГ – водоносный горизонт;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м/сут. –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/сут. – квадратный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куб.м/сут.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куб.м/сут. – тысяч кубических метров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моль/куб.м – моль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л/сек – литр на секунду.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"З-ПВ-8" Месторождения подземных вод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разведывающая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район распространения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и площадь месторождения (центральной точки).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наименование ближайшей метеостанции.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наименование ближайшего гидрологического поста.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северная широта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северная широта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северная широта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восточная долгота в градусах, минутах и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географические координаты и площадь месторождения по угловым точкам МПВ.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северная широта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северная широта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северная широта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восточная долгота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восточная долгота в минутах и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географические координаты и площадь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абсолютные отметки: минимальные и максимальные значения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прочие данные о районе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год открытия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приводятся сведения об открытии месторождения (кем, на основании каких данных и т.п.).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метеорологические данные, характеризующие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площадь месторождения в квадратных километрах (кв. км).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среднегодовая температура воздуха (в °C) по данным ближайшего метеопункта.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среднегодовое количество атмосферных осадков (в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среднегодовая величина испарения (в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период наблюдения: начало и окончание (в годах).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глубина залегания мерзлых пород, в метрах (от – до).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вид изменений природной среды (например, эрозия, заболачивание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тип месторождения техногенных минеральных образований (месторождение подземных вод;).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группа месторождение подземных вод (в соответствии с классификацией).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— резервная графа, может использоваться для уточняющих данных по месторождение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— дополнительная информация при необходимости, по усмотрению разработчика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инстанция, утвердившая запасы (например, Государственная экспертиза по запасам, межрегиональная комиссия по запасам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номер протокола государственной (или межведомственной) комиссии по запасам.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сумма исторических затрат на разведку и оценку объекта (в тыс.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срок утверждения запасов (указывается в годах или в формате интервала).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дата утверждения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код, присвоенный утвержденным запасам или объекту (если предусмотрено системой кодирования).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наименование водного объекта, если он имеется на поверхности в пределах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режим водного объекта (например, постоянный, временный, сезонный).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средняя длина водного объекта в пределах месторождения,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средняя ширина и глубина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водность водного объекта, в процентах (%), характеризующая уровень насыщенности водоносной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продолжительность затопления поймы (в сутках) за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код наличия заболоченного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код подрусловых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64 указывается код распространения илистого слоя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номер ближайшего гидрологического поста, фиксирующего режим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минимальный расход воды, в тысяч кубических метров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максимальный расход воды, в тысяч кубических метров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средний расход воды, в тысяч кубических метров на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период начала наблюдений за водным объектом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период окончания наблюдений за водным объектом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номер водного объекта (№ ВО), присвоенный ему в соответствии с учетной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наименование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режим действия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код подрусловых пород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код типа распространения илистого слоя.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номер гидрологического поста, закрепленного за наблюдением за этим водным объектом.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код водопользователя, присвоенный ему в соответствии с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78 указывается заявляемая потребность в подземных водах, тыс. м³/сут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область согласно классификатор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населенный пункт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82 указывается наименование области, где расположен водопользователь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наименование района водопользователя.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наименование населенного пункта, в котором находится водопользователь.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наименование водопользователя.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код гидрогеологического разреза, присвоенный для идентификации.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глубина подошвы водоносного горизонта или слоя, в метрах (отметка нижней границы).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глубина от, то есть верхняя граница залегания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глубина до, то есть нижняя граница залегания.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мощность слоя общая, в метрах (разность между верхней и нижней границей залегания).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мощность эффективная, в метрах (толщина проницаемой части слоя, участвующей в фильтрации подземных вод).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геологический возраст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наименование пород, составляющих водоносный горизонт.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тип 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тип водоносности.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номер водоносного горизонта согласно принятой классификации или внутреннему обозначению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уровень воды, от,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уровень воды, до,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105 указывается напор над кровлей, от, в метрах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напор над кровлей, до,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дебит от, в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дебит до, в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109 указывается понижение уровня воды от, в метрах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понижение уровня воды до,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удельный дебит от, в куб.м/сут./м.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удельный дебит до, в куб.м/сут./м.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запах воды согласно санитарным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вкус воды установленный по органолептической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цветность воды, в градусах (градусы платиново-кобальтовой шкалы), согласно ГОСТ.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мутность, в мг/дм³ или в единицах мутности (например, по стандарту нефелометрических единиц NTU).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водородный показатель (pH) – кислотность воды, без единицы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сухой остаток, мг/дм³ (общее количество растворенных веществ после выпаривания).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жесткость общая, в мг-экв/дм³ или ммоль/л.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хлоридов (Cl⁻),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содержание сульфатов (SO₄²⁻),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гидрокарбонатов (HCO₃⁻),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суммарное содержание натрия и калия (Na⁺ + K⁺),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кальция (Ca²⁺),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содержание магния (Mg²⁺),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содержание железа (Fe), в мг/дм³ (обычно – общее железо).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содержание марганца (Mn),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содержание бериллия (Be),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содержание молибдена (Mo),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содержание свинца (Pb),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содержание мышьяка (As),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содержание нитратов (NO₃⁻),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содержание фтора (F⁻),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содержание йода (J),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содержание брома (Br⁻),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содержание урана (U),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суммарное содержание меди, свинца и цинка (Cu + Pb + Zn),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наличие/отсутствие бактерий.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коли-индекс – микробиологический показатель, количество бактерий группы кишечной палочки в 1 дм³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глубина отбора подземных вод, в метрах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порядковый номер пробы или точки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142 указывается запах воды — качественная характеристика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143 указывается вкус воды — также качественно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цветность воды, в градусах платиново-кобальтовой шкалы (°Ц).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мутность воды, в мг/дм³ или в единицах мутности (ЕМФ), в зависимости от метода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водородный показатель (pH) — без единиц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сухой остаток, в мг/дм³ — сумма всех растворенных веществ после выпаривания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общая жесткость, в ммоль/дм³ или мг-экв/л, в зависимости от применяемого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содержание хлоридов (Cl⁻),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качество поверхностных вод в содержание сульфатов (SO₄²⁻),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качество поверхностных вод в содержание гидрокарбонатов (HCO₃⁻),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качество поверхностных вод в суммарное содержание натрия и калия (Na⁺ + K⁺),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качество поверхностных вод в содержание кальция (Ca²⁺),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качество поверхностных вод в содержание магния (Mg²⁺),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качество поверхностных вод в содержание железа общего (Fe),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качество поверхностных вод в содержание марганца (Mn),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качество поверхностных вод в содержание бериллия (Be),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качество поверхностных вод в содержание молибдена (Mo),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качество поверхностных вод в содержание свинца (Pb),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качество поверхностных вод в содержание мышьяка (As),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качество поверхностных вод в содержание нитратов (NO₃⁻),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качество поверхностных вод в содержание фторидов (F⁻),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качество поверхностных вод в содержание йода (J),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качество поверхностных вод в содержание брома (Br),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качество поверхностных вод в содержание урана (U),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качество поверхностных вод в суммарное содержание меди, свинца и цинка (Cu + Pb + Zn), в мг/дм³.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качество поверхностных вод в общее количество бактерий, в КОЕ/см³ (колониеобразующих единиц на см³).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указывается качество поверхностных вод в коли-индекс (бактериальное загрязнение), в числе кишечных палочек на 1 дм³.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качество поверхностных вод в глубина водоема в месте отбора пробы,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номер записи по объекту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номер водоносного горизонта, в который осуществляется искусственное восполнение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год сооружения объекта, предназначенного для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срок эксплуатации (в годах) объекта, предназначенного для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код сооружения, относящегося к объекту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код источника, используемого для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код режима работы объекта искусственного восполнения, количество инфильтрационных сооружений, задействованных при восполнении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размеры сооружений, предназначенных для искусственного восполнения запасов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указывается напор, создаваемый в сооружении,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цикл фильтрации воды в сооружении, в сутках.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длина сооружения,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ширина сооружения,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площадь сооружения, в квадратных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производительность сооружения, предназначенного для искусственного восполнения запасов подземных вод, в тыс. куб. м/сутки.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сухой остаток воды, используемой для восполнения, в г/л.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тип сооружения, применяемого для искусственного восполнения.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наименование сооружения или объекта восполнения.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тип источника воды, используемой для восполнения, а также режим его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порядковый номер записи по водоносному горизонту.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указывается номер водоносного горизонта, согласно принятой в проекте или паспорте классификации.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коэффициент фильтрации (Кф) водоносного горизонта в м/сут:от – минимальное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коэффициент фильтрации (Кф) водоносного горизонта в м/сут: до –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193указывается коэффициент фильтрации (Кф) водоносного горизонта в м/сут: расчетный – значение, принятое для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194 указывается коэффициент водопроницаемости (Кт) водоносного горизонта в м²/сут: от – минимальное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195 указывается коэффициент водопроницаемости (Кт) водоносного горизонта в м²/сут: до –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196 указывается коэффициент водопроницаемости (Кт) водоносного горизонта в м²/сут: расчетный – значение, принятое для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коэффициент водоотдачи водоносного горизонта (безразмерная величина), характеризующая способность породы отдавать воду при снижении напора.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коэффициент пьезо (уровне) проводимости (а или а*) * в м²/сут, отражающий скорость распространения напора в водоносном горизонте.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графах 199 указывается расчетная мощность водоносного горизонта в метрах: от – минимальное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200 указывается расчетная мощность водоносного горизонта в метрах: до –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201 указывается расчетная мощность водоносного горизонта в метрах: расчетный – значение, принятое для гидрогеологических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связь первого водоносного горизонта с поверхностными водами.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значение коэффициента М — (величина, характеризующая фильтрационные свойства водоупорной толщи, безразмерная или в м/сут в зависимости от методики).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204 указывается коэффициент А, сут. (коэффициент связи между поверхностными и подземными водами): от – минимальное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205 указывается коэффициент А, сут. (коэффициент связи между поверхностными и подземными водами): до –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206 указывается коэффициент А, сут. (коэффициент связи между поверхностными и подземными водами): расчетный – значение, принятое для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можно уточнить расчетный параметр или дополнительную характеристику, если она предусмотрена формой.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указывается номер строки (№) — порядковый номер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указывается номер водоносного горизонта (№ водоносный горизонт), по которому рассчитываются эксплуатационные запасы.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указывается сухой остаток, г/л — минерализация подземных вод (определяется лабораторно).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указывается жесткость общая, моль/м² — характеризует содержание кальция и магния в 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указывается модуль запасов подземных вод для промышленного освоения по сумме категорий, в площадном выражении — куб.м/сут на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указывается модуль запасов по сумме категорий в линейном выражении — куб.м/сут на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указывается модуль запасов для промышленного освоения по категориям, площадной, в куб.м/сут на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указывается модуль запасов для промышленного освоения по категориям на линейный куб.м/сут.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объем эксплуатационных запасов подземных вод за счет поверхностных вод, в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код типа подземных вод в соответствии с классификацией.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указывается объем эксплуатационных запасов, рекомендованный для промышленного освоения, в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категория A,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категория B,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категория C1,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указывается категория C2, тыс. куб.м/сут.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указывается порядковый номер записи (№).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224 указывается номер водоносного горизонта (№ водоносный горизонт), для которого приведены данные методики оценки запасов.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код метода оценки эксплуатационных запасов — согласно принятой классификации.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наименование метода оценки эксплуатационных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код расчетной схемы (плана) — в соответствии с проектной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указывается код расчетной схемы (разреза) — аналогично, указывается в соответствии с примененной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указывается наименование расчетной схемы (плана)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указывается наименование расчетной схемы (разреза)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указывается порядковый номер строки — для систематизации данных по источникам формирования эксплуатационных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номер водоносного горизонта (№ водоносный горизонт), к которому относятся приводимые запасы.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указывается объем искусственных ресурсов, в тыс. м³/сут, получаемых через мероприятия по искусственному восполнению.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указывается суммарный объем естественных и искусственных запасов, в тыс. м³/сут.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привлекаемые ресурсы, тыс. куб. м/сут — источники формирования эксплуатационных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указывается порядковый номер строки — для нумерации расчетных водозаборов.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указывается наименование расчетного водозабора — официальное или условное название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указывается код расчетного водозабора, присвоенный проектной или кадастровой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указывается номер водоносного горизонта (№ водоносный горизонт), из которого производится забор воды данным сооружением.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код схемы сооружения, отражающий схему размещения скважин или водозаборов — одиночная, групповая, линейная и 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указывается код типа сооружения, характеризующий его конструктивные особенности.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количество водозаборных сооружений, предусмотренных в расчетной схеме вода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указывается дебит сооружения “от”, в литрах в секунду (л/сек).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указывается дебит сооружения “до”, в литрах в секунду (л/сек).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указывается средний дебит сооружения, в литрах в секунду (л/сек).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указывается общий дебит всех сооружений, суммарный расход воды в литрах в секунду (л/сек) для группы или массива расчетных водозаборных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указывается глубина сооружения “от”,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глубина сооружения “до”,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указываются дополнительные сведения о сооружении.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диаметр водозаборного сооружения, в миллиметрах (мм).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понижение уровня “от”, в метрах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указывается понижение уровня “до”, в метрах (м).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указывается наименование схемы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указывается тип водозаборного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указывается тип конструкции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указывается номер разрешения на специальное водопользование, выданный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компетентного органа, выдавшего разрешение.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дата заключения разрешения — день, когда документ был оформлен.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срок начала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срок окончания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особые условия, предусмотренные разрешением.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указывается наименование документа, содержащего данные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указывается содержание документа — краткое описание, что именно изложено в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указывается автор или составитель документа — может быть организация, геолог, проектный институт или ФИО специалиста.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указывается номер протокола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год утверждения или издания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указывается номер хранения документа — архивный шифр или номер в учетной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указывается территориальное подразделение уполномоченного органа, утвердившего документ.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"И-ЛГ-9" Месторождения лечебных грязей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"И-ЛГ-9".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вертикальный 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Министерство, ведомство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Объединение,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промышленного освоения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 и генезис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утверждении запасов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Инстанция утверждения запасов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ГКЗ, МКЗ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объекта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подошвы,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водоносного горизонта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водоносности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минерала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Нерастворим. осадок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состав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запасов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аэробов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Гнилостные аэробы,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Гнилостные анаэробы,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анаэробов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Нитрифицирующие (1 фаза)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Нитрифицирующие (2 фаза)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Денитрифицирующие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 кислые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Целлюлозоразрушающие аэробы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Целлюлозоразрушающие анаэробы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Сульфатредуцирующие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Железоокисляющие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Титр-перфрингина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Патогенная кокковая микрофлора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Вирентная форма перфрингина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(высушивание при 15Ү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(объемный вес)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г/тыс.см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(плотность)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г/тыс.см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 (Еh)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(фракции):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 частицами крупнее 0,25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сдвигу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кал/г*град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ВГ – водоносный горизонт;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дина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кал/г*град – калорий на грамм – градус.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"И-ЛГ-9" Месторождения лечебных грязей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разведывающая организация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номенклатура листов масштаба 1:200 000.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географические координаты северной широты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географические координаты северной широты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географические координаты северной широты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восточной долготы в градусах.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восточной долготы в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восточной долготы в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абсолютные отметки, начиная от … метров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абсолютные отметки заканчивая до метров (в метрах)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данные год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указываются министерство, ведомство на данные об открытии.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объединение, экспедиция на данном об открытии.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стадии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год начала стадии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год окончания стадии геологоразведочных работ, степень промышленного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название структурно- 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вид структурно- тектонического положения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геоморфологический контроль и генезис.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геоморфология в геоморфологический контроль и генезис.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типы геоморфологического контроля и генезис.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группа сложности геоморфологического контроля и генезис.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инстанция утверждения запасов на данный об утверждении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номер протокола государственной экспертизы по запасам, межрегиональная комиссия по запасам в данном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историческое затраты, в тысячах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срок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дата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период или эпоха геологический возраст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век геологического возраста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номер строки гидрогеологического разреза.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код геологического возраста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код пород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код типа коллектора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код типа водоносности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глубина подошвы гидрогеологического разреза — от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глубина подошвы гидрогеологического разреза — до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общая мощность гидрогеологического разреза — от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общая мощность гидрогеологического разреза — до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эффективная мощность гидрогеологического разреза — от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эффективная мощность гидрогеологического разреза — до (в метрах).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номер водоносного горизонта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наименование водоносного горизонта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геологический индекс водоносного горизонта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наименование пород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наименование типа коллектора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58 указывается наименование типа водоносности в гидрогеологическом разрезе.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минерал в 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тип минерала в гидрогеологическом разрезе.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содержание свинца (Pb),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содержание молибдена (Mo),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содержание фосфора (P),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титана (Ti),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сернистого железа (FeS),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хрома (Cr),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содержание урана (U),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мышьяка (As),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меди (Cu),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марганца (Mn),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олова (Sn),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ванадия (V),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никеля (Ni),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висмута (Bi),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углекислого газа (CO₂),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бария (Ba),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содержание бериллия (Be),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содержание ниобия (Nb),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содержание циркония (Zr),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цинка (Zn),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содержание сернистого ангидрида (SO),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содержание магния (Mg),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содержание угарного газа (CO),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содержание стронция (Sr),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содержание марганца (Mn),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окислительно-восстановительный потенциал (Eh),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водородный показатель (pH),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нерастворимого осадка,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содержание органического вещества,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90указываются потери при прокаливании,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микробиологический состав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Общее число аэробов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Гнилостные аэробы (H₂S)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Гнилостные анаэробы (H₂S)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Общее число анаэробов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Нитрифицирующие (1-я фаза)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Нитрифицирующие (2-я фаза)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Денитрифицирующие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Маслянокислые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Целлюлозоразрушающие аэробы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Целлюлозоразрушающие анаэробы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Сульфаторедуцирующие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Тионовые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Железоокисляющие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Актиномицеты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Грибы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Коли-титр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Титр-перфрингина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Патогенная кокковая микрофлора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Вирентная форма перфрингина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единица измерения содержания микробиологического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содержание микробиологического состава — значение "от".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микробиологического состава — значение "до".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микробиологического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единица измерения запасок по микробиологического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прогнозные запасы микробиологического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запасы микробиологического состава категории C2.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физико-механические свойства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Влажность (при высушивании при 105 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Объемная масса (объемный вес)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Удельный вес (плотность)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Водородный показатель (pH)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Окислительно-восстановительный потенциал (Eh)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Гранулометрический состав (фракции)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1,0–0,5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0,5–0,25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0,25–0,1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Засоренность частицами крупнее 0,25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Сопротивление сдвигу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Липкость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Теплоемкость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единица измерения содержания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значение "от" содержания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значение "до" содержания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среднее значение содержания физико-механических свойств.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указываются сведения о контракте — номер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наименование компетентного органа в сведениях о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дата заключения контракта в сведениях о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срок действия контракта в сведениях о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срок окончания действия контракта в сведениях о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указываются особые условия контракта в сведениях о контракте.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источники данных об объекте — "Документ".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содержание документа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автор-составитель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номер протокола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год утверждения и наименование издания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номер хранения документа и территориальное подразделение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номер хранения документа и наименование полномочного органа в источниках данных об объекте.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"О-ТМО-10" Техногенные минеральные образования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"О-ТМО-10".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карта объекта 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основания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дамбы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основания,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заскладировавшая ТМО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Организация-недропользователь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ближайших магистралей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электропередач,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ТМО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сырье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выход отходов производства за отчетный год, тыс.т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составления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1992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 и литологический состав вмещающих и вскрышных пород исходного сырья месторождения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тип месторождения, являющийся источником ТМО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минерализации источника ТМО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и физико-механические свойства ТМО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вес, г/тыс.см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г/тыс.см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крупности,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минералы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Нерудные минералы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компоненты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Силикатная часть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запасы, тыс.т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хранения ТМО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осушенные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плывунных 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изученности ТМО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изучалось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отчетного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Изученные параметры объекта и их стадии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геологоразведочные и (или) экологогеохимические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технологии вторичной переработки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опытные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проектные и (или) строительные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климатических условий месторасположения ТМО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Фоновые параметры состояния окружающей среды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ветров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выпадения осадков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радиации,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поверхностных и подземных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воздуха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почвенного покрова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воздействие ТМО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кв.км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объекта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тыс.куб.м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массы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себестоимость, тенге /тонну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тенге /тонну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комплексного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 в ТМО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способы разработки и переработки ТМО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земель, занятых ТМО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потребители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ТМО – техногенные минеральные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 –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тысячных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м/сек – метр на секунд.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"О-ТМО-10" Техногенные минеральные образования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горнотехнические условия в хранения характеристика на основания тип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указываются горнотехнические условия в хранения характеристика на основания водопроницаемость.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горнотехнические условия в хранения характеристика на основания физико-механические свойства.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горнотехнические условия в хранения характеристика в дамбы тип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горнотехнические условия в хранения характеристика в дамбы параметр ширины основания,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горнотехнические условия в хранения характеристика дамбы на параметры ширины по верху,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горнотехнические условия в хранения характеристика дамбы физико-механические свойства.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организация, заскладировавшая техногенные минеральные образования название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организация заскладировавшая техногенные минеральные образования рудник, фабрика, завод, артель.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название организации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организация-недропользователь, рудник, фабрика, завод, артель.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поселок или город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расстояние до ближайших магистралей, в автомобильных дорога,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расстояние до ближайших магистралей железной дороги,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расстояние до ближайших магистралей пристань,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расстояние до ближайших магистралей линия электропередач,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объект учета на вид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название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указывается исходное сырье объекта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условия образования на объект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указываются расстояние, километр от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начало периода объект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указывается конец период учет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длина, километр, параметр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ширина, километр, параметр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высота, километр, параметр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площадь, квадратный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годовой выход отходов производства за отчетный год, тысяч тонн в параметр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параметры объекта на момент составления паспорта в объем тысяч кубических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параметры объекта на момент составления паспорта в массе тысяч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объем тысяч кубических метров параметр объекта до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масса тысяч тонн в параметр объекта до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объем тысяч кубических метров параметр объекта после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масса тысяч тонн в параметр объекта после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37 указываются затраты, тысяч тенге за предыдущий год в параметр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всего затраты, тысяч тенге за предыдущий год в параметр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петрографический и литологический состав вмещающих и вскрышных пород исходного сырья месторождения генетический тип месторождения, являющийся источником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петрографический и литологический состав вмещающих и вскрышных пород исходного сырья месторождения основной характера минерализации источника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петрографический и литологический состав вмещающих и вскрышных пород исходного сырья месторождения попутный характера минерализации источника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петрографический и литологический состав вмещающих и вскрышных пород исходного сырья месторождения вмещаюие породы.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петрографический и литологический состав вмещающих и вскрышных пород исходного сырья месторождения вскрышные породы.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указываются полезные ископаемые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указываются количество,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указываются твердость,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указываются влажность,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указываются объемный вес, грамм на кубических метров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указываются плотность грамм на кубических метров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указываются классы крупности,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классы крупности,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указываются классы крупности,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указываются классы крупности,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указываются классы крупности, % гранулометрический состав и физико-механические свойства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указываются рудные минеральный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56 указывается нерудный минеральный состав.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указываются рудные компоненты, название символа, химический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указываются рудные компоненты, химический состав, минимальное содержание,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указываются рудные компоненты, химический состав, максимальное содержание,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рудные компоненты, химический состав, содержание,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61 указываются ресурсы или запасы, тысяч тонн, рудные компоненты, химический состав.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62 указываются название, символ, силикатная часть химического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63 указываются минимальное содержание, %, силикатная часть химичиского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указываются максимальное содержание, %, силикатная часть химического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среднее содержание, %, силикатная часть химического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сухие гидрогеологические условия хранения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указываются частично осушенные гидрогеологические условия хранения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указываются обводненные гидрогеологические условия хранения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наличие плывунных зон гидрогеологические условия хранения техногенные минеральные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указываются кем и когда изучалось, степень изученности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указываются название отчетного материала, степень изученности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указываются степень изученности техногенных минеральных образований, изученные параметры объекта и их стадии: а) геологоразведочные и (или) экологогеохимические работы; б) разработка технологий вторичной переработки; в) опытные работы; г) проектные и (или) 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роза ветров как характеристика климатических условий месторасположения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скорость ветра (в м/с) в характеристике климатических условий месторасположения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частота выпадения осадков в характеристике климатических условий месторасположения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уровень радиационного фона как параметр состояния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состояние поверхностных и подземных вод как фоновый параметр состояния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состояние атмосферного воздуха как фоновый параметр состояния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характеристика почвенного покрова как фоновый параметр состояния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вид отчуждения земель в результате экологического воздействия техногенных минеральных образований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площадь отчужденных земель (в км²) под воздействием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оценка степени загрязнения земель под воздействием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оценка загрязнения атмосферного воздуха в результате воздействия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оценка загрязнения поверхностных вод в результате воздействия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оценка загрязнения подземных вод в результате воздействия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наименование отходов, учтенных в объекте, при их фактическом использовании.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количество отходов (в тыс. тонн и тыс. м³) при их фактическом использовании.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доля (%) отходов от общей массы объекта при фактическом использовании.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направление использования отходов при фактическом использовании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технология производства при использовании отходов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объем использования (в тыс. тонн в год) отходов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себестоимость использования (в тенге за тонну) отходов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отпускная цена (в тенге за тонну) при использовании отходов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потребность в использовании отходов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указываются полезные ископаемые, перспективные для комплексного использования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возможные способы разработки и переработки техногенных минеральных образований, включая наименования продукции в рамках перспектив комплексного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возможные технологии производства при разработке и переработке техногенных минеральных образований в рамках перспектив комплексного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потенциальные потребители продукции, получаемой при разработке и переработке техногенных минеральных образований.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перспективы рекультивации земель, занятых техногенными минеральными образованиями, в рамках их комплексного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источники данных об объекте наименование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содержание документа в источниках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автор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№ протокола источника данных об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год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место хранения источники данных об объекте.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"М-ИПН-11" Объекты пространства недр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Приложение 11 -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"М-ИПН-11".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карта объекта 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1:50 000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1:50 000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максимальная,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максимальная,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продукции, технологического производства (процесса), для которого намечается использовать пространства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Гидрогеологические, геологосъемочные, геофизические, инженерно-геологические и геоэкологические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Гидрографическая сеть поверхностных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режим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от участка,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Водоупоры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водоупора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Пъезопроводность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Уровнепроводность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распространения,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зоны аэрации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водоносного горизонта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кровлей,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дебит, куб.м/сут.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естественного потока вод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Гидродинамический режим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Cu+Pb+Zn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 коллектор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залегания,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коллектора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г/тыс.см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пористости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Сопротивлению сдвигу,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дин/тыс.см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распространения захороняемых промстоков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распространения захороняемых промстоков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дин/тыс.см – дина на тысячный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тысячный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"М-ИПН-11" Объекты пространства недр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ТО (территориальный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РЦГИ (Республиканский центр геоинформации).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объекта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учетного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номенклатура листов масштаба 1:50 000.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северная широта — градусы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северная широта — минуты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северная широта — секунды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восточная долгота — градусы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восточная долгота — минуты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восточная долгота — секунды географической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абсолютная отметка "от",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абсолютная отметка "до",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максимальная длина участка,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максимальная ширина участка,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площадь участка,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прочие данные о районе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характеристики продукции, технологического производства (процесса), для которого намечается использовать пространства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гидрогеологические, геологосъемочные, геофизические, инженерно-геологические и геоэкологические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геологоразведочные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 начала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год окончания геологоразведочных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наименование реки.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характеристика водного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расстояние от участка в километрах.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тип водоупора.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тип горных пород, образующих водоупор.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коэффициент фильтрации, 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пьезопроводность, м²/сут.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уровнепроводность, м²/сут.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глубина залегания водоупора — от,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глубина залегания водоупора — до, в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тип горных пород, слагающих зону аэрации.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коэффициент фильтрации, м/сут, для пород зоны аэрации.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порядковый номер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обозначение или наименование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уровень подземных вод (от), м — в рамках характеристики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уровень подземных вод (до), м — в рамках характеристики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напор над кровлей водоносного горизонта (от), м — в рамках характеристики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напор над кровлей водоносного горизонта (до), м — в рамках характеристики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дебит (от), куб. 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дебит (до), куб. 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понижение уровня воды (от),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понижение уровня воды (до),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удельный дебит (от), куб. м/сут·м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удельный дебит (до), куб. м/сут·м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скорость естественного потока подземных вод, в м/сут.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гидродинамический режим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номер пробы качества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запах воды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вкус воды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цветность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мутность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рН воды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сухой остаток воды водоносных горизонтов, в мг/л.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общая жесткость воды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хлоридов (Cl⁻), мг/л в качестве вод водоносных горизонтов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сульфатов (SO₄²⁻),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гидрокарбонатов (HCO₃⁻),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суммарное содержание натрия и калия (Na⁺ + K⁺),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кальция (Ca²⁺),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магния (Mg²⁺),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железа (Fe),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марганца (Mn),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хлоридов (Cl⁻),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сульфатов (SO₄²⁻),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гидрокарбонатов (HCO₃⁻),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суммарное содержание натрия и калия (Na⁺ + K⁺),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кальция (Ca²⁺),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магния (Mg²⁺),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железа (Fe),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марганца (Mn),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бериллия (Be),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молибдена (Mo),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свинца (Pb),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мышьяка (As),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нитратов (NO₃⁻),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содержание фторидов (F⁻),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содержание йода (I),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содержание брома (Br),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урана (U),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суммарное содержание меди, свинца и цинка (Cu + Pb + Zn), мг/л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наличие или количество бактерий (общее микробное число или патогенные бактерии, при наличии данных)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коли-индекс (показатель бактериологической загрязненности воды), в ед./дм³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глубина водоносного горизонта, в метрах в качестве вод водоносных горизонтов.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тип пласта-коллектора.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86 указывается глубина залегания пласта-коллектора от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глубина залегания пласта-коллектора до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площадь пласта-коллектора.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наименование грунта, слагающего пласт-коллектор.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плотность пласта-коллектора, в граммах на кубический сантиметр (г/см³).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коэффициент пористости пласта-коллектора (в долях единицы или в процентах — в зависимости от методики).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сопротивление сдвигу пласта-коллектора, в дин/см² (дина на квадратный сантиметр).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радиус распространения захороняемых промстоков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источник данных об объекте — наименование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источник данных об объекте — содержание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источник данных об объекте — автор.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источник данных об объекте — номер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источник данных об объекте — год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источник данных об объекте — место 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11-1 в соответствии с приказом Министра экологии, геологии и природных ресурсов РК от 22.09.2020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Паспорт "Н-ОПИ-11-1" Общераспространенные полезные ископаемые: техногенные минеральные образования из вскрышных и/или вмещающих пород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"Н-ОПИ-11-1".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объекта: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угловой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- недропользователь: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 недропользователя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Контракт/лицензия на недропользование материнского месторождения и (или) использования пространства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недропользователя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отработки вскрышных и вмещающих пород материнского месторождения: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материнского месторождения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отработки общераспространенных полезных ископаемых из вскрышных и вмещающих пород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положение объекта: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складирования вскрышных и вмещающих пород: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квадратные километры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кубических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подсчета запасов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подсчета запасов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основных окислов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 и литологический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характеристики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ГОСТу или СТ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 (Осадочный, метаморфический, магматический)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полезного ископаемого по паспорту №___.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запасов в связи со складированием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реализованные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дату заполнения паспорта "_"_____20__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прилагается пояснительная записка* и следующие графические приложения**: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геологическая карта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подсчета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пояснительной записке описываются данные о недропользователе, сведения о контракте/лицензии на добычу материнского месторождения и (или) использования пространства недр, геологическое строение материнского месторождения, способ отработки вскрышных и вмещающих пород, при выемке из вмещающих пород способом подземной добычи должны быть отображены горизонты выемки. Также, в пояснительной записке отображаются виды, методика и объемы проведенных работ, лабораторные исследования, размеры и форма техногенных минеральных образований, вещественный состав полезного ископаемого, методика подсчета и подсчет запасов, результаты проведенных работ и пригодность полезного ископаемого в производственных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Обязательно к отображению на графических приложениях поверхность техногенных месторождений с составлением на инструментальной основе плана размещения, строения техногенных минеральных образований, топографической съемки и пройденных выработок в масштабе, обеспечивающей наглядность.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7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"Н-ОПИ-11-1" Общераспространенные полезные ископаемые:</w:t>
      </w:r>
      <w:r>
        <w:br/>
      </w:r>
      <w:r>
        <w:rPr>
          <w:rFonts w:ascii="Times New Roman"/>
          <w:b/>
          <w:i w:val="false"/>
          <w:color w:val="000000"/>
        </w:rPr>
        <w:t>техногенные минеральные образования из вскрышных и/или вмещающих пород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географические координаты угловой точки и номер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градусы северной широты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минуты северной широты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секунды северной широты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градусы восточной долготы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минуты восточной долготы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секунды восточной долготы географической координаты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организации-недропользователя.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контракте/лицензии на недропользование, материнском месторождении и (или) использовании пространства недропользователем.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юридический адрес и контактные данные организации-недропользователя.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контактный телефон и другие контактные данные организации-недропользователя.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наименование материнского месторождения и способ отработки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способ отработки общераспространенных полезных ископаемых, а также способ отработки вскрышных и вмещающих пород материнского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район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поселок или город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длина (в метрах) складирования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ширина (в метрах) складирования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высота (в метрах) складирования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площадь (в квадратных километрах) складирования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объем (в тысячах кубических метров) складирования вскрышных и вмещающих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методика подсчета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сводные характеристики общераспространенных полезных ископаемых: минералогический и химический состав, содержание основных оксидов, петрографический и литологический состав, гранулометрический состав, физико-механические свойства.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основные характеристики общераспространенных полезных ископаемых (описание).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дополнительные характеристики общераспространенных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приводится описание дополнительных характеристик общераспространенных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область применения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область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соответствие ГОСТ или СТ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тип полезного ископаемого (осадочный, метаморфический, магматический).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запас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единица измерения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запасы полезного ископаемого по паспорту №_.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прирост запасов в связи со складированием.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реализованный объем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запасы на дату заполнения паспорта: "" ___ 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буровой скважины на воду №_____(по кадастру)</w:t>
      </w:r>
    </w:p>
    <w:bookmarkEnd w:id="98"/>
    <w:p>
      <w:pPr>
        <w:spacing w:after="0"/>
        <w:ind w:left="0"/>
        <w:jc w:val="both"/>
      </w:pPr>
      <w:bookmarkStart w:name="z2127" w:id="99"/>
      <w:r>
        <w:rPr>
          <w:rFonts w:ascii="Times New Roman"/>
          <w:b w:val="false"/>
          <w:i w:val="false"/>
          <w:color w:val="000000"/>
          <w:sz w:val="28"/>
        </w:rPr>
        <w:t>
      1. Республика _______________ область ______________ район 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2. Адрес скважины и положение ее в рельефе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Номенклатура листа топографической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1:50 000 или 1:100 000 ___________________________________;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1:200 000 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Географические координаты: северная широта__________ восточная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Абсолютная отметка устья 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Назначение скважины и сведения об ее использовании _________________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Наименование организации, выполнявшей бурение, и год бурения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Автор и название геологического отчета (или другого документа),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составлена учетная карточка,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скважины_____________________________________________________________________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 хранения документа, на основании которого составлена учетная карточка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Глубина скважины в метрах____________________________________________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Стоимость сооружения скважины (в тысяч тенге): общая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бурения______________________________________________________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Конструкция и оборудование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bookmarkStart w:name="z2151" w:id="100"/>
      <w:r>
        <w:rPr>
          <w:rFonts w:ascii="Times New Roman"/>
          <w:b w:val="false"/>
          <w:i w:val="false"/>
          <w:color w:val="000000"/>
          <w:sz w:val="28"/>
        </w:rPr>
        <w:t>
      13. Дебит в литрах на секунду (числитель), понижение уровня в метрах (знаменатель),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 дебит в литрах на секунду, дата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опыта__________________________________________________________________________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bookmarkStart w:name="z2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Геологический разрез и сведения о водоносности: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Литологическое описание (наименование водовмещающих пород-подчеркнуть)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слоя,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подошвы, слоя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водоносный горизонт/ Глубина залегания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появления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Качество воды:</w:t>
      </w:r>
    </w:p>
    <w:bookmarkEnd w:id="104"/>
    <w:p>
      <w:pPr>
        <w:spacing w:after="0"/>
        <w:ind w:left="0"/>
        <w:jc w:val="both"/>
      </w:pPr>
      <w:bookmarkStart w:name="z2158" w:id="105"/>
      <w:r>
        <w:rPr>
          <w:rFonts w:ascii="Times New Roman"/>
          <w:b w:val="false"/>
          <w:i w:val="false"/>
          <w:color w:val="000000"/>
          <w:sz w:val="28"/>
        </w:rPr>
        <w:t>
      1) физические свойства 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Start w:name="z2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химический анализ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геологический индекс водоносногогоризонта</w:t>
            </w:r>
          </w:p>
          <w:bookmarkEnd w:id="10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пробы/Глубина отбора пробы, метр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миллиграм на литр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общая/устранимая миллиграм – эквивалент на 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химические компоненты, миллиграм на литр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Курлова и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Na++K+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4" w:id="109"/>
      <w:r>
        <w:rPr>
          <w:rFonts w:ascii="Times New Roman"/>
          <w:b w:val="false"/>
          <w:i w:val="false"/>
          <w:color w:val="000000"/>
          <w:sz w:val="28"/>
        </w:rPr>
        <w:t>
      в) бактериологический анализ 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Дополнительные сведения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карточки "_____"______________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Составил: __________________ ________________ 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должность подпись дата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Проверил сотрудник территориального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________________ 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должность подпись дата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(недропользователь)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</w:t>
      </w:r>
    </w:p>
    <w:bookmarkEnd w:id="110"/>
    <w:bookmarkStart w:name="z217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родника №___ (по кадастру)</w:t>
      </w:r>
    </w:p>
    <w:bookmarkEnd w:id="111"/>
    <w:p>
      <w:pPr>
        <w:spacing w:after="0"/>
        <w:ind w:left="0"/>
        <w:jc w:val="both"/>
      </w:pPr>
      <w:bookmarkStart w:name="z2174" w:id="112"/>
      <w:r>
        <w:rPr>
          <w:rFonts w:ascii="Times New Roman"/>
          <w:b w:val="false"/>
          <w:i w:val="false"/>
          <w:color w:val="000000"/>
          <w:sz w:val="28"/>
        </w:rPr>
        <w:t>
      1. Республика__________________________область______________________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родника и положение его в рельефе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Номенклатура листа топографической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1:50 000 или 1:100 000_____________________________________;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1:200 000_________________________________________________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Географические координаты: северная широта___________восточная долгота__________________;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Абсолютная отметка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Автор и название геологического отчета (или другого документа),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составлен паспорт, номер родника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Место хранения документа, на основании которого составлен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Краткая геологическая и гидрогеологическая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Тип источника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об использовании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Описание каптажа и санитарного состояния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Дебит в литрах на секунду________________________________________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способ замера и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Сведения о режиме______________________________________________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Качество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химический анализ: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 водоносного горизонта</w:t>
            </w:r>
          </w:p>
          <w:bookmarkEnd w:id="11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пробы/глубина отбора пробы, метр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миллиграм на литр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общая/устраним., миллиграм – эквивалент на 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химические компоненты, миллиграм на литр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Курлова и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Na++K+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7" w:id="115"/>
      <w:r>
        <w:rPr>
          <w:rFonts w:ascii="Times New Roman"/>
          <w:b w:val="false"/>
          <w:i w:val="false"/>
          <w:color w:val="000000"/>
          <w:sz w:val="28"/>
        </w:rPr>
        <w:t>
      3) бактериологический анализ 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Дополнительные сведения____________________________________________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паспорта: "_______"_____________________20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Составил: ______________________ ________________ 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должность подпись дата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Проверил сотрудник территориального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________________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должность подпись дата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(недропользователь)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</w:t>
      </w:r>
    </w:p>
    <w:bookmarkEnd w:id="116"/>
    <w:bookmarkStart w:name="z22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колодца, шурфа №___ (по кадастру)</w:t>
      </w:r>
    </w:p>
    <w:bookmarkEnd w:id="117"/>
    <w:p>
      <w:pPr>
        <w:spacing w:after="0"/>
        <w:ind w:left="0"/>
        <w:jc w:val="both"/>
      </w:pPr>
      <w:bookmarkStart w:name="z2231" w:id="118"/>
      <w:r>
        <w:rPr>
          <w:rFonts w:ascii="Times New Roman"/>
          <w:b w:val="false"/>
          <w:i w:val="false"/>
          <w:color w:val="000000"/>
          <w:sz w:val="28"/>
        </w:rPr>
        <w:t>
      1. Республика___________________ область 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выработки и положение ее в рельефе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Номенклатура листа топографической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1:50 000 или 1:100 000_________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масштаба 1:200 000______________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Географические координаты: северная широта__________восточная долгота_________________;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Абсолютная отметка устья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Назначение выработки и сведения об ее использовании ________________</w:t>
      </w:r>
    </w:p>
    <w:bookmarkStart w:name="z22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9"/>
    <w:bookmarkStart w:name="z22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организации, осуществившей проходку выработки, и год проходки</w:t>
      </w:r>
    </w:p>
    <w:bookmarkEnd w:id="120"/>
    <w:bookmarkStart w:name="z22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1"/>
    <w:bookmarkStart w:name="z22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Автор и название геологического отчета (или другого документа), на основании которого составлен паспорт, номер выработки</w:t>
      </w:r>
    </w:p>
    <w:bookmarkEnd w:id="122"/>
    <w:bookmarkStart w:name="z22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3"/>
    <w:bookmarkStart w:name="z22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4"/>
    <w:bookmarkStart w:name="z22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хранения документа, на основании которого составлен паспорт</w:t>
      </w:r>
    </w:p>
    <w:bookmarkEnd w:id="125"/>
    <w:bookmarkStart w:name="z22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6"/>
    <w:bookmarkStart w:name="z22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Глубина выработки________________ поперечное сечение ____________</w:t>
      </w:r>
    </w:p>
    <w:bookmarkEnd w:id="127"/>
    <w:bookmarkStart w:name="z22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Водоподьемное устройство и дебит (литр на секунд) _________________</w:t>
      </w:r>
    </w:p>
    <w:bookmarkEnd w:id="128"/>
    <w:bookmarkStart w:name="z22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9"/>
    <w:bookmarkStart w:name="z22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0"/>
    <w:bookmarkStart w:name="z22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1"/>
    <w:bookmarkStart w:name="z22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2"/>
    <w:bookmarkStart w:name="z2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Геологический разрез и сведения о водоносности: ___________________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Литологическое описание (наименование водовмещающих пород подчеркнуть)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слоя,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подошвы слоя,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Качество воды:</w:t>
      </w:r>
    </w:p>
    <w:bookmarkEnd w:id="136"/>
    <w:bookmarkStart w:name="z22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свойства_________________________________________</w:t>
      </w:r>
    </w:p>
    <w:bookmarkEnd w:id="137"/>
    <w:bookmarkStart w:name="z22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химический анализ: 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 ВГ</w:t>
            </w:r>
          </w:p>
          <w:bookmarkEnd w:id="13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пробы/глубина отбора пробы (метр)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миллиграм на литр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общая/устранимая, миллиграм – эквивалент на 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химические компоненты, миллиграм на литр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Курлова и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Na++K+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бактериологический анализ ___________________________________</w:t>
      </w:r>
    </w:p>
    <w:bookmarkEnd w:id="141"/>
    <w:bookmarkStart w:name="z22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сведения ___________________________________</w:t>
      </w:r>
    </w:p>
    <w:bookmarkEnd w:id="142"/>
    <w:bookmarkStart w:name="z22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3"/>
    <w:bookmarkStart w:name="z22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44"/>
    <w:p>
      <w:pPr>
        <w:spacing w:after="0"/>
        <w:ind w:left="0"/>
        <w:jc w:val="both"/>
      </w:pPr>
      <w:bookmarkStart w:name="z2269" w:id="145"/>
      <w:r>
        <w:rPr>
          <w:rFonts w:ascii="Times New Roman"/>
          <w:b w:val="false"/>
          <w:i w:val="false"/>
          <w:color w:val="000000"/>
          <w:sz w:val="28"/>
        </w:rPr>
        <w:t>
      Составил: ______________________ ________________ __________ 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должность       подпись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</w:t>
      </w:r>
    </w:p>
    <w:bookmarkStart w:name="z22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сотрудник территориального подразделения:</w:t>
      </w:r>
    </w:p>
    <w:bookmarkEnd w:id="146"/>
    <w:p>
      <w:pPr>
        <w:spacing w:after="0"/>
        <w:ind w:left="0"/>
        <w:jc w:val="both"/>
      </w:pPr>
      <w:bookmarkStart w:name="z2271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 _________ 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            должность       подпись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(при наличии)</w:t>
      </w:r>
    </w:p>
    <w:bookmarkStart w:name="z22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(недропользователь) 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листок №________(кадастру)</w:t>
      </w:r>
    </w:p>
    <w:bookmarkEnd w:id="149"/>
    <w:bookmarkStart w:name="z22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аномалий (структур)</w:t>
      </w:r>
    </w:p>
    <w:bookmarkEnd w:id="150"/>
    <w:bookmarkStart w:name="z22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Номенклатура листа ______________________________________________</w:t>
      </w:r>
    </w:p>
    <w:bookmarkEnd w:id="151"/>
    <w:bookmarkStart w:name="z22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Масштаб регистрационной карты ___________________________________</w:t>
      </w:r>
    </w:p>
    <w:bookmarkEnd w:id="152"/>
    <w:bookmarkStart w:name="z2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предполагаемого полезного ископаемого ________________________</w:t>
      </w:r>
    </w:p>
    <w:bookmarkEnd w:id="153"/>
    <w:bookmarkStart w:name="z22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Местоположение аномалии (структуры):</w:t>
      </w:r>
    </w:p>
    <w:bookmarkEnd w:id="154"/>
    <w:bookmarkStart w:name="z22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_______________________________________________________</w:t>
      </w:r>
    </w:p>
    <w:bookmarkEnd w:id="155"/>
    <w:bookmarkStart w:name="z2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область___________________________________________</w:t>
      </w:r>
    </w:p>
    <w:bookmarkEnd w:id="156"/>
    <w:bookmarkStart w:name="z22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 ____________________________________________</w:t>
      </w:r>
    </w:p>
    <w:bookmarkEnd w:id="157"/>
    <w:bookmarkStart w:name="z22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________________________________________________________</w:t>
      </w:r>
    </w:p>
    <w:bookmarkEnd w:id="158"/>
    <w:bookmarkStart w:name="z22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ближайшей станции, населенного пункта с указанием расстояния до аномалии (структуры)</w:t>
      </w:r>
    </w:p>
    <w:bookmarkEnd w:id="159"/>
    <w:bookmarkStart w:name="z22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0"/>
    <w:bookmarkStart w:name="z22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1"/>
    <w:bookmarkStart w:name="z22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выявления аномалии (структуры), фамилия, имя, отчество лица,</w:t>
      </w:r>
    </w:p>
    <w:bookmarkEnd w:id="162"/>
    <w:bookmarkStart w:name="z22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выявившего аномалию (структуру)</w:t>
      </w:r>
    </w:p>
    <w:bookmarkEnd w:id="163"/>
    <w:bookmarkStart w:name="z22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4"/>
    <w:bookmarkStart w:name="z22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Метод, при помощи которого выявлена аномалия, ее краткая</w:t>
      </w:r>
    </w:p>
    <w:bookmarkEnd w:id="165"/>
    <w:bookmarkStart w:name="z22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характеристика______________________________________________________</w:t>
      </w:r>
    </w:p>
    <w:bookmarkEnd w:id="166"/>
    <w:bookmarkStart w:name="z22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7"/>
    <w:bookmarkStart w:name="z22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8"/>
    <w:p>
      <w:pPr>
        <w:spacing w:after="0"/>
        <w:ind w:left="0"/>
        <w:jc w:val="both"/>
      </w:pPr>
      <w:bookmarkStart w:name="z2294" w:id="169"/>
      <w:r>
        <w:rPr>
          <w:rFonts w:ascii="Times New Roman"/>
          <w:b w:val="false"/>
          <w:i w:val="false"/>
          <w:color w:val="000000"/>
          <w:sz w:val="28"/>
        </w:rPr>
        <w:t>
      7. Методы, масштабы и площади (в квадратных километрах) геохимических 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геофизических съемок, проведенных в районе аномалии (структуры)</w:t>
      </w:r>
    </w:p>
    <w:bookmarkStart w:name="z22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0"/>
    <w:bookmarkStart w:name="z22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1"/>
    <w:bookmarkStart w:name="z22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2"/>
    <w:bookmarkStart w:name="z22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3"/>
    <w:p>
      <w:pPr>
        <w:spacing w:after="0"/>
        <w:ind w:left="0"/>
        <w:jc w:val="both"/>
      </w:pPr>
      <w:bookmarkStart w:name="z2299" w:id="174"/>
      <w:r>
        <w:rPr>
          <w:rFonts w:ascii="Times New Roman"/>
          <w:b w:val="false"/>
          <w:i w:val="false"/>
          <w:color w:val="000000"/>
          <w:sz w:val="28"/>
        </w:rPr>
        <w:t>
      8. Объемы геохимических и геофизических работ, затраченные на выявление (или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проверку) аномалии (структуры), время и организация, проводившая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работы________________________________________________________________</w:t>
      </w:r>
    </w:p>
    <w:bookmarkStart w:name="z23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5"/>
    <w:bookmarkStart w:name="z23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6"/>
    <w:p>
      <w:pPr>
        <w:spacing w:after="0"/>
        <w:ind w:left="0"/>
        <w:jc w:val="both"/>
      </w:pPr>
      <w:bookmarkStart w:name="z2302" w:id="177"/>
      <w:r>
        <w:rPr>
          <w:rFonts w:ascii="Times New Roman"/>
          <w:b w:val="false"/>
          <w:i w:val="false"/>
          <w:color w:val="000000"/>
          <w:sz w:val="28"/>
        </w:rPr>
        <w:t>
      9. Результаты проверки аномалии (структуры): название выявленного проявления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полезного ископаемого и вида сырья или отметка об отрицательных результатах проверки</w:t>
      </w:r>
    </w:p>
    <w:bookmarkStart w:name="z23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8"/>
    <w:bookmarkStart w:name="z23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9"/>
    <w:bookmarkStart w:name="z23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0"/>
    <w:p>
      <w:pPr>
        <w:spacing w:after="0"/>
        <w:ind w:left="0"/>
        <w:jc w:val="both"/>
      </w:pPr>
      <w:bookmarkStart w:name="z2306" w:id="181"/>
      <w:r>
        <w:rPr>
          <w:rFonts w:ascii="Times New Roman"/>
          <w:b w:val="false"/>
          <w:i w:val="false"/>
          <w:color w:val="000000"/>
          <w:sz w:val="28"/>
        </w:rPr>
        <w:t>
      Составил: ______________________ _____________ ________ 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должность        подпись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</w:t>
      </w:r>
    </w:p>
    <w:bookmarkStart w:name="z23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сотрудник территориального подразделения:</w:t>
      </w:r>
    </w:p>
    <w:bookmarkEnd w:id="182"/>
    <w:p>
      <w:pPr>
        <w:spacing w:after="0"/>
        <w:ind w:left="0"/>
        <w:jc w:val="both"/>
      </w:pPr>
      <w:bookmarkStart w:name="z2308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 ________ 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                  должность    подпись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наличии)</w:t>
      </w:r>
    </w:p>
    <w:bookmarkStart w:name="z23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(недропользователь) __________________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геофизических (геохимических) аномалий (структур), рекомендованных для проверки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Планшета Масштаба 1:200 000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выявления (открытия) Аномалии (структуры)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учетного листка (№ аномалии на карте)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 помощи которого выявлена аномалия (структура)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аномалии (структуры)</w:t>
            </w:r>
          </w:p>
          <w:bookmarkEnd w:id="18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проверки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учетного листка, составленного на вновь выявленное полезное ископаемое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"1-нефть".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тысячах тоннах, геологические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№, тип месторождения, участок, продуктивные отложения; залежь, коллектор (К, КТ, ТК), глубина залегания м, код залежи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площадь нефтеносности,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мощность общая,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мощность эффективная,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открытая пористость;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нефтенасыщенность;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коэффициент извлечения;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проницаемость,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пересчетный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вязкость, мПа*с;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серы,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парафина,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содержание смол и асфальтенов;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пластовая температура, Co;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температура застывания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ГКЗ;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степень выработки,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обводненность,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темпы отбора,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-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микрометры;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граммы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мПа*с - миллипаскаль-секунды;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 – градусы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Государственный учет запасов недр по нефти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нефти"</w:t>
            </w:r>
          </w:p>
        </w:tc>
      </w:tr>
    </w:tbl>
    <w:bookmarkStart w:name="z267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нефти"</w:t>
      </w:r>
      <w:r>
        <w:br/>
      </w:r>
      <w:r>
        <w:rPr>
          <w:rFonts w:ascii="Times New Roman"/>
          <w:b/>
          <w:i w:val="false"/>
          <w:color w:val="000000"/>
        </w:rPr>
        <w:t>(Индекс "1-нефть", периодичность ежегодно)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параметры пласта: 1) площадь нефтеносности тыс. м2; 2) мощность общая, м; 3) мощность эффективная, м; 4) открытая пористость; 5) нефтенасыщенность; 6) коэффициент извлечения; 7) проницаемость, мкм2; 8) пересчетный коэффициент.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качественные характеристики: 1) плотность, г/см3; 2) вязкость, мПа*с; 3) содержание серы %; 4) содержание парафина %; 5) содержание смол и асфальтенов; 6) пластовая температура Со; 7) температура застывания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указываются: 1) год открытия; 2) год разработки; 3) год консервации; 4) добыча с начала разработки; 5) добыча на дату утверждения ГКЗ; 6) степень выработки %; 7) обводненность %; 8) темпы отбора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изменения балансовых запасов за __ год в результате 1) добычи, 2)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балансовые запасы на 01.01.__ год по категории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балансовые запасы на 01.01.__ год по категории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номер и год утверждения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горючему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"2-горючий газ".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млн. м3, геологические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государстенный 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месторождения, участок, продуктивные отложения, залежь, коллектор (К, КТ, ТК),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Залегания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площадь газоносности,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мощность общая,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мощность нефтенасыщенной толщи эффективная,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коэффициент открытой пористости;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газонасыщенность, min-max;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коэффициент извлечения;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пластовое давление, мкм2;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газосодержание, м3/т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 в воздухе,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низшая теплотворная способность, Кдж;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тяжелых углеводородов,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стабильного конденсата,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содержание сероводорода,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азота,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углекислого газа,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пласт. температура, 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ГКЗ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 _______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микрометры;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г/см3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мПа*с – миллипаскаль-секунды;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 – градусы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природным горючим газам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7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горючему газу"</w:t>
      </w:r>
      <w:r>
        <w:br/>
      </w:r>
      <w:r>
        <w:rPr>
          <w:rFonts w:ascii="Times New Roman"/>
          <w:b/>
          <w:i w:val="false"/>
          <w:color w:val="000000"/>
        </w:rPr>
        <w:t>(Индекс "2-горючий газ", периодичность ежегодно)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 (К, КТ, ТК),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параметры пласта: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площадь газоносности,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мощность общая,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мощность нефтенасыщенной толщи эффективная,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коэффициент открытой пористости;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газонасыщенность min-max;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коэффициент извлечения;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пластовое давление, 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газосодержание,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качественные характеристики: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плотность в воздухе,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низшая теплотворная способность, кДж;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содержание тяжелых углеводородов,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содержание стабильного конденсата, г/м3;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содержание сероводорода,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содержание азота,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содержание углекислого газа,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пластовая температура, 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1) год открытия; 2) год ввода в разработку; 3) год консервации; 4) добыча с начала разработки; 5) добыча на дату утверждения ГКЗ.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газа: 1) растворенный; 2) газовая шапка; 3) свободный.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изменения балансовых запасов за __ год в результате 1) добычи, 2)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балансовые запасы на 01.01.__ год по категории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год утверждения и номер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конденсатам Индекс формы, предназначенной для сбора административных данных на безвозмездной основе: "3-конденсаты".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месторождения, государственный № и тип месторождения, участок, продуктивные отложения, залежь, коллектор (К, Т, КТ, ТК), глубина залегания,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ввода в разработку на конденсат;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(газа-носителя),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плотность,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начальное содержание стабильного конденсата,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текущее содержание стабильного конденсата,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серы,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содержание парафина,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коэффициент извлечения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конденсата на 01.01. ______год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списании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конденсату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7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конденсатам"</w:t>
      </w:r>
      <w:r>
        <w:br/>
      </w:r>
      <w:r>
        <w:rPr>
          <w:rFonts w:ascii="Times New Roman"/>
          <w:b/>
          <w:i w:val="false"/>
          <w:color w:val="000000"/>
        </w:rPr>
        <w:t>(Индекс "3-конденсаты", периодичность: ежегодно)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 месторождения; залежь, коллектор (К, Т, КТ, ТК),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год открытия; 2) год ввода в разработку на газ; 3) год ввода в разработку на конденсат; 4) добыча и потери с начала разработки; 5) добыча и потери на дату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газа-носителя: 1) газовая шапка; 2) свободный.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на 01.01.____ год по категории А+В+С1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01.01.____ год по категории С2.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качественные характеристики: 1)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2) начальное содержание стабильного конденсата,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3) текущее содержание стабильного конденсата,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4) содержание серы, %; 5) содержание парафина, %; 6) коэффициент извлечения.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конденсата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конденсата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утверждения и номер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20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компонентам (этан, пропан, бутаны в растворенном и свободном газе)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"4-компоненты".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 и тип месторождения,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ввода в разработку;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(газа-носителя)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этана, пропана, бутанов в указанном виде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азота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сероводорода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углекислого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компонентам (этан, пропан,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бутаны в растворенном и свободном газе) заполняется согласно пояснению,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7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компонентам</w:t>
      </w:r>
      <w:r>
        <w:br/>
      </w:r>
      <w:r>
        <w:rPr>
          <w:rFonts w:ascii="Times New Roman"/>
          <w:b/>
          <w:i w:val="false"/>
          <w:color w:val="000000"/>
        </w:rPr>
        <w:t>(этан, пропан, бутаны в растворенном и свободном газе)"</w:t>
      </w:r>
      <w:r>
        <w:br/>
      </w:r>
      <w:r>
        <w:rPr>
          <w:rFonts w:ascii="Times New Roman"/>
          <w:b/>
          <w:i w:val="false"/>
          <w:color w:val="000000"/>
        </w:rPr>
        <w:t>(Индекс "4-компоненты", периодичность ежегодно)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 (К, Т, КТ, ТК),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1) год открытия; 2) год ввода в разработку на газ; 3) год ввода в разработку; 4) добыча и потери с начала разработки; 5) добыча и потери на дату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газа-носителя: 1) растворенный; 2) газовая шапка; 3) свободный.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на 01.01.____ год по категории А+В+С1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01.01.____ год по категории С2.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 %: 1) этана, пропана, бутанов в указанном виде газа; 2) азота; 4) сероводорода; 3) углекислого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номер и год утверждения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21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Государственный учет запасов недр по сере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"5-сера".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месторождение, государственный № и тип,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нефть;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свободный;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(носителя)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Содержание: в нефти, %, в газе,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конденсате,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в тыс.т, газ в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конденсат в тыс.т.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серы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носитель сера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 – тысяч 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сере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8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сере"</w:t>
      </w:r>
      <w:r>
        <w:br/>
      </w:r>
      <w:r>
        <w:rPr>
          <w:rFonts w:ascii="Times New Roman"/>
          <w:b/>
          <w:i w:val="false"/>
          <w:color w:val="000000"/>
        </w:rPr>
        <w:t>(Индекс "5-сера", периодичность ежегодно)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 месторождения, залежь, коллектор (К, Т, КТ, ТК),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носителя 1) нефть; 2) газ: 3) растворенный; 4) газовая шапка; 5) свободный; 6) конденсат.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носителя на 01.01.____ год по категории А+В+С1 (нефть в тыс. т, газ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конденсат в тыс. 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носителя на 01.01.____ год по категории С2 (нефть в тыс. т, газ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конденсат в тыс. 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содержание: в нефти в процентах; в газе в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в конденсате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серы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серы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утверждения протокола ГКЗ и номер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22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гелию.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"6-гелий".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недропользователь, степень освоения месторождения, государственный № и тип месторождения, участок, продуктивные отложения, залежь, глубина залегания, м, коллектор (К, Т, КТ, ТК),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 год (носителя), млн. м3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азота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сероводорода;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углекислого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гелия на 01.01.____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гелиям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8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гелию"</w:t>
      </w:r>
      <w:r>
        <w:br/>
      </w:r>
      <w:r>
        <w:rPr>
          <w:rFonts w:ascii="Times New Roman"/>
          <w:b/>
          <w:i w:val="false"/>
          <w:color w:val="000000"/>
        </w:rPr>
        <w:t>(Индекс "6-гелий", периодичность ежегодно)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отложения, залежь, коллектор (К, Т, КТ, ТК), глубина залегания и код залежи.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носителя.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носителя на 01.01.____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носителя на 01.01.____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 в %: 1) гелия; 2) азота; 3) сероводорода; 4) углекислого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гелия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гелия на 01.01.__г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добычи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переоценки или передачи с баланса на баланс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изменения балансовых запасов за __ год в результате списания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номер и год утверждения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23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метану в угольном пласте.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"7-метан".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участок, наименование разрабатываемого угольного пласта, способ добычи угольного метана (шахтный, скважинный, смешанный)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контракта или лицензии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 шахты или участка по добыче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 ввода в разработку шахты или участка по добыче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год консервации лавы или участка по добыче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с начала разработки угольного пласта или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угольного пласта или метана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площадь метаноносного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средняя метаноносность,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природная метаноносность угольного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минимальная мощность угольного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газопроницаемость угольного пласта, 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зольность углей,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петрографический состав углей;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степень метаморфизма;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природная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(газаносителя) млн.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мили 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метану в угольном пласте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метану в угольном пласте"</w:t>
            </w:r>
          </w:p>
        </w:tc>
      </w:tr>
    </w:tbl>
    <w:bookmarkStart w:name="z268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метану в угольном пласте"</w:t>
      </w:r>
      <w:r>
        <w:br/>
      </w:r>
      <w:r>
        <w:rPr>
          <w:rFonts w:ascii="Times New Roman"/>
          <w:b/>
          <w:i w:val="false"/>
          <w:color w:val="000000"/>
        </w:rPr>
        <w:t>(Индекс "7-метан", периодичность: ежегодно)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месторождение, участок, наименование разрабатываемого угольного пласта, способ добычи угольного метана (шахтный, скважинный, смешанный).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номер и дата контракта или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год открытия шахты или участка по добыче метана; 2) год ввода в разработку шахты или участка по добыче метана; 3) год консервации лавы или участка по добыче метана; 4) добыча с начала разработки угольного пласта или метана; 5) добыча на дату утверждения угольного пласта или метана.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параметры пласта: 1) площадь метаноносного пласта; 2) средняя метаноносность,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 3) природная метаноносность угольного пласта; 4) минимальная мощность угольного пласта; 5) газопроницаемость угольного пласта, мД; 7) зольность углей, %; 8) петрографический состав углей; 6) степень метаморфизма; 7) природная влажность,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газа-носителя на 01.01.____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газа-носителя на 01.01.____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метана в угольном пласте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метана в угольном пласте на 01.01.__г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добычи и потери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спасании запасов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номер и год утверждения протокола ГКЗ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24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углю.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"8-уголь".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разрез, горизонт, пласт, № лицензии (контракта)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годовая проектная и производственная мощность предприятия,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глубина подсчета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максимальная глубина разработки (фактическая),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глубина залегания горизонта, пласта,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мощность полезной толщи,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коэффициент вскрыши,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мощность и объем торфов,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среднее содержание полезных компонентов и вредных примесей (выход полезного ископаемого);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влажность,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удельная теплота сгорания, МДж/кг;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или ТКЗ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проектные потери при добычи,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разубоживание,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промышленные запасы угля и горючих сланцев, А+В+С1: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всей шахты (разрез1);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действующих горизонтов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балансовыми запасами категории А+В+С1: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проектных контурах отработки по углю и горючим сланцам промышленными запасами А+В+С1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всей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действующих горизонтов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утверждения и №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группа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МДж/кг – мегаджоулей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углю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8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углю"</w:t>
      </w:r>
      <w:r>
        <w:br/>
      </w:r>
      <w:r>
        <w:rPr>
          <w:rFonts w:ascii="Times New Roman"/>
          <w:b/>
          <w:i w:val="false"/>
          <w:color w:val="000000"/>
        </w:rPr>
        <w:t>(Индекс "8-уголь", периодичность: ежегодно)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предприятие, месторождение, бассейн, участок, поле, шахта, разрез, горизонт, пласт, № лицензии (контракт1) и дата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степень освоения, год; 2) годовая проектная и производственная мощность предприятия, шахты, разреза; 3) глубина подсчета запасов; 4) максимальная глубина разработки (фактическая) м; 5) глубина залегания горизонта, пласта м; 6) мощность полезной толщи; 7) коэффициент вскрыши,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м3/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8) мощность и объем торфов,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категории запасов по действующей классификации А, В, А+В, А+В+С1, С2 и забалансовые запасы.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приводятся данные об общем количестве балансовых запасов на 1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приводятся данные об общем количестве забалансовых запасов на 1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изменение балансовых запасов за 20___ год в результате: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изменение балансовых запасов за 20___ год в результате: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изменение балансовых запасов за 20___ год в результате: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изменение балансовых запасов за 20___ год в результате: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изменение балансовых запасов за 20___ год в результате: списания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изменение балансовых запасов за 20___ год в результате: изменения технических границ и другие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состояние балансовых запасов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состояние забалансовых запасов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балансовые запасы, утвержденные ГКЗ или ТКЗ 1) всего; 2) дата утверждения и № протокола; 3)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1) проектные потери при добычи, %; 2) разубоживание, %; 3) промышленные запасы угля и горючих сланцев, А+В+С1: 1) всей шахты (разрез1); 2) действующих горизонтов;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обеспеченность предприятия в годах балансовыми запасами категории А+В+С1: 1) всеми запасами; 2) в проектных контурах отработки по углю и горючим сланцам промышленными запасами А+В+С1; 3) всей шахты, разреза; 4) действующих горизонтов.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25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экологии, геологии и природных ресурсов РК от 22.09.2020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углю по Кодексу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"8.1-уголь".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ресурсов, запасов в тысячи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 горизонт, пласт, № лицензии (контракта)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годовая проектная и производственная мощность предприятия,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глубина оценки ресурсов по категориям: измеренные выявленные; предполагаемые;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максимальная глубина разработки (фактическая)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глубина залегания горизонта, пласта,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мощность полезной толщи,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коэффициент вскрыши,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/тонна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мощность и объем торфов метр.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среднее содержание полезных компонентов и вредных примесей (выход полезного ископаемого);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влажность,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удельная теплота сгорания, МДж/кг;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(тонн)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 Выявленные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Вероятные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др. причины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зарегистрированные ГКЗ или ТКЗ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запасы угля категорий доказанные и вероятные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всей шахты (разреза);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действующих горизонтов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проектные потери при добычи,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разубоживание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запасами кат. вероятные и доказанные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проектных контурах отработки по углю и горючим сланцам промышленными запасами категорий доказанные и вероятные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всей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действующих горизонтов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группа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МДж/кг – мегаджоулей на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углю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8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углю по Кодексу KAZRC"</w:t>
      </w:r>
      <w:r>
        <w:br/>
      </w:r>
      <w:r>
        <w:rPr>
          <w:rFonts w:ascii="Times New Roman"/>
          <w:b/>
          <w:i w:val="false"/>
          <w:color w:val="000000"/>
        </w:rPr>
        <w:t>(Индекс "8.1-уголь", периодичность: ежегодно)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область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указываются: 1) степень освоения, предприятие, месторождение, бассейн, участок, поле, шахта, разрез, горизонт, пласт, № лицензии (контракт1) и дата выдачи,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год; 2) годовая проектная и производственная мощность предприятия, шахты, разреза; 3) глубина оценки ресурсов по категориям: измеренные + выявленные: предполагаемые; 4) максимальная глубина разработки (фактическая) м; 5) глубина залегания горизонта, пласта м; 6) мощность полезной толщи; 7) коэффициент вскрыши, м3/т или м3/ м3; 8) мощность и объем торфов,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измеренные и выявленные ресурсы в тоннах.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предполагаемые ресурсы в тоннах.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доказанные и вероятные запасы в тоннах.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изменение запасов за 20___ год в результате: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изменение запасов за 20___ год в результате: потерь при добыче.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изменение запасов за 20___ год в результате: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изменение запасов за 20___ год в результате: переоценки.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изменение запасов за 20___ год в результате: списания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изменение запасов за 20___ год в результате: изменения технических границ и другие причины.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состояние балансовых запасов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состояние забалансовых запасов на 01.01.__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запасы, зарегистрированные ГКЗ или ТКЗ 1) всего; 2) дата регистрации; 3) группа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1) запасы угля категории доказаные и вероятные: 1) всей шахты (разрез1); 2) действующих горизонтов в том числе; 2) проектные потери при добыче %; 3) разубоживание;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обеспеченность предприятия в годах запасами категории вероятные и доказанные: 1) всеми запасами; 2) в проектных контурах отработки по углю и горючим сланцам промышленными запасами категории доказанные и вероятные; 3) всей шахты, разреза; 4) действующих горизонтов.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26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подземным 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"9-подземные воды".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 мест.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 уч.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месторождение (разведанный участок, водозабор)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ГКЗ, ТКЗ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 (водоотливе)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водопотребителя,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(Лицензии),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Контракту (Лицензии), тыс. м3/сут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(ХП3)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техническое водо-снабжение (ПТ3)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земель (ОРЗ)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граммов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подземным водам"</w:t>
      </w:r>
      <w:r>
        <w:br/>
      </w:r>
      <w:r>
        <w:rPr>
          <w:rFonts w:ascii="Times New Roman"/>
          <w:b/>
          <w:i w:val="false"/>
          <w:color w:val="000000"/>
        </w:rPr>
        <w:t>(Индекс "9-подземные воды", периодичность: ежегодно)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экономический район, область, (разведанного участка, водозабора), месторождение (участок, водозабор)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местоположение месторождения (разведанного участка, водозабора).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гидрогеологические бассейны 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речной бассейн.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по кадастру.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степень освоения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водовмещающие породы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возраст породы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сведения о напоре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минерализация, г/л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химический состав воды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назначение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В,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эксплутационные запасы категории С2, утвержденные ГКЗ или МКЗ, тыс. м3/сут.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забалансовые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номер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дата утверждения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расчетный срок,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местоположение месторождения (разведанного участка, водозабора).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дата начала эксплуатации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тип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изменение динамического уровня, м водозабора.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расстояние от месторождения до водопотребителя,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водопользователь.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№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дата выдачи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срок действия (контракта)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водоотбора хозяйственно-питьевых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водоотбора для производственно-технического водоснабжения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величина водоотбора для теплоэнергетических нужд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величина водоотбора для орошения земель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величина водоотбора для промышленного назначения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величина водоотбора дренажных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величина водоотбора комплексных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величина водоотбора, потери при транспортировке воды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величина водоотбора всего по лицензии, (Контракту), тыс. м3/cут.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27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минеральным 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"9.1- минеральные воды".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месторождений по РК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(разведанного участка, водозабора), месторождение (участок, водозабор),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 или МКЗ,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водопотбителя,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 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(контракта)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лицензии, (Контракту),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/cут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Лечебно-питьевые (ЛП)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 столовые (ЛС)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(С)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Лечебно-бальное-логические (ЛВ)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– тысяч кубических метров в сутки.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минеральным водам"</w:t>
      </w:r>
      <w:r>
        <w:br/>
      </w:r>
      <w:r>
        <w:rPr>
          <w:rFonts w:ascii="Times New Roman"/>
          <w:b/>
          <w:i w:val="false"/>
          <w:color w:val="000000"/>
        </w:rPr>
        <w:t>(Индекс "9.1- минеральные воды", периодичность: ежегодно)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месторождений по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порядковый номер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экономический район, область, (разведанного участка, водозабора), месторождение (участок, водозабор)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местоположение месторождения (разведанного участка, водозабора).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гидрогеологические бассейны II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речной бассейн.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по кадастру.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степень освоения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водовмещающие породы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возраст породы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сведения о напоре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минеральный состав 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химический состав воды водоносного горизонта.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типы минеральных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 категории В, утвержденные ГКЗ или МКЗ, тыс. м3/сут.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эксплутационные запасы категории С2,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№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дата утверждения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расчетный срок,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дата начала эксплуатации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тип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изменение динамического уровня, м водозабора.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водопотребителя,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№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дата выдачи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срок действия (контракта)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величина водоотбора лечебно-питьевых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водоотбора лечебно-столовых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водоотбора столовых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величина водоотбора лечебно-бальнеологических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величина водоотбора, всего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28 в соответствии с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лечебным грязям.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"9.3- лечебные грязи".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месторождения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лечебных грязей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 - химический состав лечебных грязей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ГКЗ, МКЗ,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 Месторождение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месторождении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потребителя,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лечебных грязей,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добычи по контракту (лицензии),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Сапропеловые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километры;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лечебным грязям"</w:t>
      </w:r>
      <w:r>
        <w:br/>
      </w:r>
      <w:r>
        <w:rPr>
          <w:rFonts w:ascii="Times New Roman"/>
          <w:b/>
          <w:i w:val="false"/>
          <w:color w:val="000000"/>
        </w:rPr>
        <w:t>(Индекс "9.3-лечебные грязи", периодичность: ежегодно)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месторождений по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экономический район, область. Месторождение.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местоположение месторождения (разведанного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гидрогеологические бассейны 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II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речной бассейн.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по кадастру.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степень освоения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типы лечебных грязей.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возраст.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минерализация.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физико - химический состав лечебных грязей.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эксплутационные запасы категории В,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С2,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№ п/п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экономический район, область. Месторождение.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№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дата утверждения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расчетный срок,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дата начала эксплуатации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мощность лечебных грязей, м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уровень воды, м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потребителя,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потребителя,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недропользователь.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№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дата выдачи контракта (лицензии).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срок действия (контракта)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величина добычи иловых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добычи торфяных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добычи сапропеловых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4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по которым составляются сводные балансы запасов, с указанием единиц измерения запасов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дополнен в соответствии с приказом Министра промышленности и строительства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баланса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(закрытые)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тыс.т, 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тыс.т/гафний,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тыс.т/индий,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тыс.т/осмий,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элементы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тыс.т/редкие земли,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тыс.т/рений,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тыс.т/селен,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тыс.т/скандий, т /Sc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тыс.т/таллий,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тыс.т/теллур, 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 /ВеО-т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тыс.т/висмут,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/WO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тыс.т/галлий,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тыс.т/германий,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золото-кг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тыс.т/кадмий,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тыс.т/Li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тыс.т/медь,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тыс.т/молибден,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тыс.т/мышьяк,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кобальт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тыс.т/никель, тыс.т/кобальт,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/олово,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тыс./ртуть,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тыс.т/свинец, цинк,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тыс.т/серебро-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тыс.т/SrO,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Тантал, ниобий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тыс.т//пески,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минерал,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/ZrO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тыс.т/уран,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тыс.т/цезий, 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Неметаллические полезные ископаемые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тыс.т/пески,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/алмазы, тыс. карат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асбест,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каменной соли и озерах, тыс.т; в глубинных водах,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вермикулит,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Волластонит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тыс.т/волластонит,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и ангидрит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бентонитовые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гончарные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огнеупорные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тугоплавкие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графит,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для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флюсовые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пильные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строительные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и фарфоровый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выжига извести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сахарной, стекольной и целлюлозно-бумажной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сельскохозяйственных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Карбонатное сырье для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и кварциты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кварцит,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пьезооптический кварц, кг/мбл; кристаллосырье, горный хрусталь для плавки, т; гранулированный и молочно-белый кварц,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Керамзитовое и аглопоритовое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минеральные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Кремнистое (кристобалит-опаловое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Мелкоразмерный мусковит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слюда - забойный сырец,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 для заполнения выработанных пространств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Плавиковый шпат, фтор в комплексных фосфоритовых 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CaF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Полевошпатовое сырье и волластонит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Перлитовое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строительные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Песчано-гравийный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Почвенно-растительный слой для рекультивации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облицовочные камни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 горючие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калийные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тыс.т/ соли в пересчете на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магниевые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тыс.т/ MgCl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тыс.т/сера,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тыс.т/сурьма,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соли, тыс.т; рапа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рассолы,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/сут, добыча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рассола,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и в рапе, тыс.т; рассолы,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Стекольное кварцсодержащие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производства минеральной ваты и каменного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тальковый камень и пирофиллит, магнезит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тыс.т/тальковый камень, тыс.; пирофиллит, магнезит,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буровых растворов (целестин)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Фосфоритовые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Флюоритовое сырье для оптики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сырец, т / минерал, кг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камни, халцедон, абразивное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драгоценные, полудрагоценные и поделочные: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изумруд, сапфир, рубин-карат;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аквамарин, топаз, горный хрусталь, марион, турмалин, агат, нефрит-кг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халцедон, яшма, агальматолит, малахит, лазурит, гагат -т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Цеолиты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руда, тыс.т/ цеолиты, % содержание в руде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Этан, пропан, бутан в свободном газе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Этан, пропан, бутан в растворенном газе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Асфальтиты, битумы, киры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– тысяча;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 – миллион: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мбл – миллиламберт.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"ТГМС-30" топогеодезической и (или) маркшейдерской съемки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30 в соответствии с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топогеодезической и (или) маркшейдерской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"ТГМС-30".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(месторождения)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пользования недрами (лицензия/контракт №, 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Топогеодезическая съемка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координат: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высот: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выполнения работ: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Маркшейдерская съемка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горных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объемов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маркшейдер (ФИО, № аттестата)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прилагаемых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Топографический план (масштаб 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файлы (DWG/DXF/SHP)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координат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маркшейдера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километры;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"Паспорт топогеодезической и (или) маркшейдерской съемки" (Индекс "ТГМС-30", периодичность: ежегодно)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месторождения (участка).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вид операции по недропользованию.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лицензии/контракта, дата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масштаб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система координат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система высот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метод выполнения работ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исполнитель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выполнения топогеодезической сьемки.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горных работ маркшейдерской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вид объекта маркшейдерской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метод определения объемов маркшейдерской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погрешность измерений маркшейдерской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ответственный маркшейдер (Ф.И.О.).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дата выполнения маркшейдерской съемки.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393</w:t>
            </w:r>
          </w:p>
        </w:tc>
      </w:tr>
    </w:tbl>
    <w:bookmarkStart w:name="z23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по государственному учету запасов полезных ископаемых государственным органам</w:t>
      </w:r>
    </w:p>
    <w:bookmarkEnd w:id="206"/>
    <w:bookmarkStart w:name="z23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23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по государственному учету запасов полезных ископаемых государственным органам,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от 27 декабря 2017 года "О недрах и недропользовании" и определяют порядок предоставления информации по государственному учету запасов полезных ископаемых государственным органам.</w:t>
      </w:r>
    </w:p>
    <w:bookmarkEnd w:id="208"/>
    <w:bookmarkStart w:name="z23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по государственному учету запасов полезных ископаемых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Составленная уполномоченным органом по изучению недр информация по государственному учету запасов полезных ископаемых предоставляется государственным органам по официальному запросу в срок не позднее 10 (десяти) рабочих дней с момента поступления такого запроса: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Правительства Республики Казахстан и уполномоченному органу в области государственного планирования – по всем видам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углеводородов – по углеводороду и углю;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использования атомной энергии – по урану;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охраны и использования водного фонда – по водным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охраны окружающей среды – по экологии.";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информация, раскрытая уполномоченным органом по истечении пяти лет, включая сведения государственного учета запасов полезных ископаемых, предоставляется национальным оператором по запросу иных лиц в порядке, определенном Правилами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мая 2018 года № 380 (зарегистрирован в Реестре государственной регистрации нормативных правовых актов за № 17079)".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государственному учету запасов полезных ископаемых направляется в государственные органы, указанные в пункте 2 настоящих Правил, на электронных и бумажных носителях, в одном экземпляре. Переданная информация тиражированию не подлежит.</w:t>
      </w:r>
    </w:p>
    <w:bookmarkEnd w:id="211"/>
    <w:bookmarkStart w:name="z23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по государственному учету запасов полезных ископаемых предоставляется в государственные органы, указанные в пункте 2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государственному учету запасов полезных ископаемых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в территориальные подразделения уполномоченного органа по изучению недр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www.minerals.gov.kz-qazyna@kz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государственному учету запасов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"1-инф".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недропользователи, территориальные подразделения уполномоченного органа по изучению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Аппарат Правительства Республики Казахстан, уполномоченному органу в области государственного планирования, уполномоченному органу в области углеводородов; уполномоченному органу в области использования атомной энергии; уполномоченному органу в области охраны и использования водного фонда; уполномоченному органу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не позднее 10 (десяти) рабочих дней с момента поступления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ресурсов, запасов в тысячи тоннах, килограммах,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компонента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 –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тонны;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 килограммы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KAZRC – Казахстанский кодекс публичной отчетности о результатах геологоразведочных работ, минеральных ресурсах и минеральных запасах;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– запасы по категории С2.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9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государственному учету запасов полезных ископаемых"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"1-инф", периодичность: по мере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полезного ископаемого.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единица измерения компонента.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среднее содержание компонента.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по категориям А+В+С1.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забалансовые запасы.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доказанные запасы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вероятные запасы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измеренные ресурсы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выявленные ресурсы по KAZRC.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предполагаемые ресурсы по KAZRC.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393</w:t>
            </w:r>
          </w:p>
        </w:tc>
      </w:tr>
    </w:tbl>
    <w:bookmarkStart w:name="z236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</w:t>
      </w:r>
    </w:p>
    <w:bookmarkEnd w:id="216"/>
    <w:bookmarkStart w:name="z23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246 "Об утверждении Правил ведения государственного кадастра техногенных минеральных образований" (зарегистрирован в Реестре государственной регистрации нормативных правовых актов под № 10848, опубликован 15 июня 2015 года в информационно-правовой системе "Әділет").</w:t>
      </w:r>
    </w:p>
    <w:bookmarkEnd w:id="217"/>
    <w:bookmarkStart w:name="z23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247 "Об утверждении Правил ведения государственного кадастра месторождений и проявлений полезных ископаемых" (зарегистрирован в Реестре государственной регистрации нормативных правовых актов под № 10832, опубликован 5 июня 2015 года в информационно-правовой системе "Әділет").</w:t>
      </w:r>
    </w:p>
    <w:bookmarkEnd w:id="218"/>
    <w:bookmarkStart w:name="z23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254 "Об утверждении формы представления геологической отчетности о состоянии недр" (зарегистрирован в Реестре государственной регистрации нормативных правовых актов под № 10833, опубликован 20 мая 2015 года в информационно-правовой системе "Әділет").</w:t>
      </w:r>
    </w:p>
    <w:bookmarkEnd w:id="219"/>
    <w:bookmarkStart w:name="z23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474 "Об утверждении Правил включения запасов полезных ископаемых в государственный баланс и их списания с государственного баланса" (зарегистрирован в Реестре государственной регистрации нормативных правовых актов под № 11916, опубликован 3 сентября 2015 года в информационно-правовой системе "Әділет").</w:t>
      </w:r>
    </w:p>
    <w:bookmarkEnd w:id="220"/>
    <w:bookmarkStart w:name="z23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475 "Об утверждении Правил предоставления информации по государственному балансу запасов полезных ископаемых государственным органам" (зарегистрирован в Реестре государственной регистрации нормативных правовых актов под № 11917, опубликован 3 сентября 2015 года в информационно-правовой системе "Әділет").</w:t>
      </w:r>
    </w:p>
    <w:bookmarkEnd w:id="221"/>
    <w:bookmarkStart w:name="z23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ноября 2017 года № 810 "О внесении изменений в приказ Министра по инвестициям и развитию Республики Казахстан от 27 февраля 2015 года № 254 "Об утверждении формы представления геологической отчетности о состоянии недр" (зарегистрирован в Реестре государственной регистрации нормативных правовых актов под № 16146, опубликован 9 февраля 2018 года в Эталонном контрольном банке нормативных правовых актов Республики Казахстан в электронном виде).</w:t>
      </w:r>
    </w:p>
    <w:bookmarkEnd w:id="222"/>
    <w:bookmarkStart w:name="z23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ноября 2017 года № 811 "О внесении изменений и дополнений в приказ Министра по инвестициям и развитию Республики Казахстан от 27 февраля 2015 года № 246 "Об утверждении Правил ведения государственного кадастра техногенных минеральных образований" (зарегистрирован в Реестре государственной регистрации нормативных правовых актов под № 16217, опубликован 12 февраля 2018 года в Эталонном контрольном банке нормативных правовых актов Республики Казахстан в электронном виде).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