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3a7133" w14:textId="a3a713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исполняющего обязанности Министра по инвестициям и развитию Республики Казахстан от 28 января 2016 года № 107 "Об утверждении Перечня интернет-ресурсов государственных органов и объектов информационно-коммуникационной инфраструктуры "электронного правительства", закрепляемых за оператором информационно-коммуникационной инфраструктуры "электронного правительства"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информации и коммуникаций Республики Казахстан от 31 мая 2018 года № 241. Зарегистрирован в Министерстве юстиции Республики Казахстан 12 июня 2018 года № 17037. Утратил силу приказом Заместителя Премьер-Министра – Министра искусственного интеллекта и цифрового развития Республики Казахстан от 17 марта 2026 года № 149/НҚ.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Заместителя Премьер-Министра – Министра искусственного интеллекта и цифрового развития РК от 17.03.2026 </w:t>
      </w:r>
      <w:r>
        <w:rPr>
          <w:rFonts w:ascii="Times New Roman"/>
          <w:b w:val="false"/>
          <w:i w:val="false"/>
          <w:color w:val="ff0000"/>
          <w:sz w:val="28"/>
        </w:rPr>
        <w:t>№ 149/НҚ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5)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24 ноября 2015 года "Об информатизации"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28 января 2016 года № 107 "Об утверждении Перечня интернет-ресурсов государственных органов и объектов информационно-коммуникационной инфраструктуры "электронного правительства", закрепляемых за оператором информационно-коммуникационной инфраструктуры "электронного правительства" (зарегистрирован в Реестре государственной регистрации нормативных правовых актов под № 13263, опубликован 11 марта 2016 года в информационно-правовой системе нормативных-правовых актов Республики Казахстан "Әділет")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интернет-ресурсов государственных органов и объектов информационно-коммуникационной инфраструктуры "электронного правительства", закрепляемых за оператором информационно-коммуникационной инфраструктуры "электронного правительства",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"электронного правительства" и государственных услуг Министерства информации и коммуникаций Республики Казахстан (Хатиев А.Н.) в установленном законодательством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информации и коммуникаций Республики Казахстан;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представление в Юридический департамент Министерства информации и коммуникаций Республики Казахстан сведений об исполнении мероприятий, предусмотренных подпунктами 1), 2) и 3) настоящего пункта.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информации и коммуникаций Республики Казахстан.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информации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 коммуникаций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и коммуникаций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мая 2018 года № 241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исполняющего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обязанности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января 2016 года № 107</w:t>
            </w:r>
            <w:r>
              <w:br/>
            </w:r>
          </w:p>
        </w:tc>
      </w:tr>
    </w:tbl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интернет-ресурсов государственных органов и объектов информационно-коммуникационной инфраструктуры "электронного правительства", закрепляемых за оператором информационно-коммуникационной инфраструктуры "электронного правительства"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Интернет-ресурсы государственных органов, закрепляемых за оператором информационно-коммуникационной инфраструктуры "электронного правительства":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интернет-ресурс Министерства по инвестициям и развитию Республики Казахстан;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интернет-ресурс акимата Южно-Казахстанской области;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интернет-ресурс Министерства информации и коммуникаций Республики Казахстан;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интернет-ресурс Правительства Республики Казахстан;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интернет-ресурс Агенства Республики Казахстан по делам государственной службы и противодействию коррупции;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интернет-ресурс Южно-Казахстанский областной маслихат;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интернет-ресурс Акимата Кызылординской области;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интернет-ресурсы Министерства национальной экономики Республики Казахстан (economy.gov.kz, kds.gov.kz, kremzk.gov.kz, kzpp.gov.kz)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интернет-ресурс акимата Костанайской области;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интернет-ресурс акимата Казыгуртского района Южно-Казахстанской области;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интернет-ресурс Министерства по делам религий и гражданского общества Республики Казахстан;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интернет-ресурс Министерства здравоохранения Республики Казахстан;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интернет-ресурс Министерство оборонной и аэрокосмической промышленности Республики Казахстан;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интернет-ресурс Комитета национальной безопасности Республики Казахстан;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интернет-ресурс Аэрокосмического комитета Министерства оборонной и аэрокосмической промышленности Республики Казахстан;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интернет-ресурс акимат Алматинской области.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Объекты информационно-коммуникационной инфраструктуры "электронного правительства", закрепляемых за оператором информационно-коммуникационной инфраструктуры "электронного правительства":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информационные системы: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веб-портал "электронного правительства";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шлюз "электронного правительства";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информационная система "Государственная база данных "Физические лица";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информационная система "Государственная база данных "Юридические лица";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информационная система "Государственная база данных "Е-лицензирование";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информационная система "Платежный шлюз "электронного правительства";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информационная система "Адресный регистр";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информационная система "Государственная база данных "Регистр недвижимости";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информационная система "Интегрированная информационная система центров обслуживания населения";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информационная система "Интранет-портал государственных органов Республики Казахстан";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единая система электронного документооборота государственных органов Республики Казахстан;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таможенная автоматизированная информационная система;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селективный контроль и управление рисками;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статистика, анализ, организация доступа к данным статистики внешней торговли;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 над производством и оборотом алкогольной продукции с использованием учҰтно-контрольных марок с голографическим защитным элементом;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 за производством и оборотом подакцизной продукции и отдельных видов нефтепродуктов (Акциз);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интегрированное хранилище данных;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комплекс электронного декларирования "Web-декларант";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интегрированная информационная система казначейства;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информационная система "ЗАГС";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информационная система "Регистр движимого имущества";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автоматизированная информационная система "Национальный институт интеллектуальной собственности";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информационная система электронного обучения "e-learning";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информационная система "Web-приложение Кабинет налогоплательщика";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информационная система "Система обработки налоговой отчетности";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информационная система "Промышленная платформа интеграции информационных систем налогового администрирования";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информационная система "Интегрированная налоговая информационная система";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информационная система "Единое хранилище данных";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информационная система "Централизованный унифицированный лицевой счет";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информационная система "Web-портал КГД МФ РК";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информационная система "Реестр налогоплательщиков и объектов налогообложения";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информационная система "Электронные счет фактуры";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информационная система "Центр оперативного управления";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информационная система "Интегрированный таможенный тариф";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информационная система "Мобильный офис Правительства Республики Казахстан;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информационная система "Эталонный контрольный банк нормативных правовых актов Республики Казахстан в электронном виде".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аппаратно-программные комплексы: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аппаратно-программный комплекс Министерства юстиции Республики Казахстан.</w:t>
      </w:r>
    </w:p>
    <w:bookmarkEnd w:id="6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