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f9c4" w14:textId="665f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на выдачу (переоформление, продление) лицензий на недропользование и на преобразование участка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384. Зарегистрирован в Министерстве юстиции Республики Казахстан 8 июня 2018 года № 17022.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256, </w:t>
      </w:r>
      <w:r>
        <w:rPr>
          <w:rFonts w:ascii="Times New Roman"/>
          <w:b w:val="false"/>
          <w:i w:val="false"/>
          <w:color w:val="000000"/>
          <w:sz w:val="28"/>
        </w:rPr>
        <w:t>статьей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о выдаче лицензии на геологическое изучение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о выдаче лицензии на разведку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заявления о выдаче лицензии на добычу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заявления о выдаче лицензии на добычу общераспространенных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заявления о выдаче лицензии на использование пространства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заявления о выдаче лицензии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заявления на переоформление лицензии на недропользование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заявления о продлении лицензии на добычу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заявления о продлении лицензии на разведку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заявления на преобразование участка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заявления о продлении лицензии на использование пространства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геологическое изучение недр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геологическое изучение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(блоки), составляющий (составляющие) территорию геологического изучения: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ЭЦП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разведку твердых полезных ископаемых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разведку твердых полезных ископаемых.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(блоки), составляющий (составляющие) территорию разведки и определяющий (определяющие) участок недр, который заявитель просит предоставить в пользование: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добычу твердых полезных ископаемых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добычу твердых полезных ископаемых.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участка недр (месторождения) с указанием области и района: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пользования запрашиваемым участком недр, не превышающий двадцать пять последовательных лет: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запрашиваемого участка: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</w:tr>
    </w:tbl>
    <w:bookmarkStart w:name="z6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добычу общераспространенных полезных ископаемых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добычу общераспространенных полезных ископаемых.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участка недр (месторождения) с указанием области и района: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пользования запрашиваемым участком недр, не превышающий двадцать пять последовательных лет: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запрашиваемого участка: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использование пространства недр.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запрашиваемого участка недр: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пользования запрашиваемым участком недр: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пространства недр: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0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старательство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старательство.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участка старательства:_________________________________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9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недропользование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переоформление лицензии.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обладателе права недропользования (доли в праве недропользования):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приобретателе права недропользования*: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номер:__________________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перехода права недропользования (доли в праве недропользования)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*: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разрешения на переход права недропользования (доли в праве недропользования) (при наличии требования) *: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Согласны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обладателя права недропользования.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 _ года __ часов 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приобретателя права недропользования.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 _ года __ часов 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Строки заполняются в случае переоформления лицензии в связи с переходом (отчуждением) права недропользования (доли в праве недропользования), кроме лицензий на старательство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перехода права недропользования (доли в праве недропользования) в порядке наследования или обращения взыскания на предмет залога заявление подписывается только приобретателем права недропользования (доли в праве недропользования).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лицензии на добычу твердых полезных ископаемых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лицензии на добычу твердых полезных ископаемых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срок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 27 декабря 2017 года "О недрах и недропользовании")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продления срока лицензии: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лицензии на разведку твердых полезных ископаемых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лицензии на разведку твердых полезных ископаемых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срок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 27 декабря 2017 года "О недрах и недропользовании").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продления срока лицензии: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преобразовании участка недр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изменить территориальные границы участка недр путем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способ преобразования)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присоединение участка добычи: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лицензии на добычу твердых полезных ископаемых основного участка недр: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лицензиара: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основного участка недр: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 основного участка добычи: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лицензии на добычу твердых полезных ископаемых присоединяемого участка недр: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лицензиара: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территории присоединяемого участка недр: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 присоединяемого участка добычи: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выделение участка недр: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лицензии: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лицензиара: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блока (блоков), подлежащих выделению:__________, либо площадь территории: _______ и географические координаты угловых точек участка недр, подлежащего выделению: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лицензии на использование пространства недр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промышленности и строительства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лицензии на использование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срок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 27 декабря 2017 года "О недрах и недропользовании")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продления срока лицензии: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