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f7a58" w14:textId="b2f7a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предельных цен оптовой реализации товарного газа на внутреннем рынке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15 мая 2018 года № 188. Зарегистрирован в Министерстве юстиции Республики Казахстан 7 июня 2018 года № 17017.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7)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9 января 2012 года "О газе и газоснабжении"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предельные </w:t>
      </w:r>
      <w:r>
        <w:rPr>
          <w:rFonts w:ascii="Times New Roman"/>
          <w:b w:val="false"/>
          <w:i w:val="false"/>
          <w:color w:val="000000"/>
          <w:sz w:val="28"/>
        </w:rPr>
        <w:t>цены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оптовой реализации товарного газа на внутреннем рынке Республики Казахстан на период с 1 июля 2018 года по 30 июня 2019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газовой промышленности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энергетики Республики Казахстан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энергетики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22 мая 2018 года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2018 года № 188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Предельные цены оптовой реализации товарного газа на внутреннем рынке Республики Казахстан на период с 1 июля 2018 года по 30 июня 2019 года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Предельные цены в редакции приказа Министра энергетики РК от 10.12.2018 </w:t>
      </w:r>
      <w:r>
        <w:rPr>
          <w:rFonts w:ascii="Times New Roman"/>
          <w:b w:val="false"/>
          <w:i w:val="false"/>
          <w:color w:val="ff0000"/>
          <w:sz w:val="28"/>
        </w:rPr>
        <w:t>№ 490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4"/>
        <w:gridCol w:w="1571"/>
        <w:gridCol w:w="8095"/>
      </w:tblGrid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в тенге за тысячу кубических метров без учета налога на добавленную стоимость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Алматы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19 405 (девятнадцать тысяч четыреста пять)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19 405 (девятнадцать тысяч четыреста пять)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20 819 (двадцать тысяч восемьсот девятнадцать)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20 819 (двадцать тысяч восемьсот девятнадцать)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18 775 (восемнадцать тысяч семьсот семьдесят пять)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7 268 (семь тысяч двести шестьдесят восемь)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10 541 (десять тысяч пятьсот сорок один)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5 574 (пять тысяч пятьсот семьдесят четыре)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6 340 (шесть тысяч триста сорок)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17 305 (семнадцать тысяч триста пять)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7 563 (семь тысяч пятьсот шестьдесят три)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12 552 (двенадцать тысяч пятьсот пятьдесят два)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