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b43ac" w14:textId="18b43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финансирования обучения казахстанских кадров в размере одного процента от расходов на добычу, понесенных недропользователем в предыдущем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по инвестициям и развитию Республики Казахстан от 16 мая 2018 года № 333 и Министра образования и науки Республики Казахстан от 22 мая 2018 года № 217. Зарегистрирован в Министерстве юстиции Республики Казахстан 7 июня 2018 года № 17013.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212 Кодекса Республики Казахстан от 27 декабря 2017 года "О недрах и недропользовании" ПРИКАЗЫВАЕМ: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обучения казахстанских кадров в размере одного процента от расходов на добычу, понесенных недропользователем в предыдущем году.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по инвестициям и развитию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по инвестициям и развитию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по инвестициям и развитию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 29 июня 2018 года и подлежит официальному опубликованию.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Министр  образования и науки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Республики Казахстан </w:t>
                  </w: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___________________Е. Сагадиев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 по инвестициям и развитию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Республики Казахстан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______________Ж. Қасымбек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2018 года №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2018 года № 333</w:t>
            </w:r>
            <w:r>
              <w:br/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финансирования обучения казахстанских кадров в размере одного процента от расходов на добычу, понесенных недропользователем в предыдущем году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финансирования обучения казахстанских кадров в размере одного процента от расходов на добычу, понесенных недропользователем в предыдущем году (далее -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212 Кодекса Республики Казахстан "О недрах и недропользовании" от 27 декабря 2017 года и определяют порядок финансирования обучения казахстанских кадров в размере одного процента от расходов на добычу, понесенных недропользователем в предыдущем году.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квалификации – форма профессионального обучения, позволяющая поддерживать, расширять, углублять и совершенствовать ранее приобретенные профессиональные знания, умения и навыки;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переподготовка – форма профессионального обучения, позволяющего освоить другую профессию или специальность;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обучение – целенаправленный процесс организации деятельности обучающихся и воспитанников по овладению знаниями, умениями, навыками и компетенциями, развитию способностей, приобретению опыта применения знаний в повседневной жизни и формированию мотивации получения знаний в течение всей жизни.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обучение казахстанских кадров включает обучение, переподготовку и повышение квалификации.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финансированию обучения казахстанских кадров относятся фактически понесенные расходы на обучение казахстанских кадров в отчетном периоде, а также расходы, понесенные в прошлых отчетных периодах, подлежащих учету в отчетном периоде в соответствии с пунктом 5 настоящих Правил.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если фактический объем расходов на финансирование обучения казахстанских кадров в отчетном периоде превышает объем соответствующих обязательств, недропользователь учитывает сумму превышения в последующих отчетных периодах.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финансирования обучения казахстанских кадров в размере одного процента от расходов на добычу, понесенных недропользователем в предыдущем году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Обучение казахстанских кадров осуществляются одним или несколькими из следующих способов: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финансирование для целей обучения, переподготовки, повышения квалификации работников недропользователя, являющихся гражданами Республики Казахстан, в том числе в собственных учебных (обучающих) центрах при юридическом лице, являющемся недропользователем;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финансирование для целей обучения, переподготовки, повышения квалификации граждан Республики Казахстан, не являющихся работниками недропользователя;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приобретение, по представленному местными исполнительными органами областей, городов республиканского значения, столицы и согласованному с компетентным органом перечню товаров, работ и услуг, необходимых для улучшения материально-технической базы организаций образования, осуществляющих на территории соответствующей области, города республиканского значения, столицы подготовку кадров по специальностям, непосредственно связанным со сферой недропользования (далее – организация образования).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настоящих Правил недропользователь также может осуществлять финансирование для целей обучения, переподготовки, повышения квалификации следующих категорий граждан Республики Казахстан, не являющихся работниками недропользователя: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инвалиды 1, 2 и 3 групп;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дети-сироты и дети, оставшиеся без попечения родителей, не достигшие двадцати одного года, потерявшие родителей до совершеннолетия;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многодетные семьи;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неполные семьи.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переезда или командирования в место обучения работника недропользователя или обучаемого гражданина Республики Казахстан, за исключением зарубежных выездов, к расходам на финансирование обучения включаются транспортные расходы (проезд к месту обучения и обратно), суточные, расходы связанные с проживанием, включая уплату налога на добавленную стоимость.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Финансирование обучения способом,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настоящих Правил, осуществляется в соответствии с Программой обучения казахстанских кадров (далее – Программа обучения), разработанной недропользователем и согласованной с соответствующим местным исполнительным органом области, города республиканского значения, столицы (далее - МИО).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обучения размещается на интернет-ресурсе недропользователя и (или) МИО.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Программа обучения казахстанских кадров включает: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финансируемых специальностей;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учебных заведений, в которые планируется перечисление денег для целей обучения граждан Республики Казахстан;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численность обучаемых граждан Республики Казахстан;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критерии отбора обучаемых граждан Республики Казахстан.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отбора, список обучаемых граждан Республики Казахстан размещается на интернет-ресурсе недропользователя и (или) МИО.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Финансирование обучения способом, указанным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6 настоящих Правил, осуществляется на основании договора между недропользователем и организацией образования о приобретении товаров, работ и услуг, необходимых для улучшения материально-технической базы организаций образования.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Организацией образования, указанной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настоящих Правил, являются организации образования соответствующие подпунктам 1) и (или)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27 июля 2007 года "Об образовании".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МИО совместно с организацией образования по запросу недропользователя формирует перечень товаров, работ и услуг, необходимых для улучшения материально-технической базы организаций образования (далее – перечень МИО) и предоставляет перечень МИО недропользователю не позднее 10 (десяти) рабочих дней с даты представления запроса.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индустрии и инфраструктурного развития РК от 05.04.2023 № 210 и Министра науки и высшего образования РК от 07.04.2023 № 151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Недропользователь на основании перечня МИО определяет перечень товаров, работ и услуг и направляет на согласование в компетентный орган с указанием предварительной стоимости товаров, работ и услуг, а также с приложением перечня МИО и копии документов, подтверждающих соответствие условиям,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Компетентный орган в срок не позднее десяти рабочих дней со дня получения от недропользователя, согласовывает перечень товаров, работ и услуг либо дает мотивированный отказ в согласовании.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Несоответствие организации образования,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является основанием для отказа компетентным органом в согласовании перечня,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На основании согласованного с компетентным органом перечня товаров, работ и услуг недропользователь осуществляет финансирование обучения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